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719EF" w14:textId="77777777" w:rsidR="00375CC5" w:rsidRDefault="00375CC5" w:rsidP="00375CC5">
      <w:pPr>
        <w:pStyle w:val="10"/>
        <w:jc w:val="left"/>
        <w:rPr>
          <w:rFonts w:ascii="Arial" w:hAnsi="Arial" w:cs="Arial"/>
        </w:rPr>
      </w:pPr>
      <w:bookmarkStart w:id="0" w:name="_GoBack"/>
      <w:bookmarkEnd w:id="0"/>
      <w:r w:rsidRPr="003F67E8">
        <w:rPr>
          <w:noProof/>
          <w:lang w:val="ru-RU" w:eastAsia="ru-RU"/>
        </w:rPr>
        <w:drawing>
          <wp:inline distT="0" distB="0" distL="0" distR="0" wp14:anchorId="4A34ED79" wp14:editId="6B87231B">
            <wp:extent cx="3108127" cy="438150"/>
            <wp:effectExtent l="0" t="0" r="0" b="0"/>
            <wp:docPr id="2" name="Рисунок 2" descr="C:\Users\rnaid\Desktop\ss-business-systems-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naid\Desktop\ss-business-systems-ver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68" cy="4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9D0D" w14:textId="77777777" w:rsidR="00375CC5" w:rsidRDefault="00375CC5" w:rsidP="00375CC5">
      <w:pPr>
        <w:pStyle w:val="10"/>
      </w:pPr>
    </w:p>
    <w:p w14:paraId="28264005" w14:textId="77777777" w:rsidR="00375CC5" w:rsidRPr="00375CC5" w:rsidRDefault="00375CC5" w:rsidP="00375CC5">
      <w:pPr>
        <w:rPr>
          <w:lang w:val="en-US" w:eastAsia="en-US"/>
        </w:rPr>
      </w:pPr>
    </w:p>
    <w:p w14:paraId="7057AA2D" w14:textId="77777777" w:rsidR="00375CC5" w:rsidRPr="00522E83" w:rsidRDefault="00375CC5" w:rsidP="00375CC5">
      <w:pPr>
        <w:pStyle w:val="10"/>
        <w:jc w:val="right"/>
        <w:rPr>
          <w:rFonts w:ascii="Arial" w:hAnsi="Arial" w:cs="Arial"/>
          <w:sz w:val="52"/>
          <w:szCs w:val="52"/>
          <w:lang w:val="ru-RU"/>
        </w:rPr>
      </w:pPr>
      <w:r w:rsidRPr="00522E83">
        <w:rPr>
          <w:rFonts w:ascii="Arial" w:hAnsi="Arial" w:cs="Arial"/>
          <w:sz w:val="52"/>
          <w:szCs w:val="52"/>
          <w:lang w:val="ru-RU"/>
        </w:rPr>
        <w:t>Система</w:t>
      </w:r>
    </w:p>
    <w:p w14:paraId="6E2871DD" w14:textId="77777777" w:rsidR="00375CC5" w:rsidRPr="00522E83" w:rsidRDefault="00375CC5" w:rsidP="00375CC5">
      <w:pPr>
        <w:jc w:val="right"/>
        <w:rPr>
          <w:rFonts w:ascii="Arial" w:hAnsi="Arial" w:cs="Arial"/>
          <w:b/>
          <w:sz w:val="64"/>
          <w:szCs w:val="64"/>
          <w:lang w:eastAsia="en-US"/>
        </w:rPr>
      </w:pPr>
      <w:r w:rsidRPr="00375CC5">
        <w:rPr>
          <w:rFonts w:ascii="Arial" w:hAnsi="Arial" w:cs="Arial"/>
          <w:b/>
          <w:sz w:val="64"/>
          <w:szCs w:val="64"/>
          <w:lang w:val="en-US" w:eastAsia="en-US"/>
        </w:rPr>
        <w:t>SalesWorksEnterptise</w:t>
      </w:r>
    </w:p>
    <w:p w14:paraId="20A50C52" w14:textId="77777777" w:rsidR="00375CC5" w:rsidRPr="00522E83" w:rsidRDefault="00375CC5" w:rsidP="00375CC5">
      <w:pPr>
        <w:jc w:val="right"/>
        <w:rPr>
          <w:rFonts w:ascii="Arial" w:hAnsi="Arial" w:cs="Arial"/>
          <w:b/>
          <w:sz w:val="64"/>
          <w:szCs w:val="64"/>
          <w:lang w:eastAsia="en-US"/>
        </w:rPr>
      </w:pPr>
    </w:p>
    <w:p w14:paraId="76D661F4" w14:textId="77777777" w:rsidR="00375CC5" w:rsidRPr="00375CC5" w:rsidRDefault="00375CC5" w:rsidP="00375CC5">
      <w:pPr>
        <w:jc w:val="right"/>
        <w:rPr>
          <w:rFonts w:ascii="Arial" w:hAnsi="Arial" w:cs="Arial"/>
          <w:b/>
          <w:sz w:val="32"/>
          <w:szCs w:val="32"/>
          <w:lang w:eastAsia="en-US"/>
        </w:rPr>
      </w:pPr>
      <w:r w:rsidRPr="00375CC5">
        <w:rPr>
          <w:rFonts w:ascii="Arial" w:hAnsi="Arial" w:cs="Arial"/>
          <w:b/>
          <w:sz w:val="32"/>
          <w:szCs w:val="32"/>
          <w:lang w:eastAsia="en-US"/>
        </w:rPr>
        <w:t>Спецификация подсистемы экспорта/импорта</w:t>
      </w:r>
    </w:p>
    <w:p w14:paraId="1978C860" w14:textId="77777777" w:rsidR="00375CC5" w:rsidRPr="00375CC5" w:rsidRDefault="00375CC5" w:rsidP="00375CC5">
      <w:pPr>
        <w:jc w:val="right"/>
        <w:rPr>
          <w:rFonts w:ascii="Arial" w:hAnsi="Arial" w:cs="Arial"/>
          <w:b/>
          <w:sz w:val="32"/>
          <w:szCs w:val="32"/>
          <w:lang w:eastAsia="en-US"/>
        </w:rPr>
      </w:pPr>
      <w:r w:rsidRPr="00375CC5">
        <w:rPr>
          <w:rFonts w:ascii="Arial" w:hAnsi="Arial" w:cs="Arial"/>
          <w:b/>
          <w:sz w:val="32"/>
          <w:szCs w:val="32"/>
          <w:lang w:eastAsia="en-US"/>
        </w:rPr>
        <w:t xml:space="preserve">Данных в/из </w:t>
      </w:r>
      <w:r w:rsidRPr="00375CC5">
        <w:rPr>
          <w:rFonts w:ascii="Arial" w:hAnsi="Arial" w:cs="Arial"/>
          <w:b/>
          <w:sz w:val="32"/>
          <w:szCs w:val="32"/>
          <w:lang w:val="en-US" w:eastAsia="en-US"/>
        </w:rPr>
        <w:t>XML</w:t>
      </w:r>
      <w:r w:rsidRPr="00522E83">
        <w:rPr>
          <w:rFonts w:ascii="Arial" w:hAnsi="Arial" w:cs="Arial"/>
          <w:b/>
          <w:sz w:val="32"/>
          <w:szCs w:val="32"/>
          <w:lang w:eastAsia="en-US"/>
        </w:rPr>
        <w:t>-</w:t>
      </w:r>
      <w:r w:rsidRPr="00375CC5">
        <w:rPr>
          <w:rFonts w:ascii="Arial" w:hAnsi="Arial" w:cs="Arial"/>
          <w:b/>
          <w:sz w:val="32"/>
          <w:szCs w:val="32"/>
          <w:lang w:eastAsia="en-US"/>
        </w:rPr>
        <w:t>файлов</w:t>
      </w:r>
    </w:p>
    <w:p w14:paraId="49ABD2BB" w14:textId="77777777" w:rsidR="00375CC5" w:rsidRPr="00375CC5" w:rsidRDefault="00375CC5" w:rsidP="00375CC5">
      <w:pPr>
        <w:jc w:val="right"/>
        <w:rPr>
          <w:rFonts w:ascii="Arial" w:hAnsi="Arial" w:cs="Arial"/>
          <w:b/>
          <w:sz w:val="32"/>
          <w:szCs w:val="32"/>
          <w:lang w:eastAsia="en-US"/>
        </w:rPr>
      </w:pPr>
      <w:r w:rsidRPr="00375CC5">
        <w:rPr>
          <w:rFonts w:ascii="Arial" w:hAnsi="Arial" w:cs="Arial"/>
          <w:b/>
          <w:sz w:val="32"/>
          <w:szCs w:val="32"/>
          <w:lang w:eastAsia="en-US"/>
        </w:rPr>
        <w:t>Из/в центральную БД</w:t>
      </w:r>
    </w:p>
    <w:p w14:paraId="5FC03130" w14:textId="77777777" w:rsidR="00375CC5" w:rsidRPr="00375CC5" w:rsidRDefault="00375CC5" w:rsidP="00375CC5">
      <w:pPr>
        <w:jc w:val="right"/>
        <w:rPr>
          <w:rFonts w:ascii="Arial" w:hAnsi="Arial" w:cs="Arial"/>
          <w:b/>
          <w:sz w:val="32"/>
          <w:szCs w:val="32"/>
          <w:lang w:eastAsia="en-US"/>
        </w:rPr>
      </w:pPr>
    </w:p>
    <w:p w14:paraId="6B2BF5CC" w14:textId="77777777" w:rsidR="00375CC5" w:rsidRPr="00375CC5" w:rsidRDefault="00375CC5" w:rsidP="00375CC5">
      <w:pPr>
        <w:jc w:val="right"/>
        <w:rPr>
          <w:rFonts w:ascii="Arial" w:hAnsi="Arial" w:cs="Arial"/>
          <w:b/>
          <w:sz w:val="32"/>
          <w:szCs w:val="32"/>
          <w:lang w:eastAsia="en-US"/>
        </w:rPr>
      </w:pPr>
      <w:r w:rsidRPr="00375CC5">
        <w:rPr>
          <w:rFonts w:ascii="Arial" w:hAnsi="Arial" w:cs="Arial"/>
          <w:b/>
          <w:sz w:val="32"/>
          <w:szCs w:val="32"/>
          <w:lang w:eastAsia="en-US"/>
        </w:rPr>
        <w:t xml:space="preserve">Версия протокола обмена </w:t>
      </w:r>
    </w:p>
    <w:p w14:paraId="10817A83" w14:textId="4A14FFD7" w:rsidR="00375CC5" w:rsidRPr="00375CC5" w:rsidRDefault="00522E83" w:rsidP="00375CC5">
      <w:pPr>
        <w:jc w:val="right"/>
        <w:rPr>
          <w:rFonts w:ascii="Arial" w:hAnsi="Arial" w:cs="Arial"/>
          <w:b/>
          <w:sz w:val="32"/>
          <w:szCs w:val="32"/>
          <w:lang w:eastAsia="en-US"/>
        </w:rPr>
      </w:pPr>
      <w:r>
        <w:rPr>
          <w:rFonts w:ascii="Arial" w:hAnsi="Arial" w:cs="Arial"/>
          <w:b/>
          <w:sz w:val="32"/>
          <w:szCs w:val="32"/>
          <w:lang w:eastAsia="en-US"/>
        </w:rPr>
        <w:t>2</w:t>
      </w:r>
      <w:r w:rsidR="00375CC5" w:rsidRPr="00375CC5">
        <w:rPr>
          <w:rFonts w:ascii="Arial" w:hAnsi="Arial" w:cs="Arial"/>
          <w:b/>
          <w:sz w:val="32"/>
          <w:szCs w:val="32"/>
          <w:lang w:eastAsia="en-US"/>
        </w:rPr>
        <w:t>.36</w:t>
      </w:r>
    </w:p>
    <w:p w14:paraId="5245C08A" w14:textId="77777777" w:rsidR="00375CC5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58F85CE0" w14:textId="77777777" w:rsidR="00375CC5" w:rsidRPr="00AC2684" w:rsidRDefault="00375CC5" w:rsidP="00375CC5">
      <w:pPr>
        <w:jc w:val="center"/>
        <w:rPr>
          <w:rFonts w:ascii="Arial" w:hAnsi="Arial" w:cs="Arial"/>
          <w:b/>
          <w:sz w:val="64"/>
          <w:szCs w:val="64"/>
          <w:lang w:eastAsia="en-US"/>
        </w:rPr>
      </w:pPr>
      <w:r w:rsidRPr="00375CC5">
        <w:rPr>
          <w:rFonts w:ascii="Arial" w:hAnsi="Arial" w:cs="Arial"/>
          <w:b/>
          <w:sz w:val="64"/>
          <w:szCs w:val="64"/>
          <w:lang w:val="en-US" w:eastAsia="en-US"/>
        </w:rPr>
        <w:t>RG</w:t>
      </w:r>
      <w:r w:rsidRPr="00AC2684">
        <w:rPr>
          <w:rFonts w:ascii="Arial" w:hAnsi="Arial" w:cs="Arial"/>
          <w:b/>
          <w:sz w:val="64"/>
          <w:szCs w:val="64"/>
          <w:lang w:eastAsia="en-US"/>
        </w:rPr>
        <w:t xml:space="preserve"> </w:t>
      </w:r>
      <w:r w:rsidRPr="00375CC5">
        <w:rPr>
          <w:rFonts w:ascii="Arial" w:hAnsi="Arial" w:cs="Arial"/>
          <w:b/>
          <w:sz w:val="64"/>
          <w:szCs w:val="64"/>
          <w:lang w:val="en-US" w:eastAsia="en-US"/>
        </w:rPr>
        <w:t>Brands</w:t>
      </w:r>
    </w:p>
    <w:p w14:paraId="4B0FE90C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3C6C4BE0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21A7940A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34E6F7EF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1BC25D6C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0A86CAA9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70196160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18B9919E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22142A0D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7A9DEB6B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175D58A4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731E4D4A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6C87F52F" w14:textId="77777777" w:rsidR="00375CC5" w:rsidRPr="00AC2684" w:rsidRDefault="00375CC5" w:rsidP="00375CC5">
      <w:pPr>
        <w:jc w:val="right"/>
        <w:rPr>
          <w:rFonts w:ascii="Arial" w:hAnsi="Arial" w:cs="Arial"/>
          <w:sz w:val="32"/>
          <w:szCs w:val="32"/>
          <w:lang w:eastAsia="en-US"/>
        </w:rPr>
      </w:pPr>
    </w:p>
    <w:p w14:paraId="5A95EBBF" w14:textId="1545EB91" w:rsidR="00375CC5" w:rsidRDefault="00375CC5" w:rsidP="00375CC5">
      <w:pPr>
        <w:jc w:val="center"/>
      </w:pPr>
      <w:r w:rsidRPr="00375CC5">
        <w:rPr>
          <w:rFonts w:ascii="Arial" w:hAnsi="Arial" w:cs="Arial"/>
          <w:lang w:val="en-US" w:eastAsia="en-US"/>
        </w:rPr>
        <w:t>SoftServe</w:t>
      </w:r>
      <w:r w:rsidRPr="00AC2684">
        <w:rPr>
          <w:rFonts w:ascii="Arial" w:hAnsi="Arial" w:cs="Arial"/>
          <w:lang w:eastAsia="en-US"/>
        </w:rPr>
        <w:t xml:space="preserve">, </w:t>
      </w:r>
      <w:r w:rsidRPr="00375CC5">
        <w:rPr>
          <w:rFonts w:ascii="Arial" w:hAnsi="Arial" w:cs="Arial"/>
          <w:lang w:val="en-US" w:eastAsia="en-US"/>
        </w:rPr>
        <w:t>Inc</w:t>
      </w:r>
      <w:r w:rsidRPr="00AC2684">
        <w:rPr>
          <w:rFonts w:ascii="Arial" w:hAnsi="Arial" w:cs="Arial"/>
          <w:lang w:eastAsia="en-US"/>
        </w:rPr>
        <w:t xml:space="preserve"> - 201</w:t>
      </w:r>
      <w:r w:rsidR="00522E83" w:rsidRPr="00AC2684">
        <w:rPr>
          <w:rFonts w:ascii="Arial" w:hAnsi="Arial" w:cs="Arial"/>
          <w:lang w:eastAsia="en-US"/>
        </w:rPr>
        <w:t>9</w:t>
      </w:r>
    </w:p>
    <w:p w14:paraId="4481DB4C" w14:textId="77777777" w:rsidR="00375CC5" w:rsidRDefault="00375CC5" w:rsidP="0075072F"/>
    <w:p w14:paraId="44C6D571" w14:textId="77777777" w:rsidR="00375CC5" w:rsidRPr="003F67E8" w:rsidRDefault="00375CC5" w:rsidP="0075072F">
      <w:pPr>
        <w:sectPr w:rsidR="00375CC5" w:rsidRPr="003F67E8">
          <w:footerReference w:type="default" r:id="rId9"/>
          <w:pgSz w:w="12240" w:h="15840"/>
          <w:pgMar w:top="1440" w:right="900" w:bottom="1440" w:left="1080" w:header="708" w:footer="708" w:gutter="0"/>
          <w:cols w:space="720"/>
          <w:docGrid w:linePitch="360"/>
        </w:sectPr>
      </w:pPr>
    </w:p>
    <w:p w14:paraId="461D6AC3" w14:textId="6DDE4FD8" w:rsidR="001B2FDE" w:rsidRPr="003F67E8" w:rsidRDefault="00FF684C" w:rsidP="00FF684C">
      <w:pPr>
        <w:pStyle w:val="10"/>
        <w:tabs>
          <w:tab w:val="clear" w:pos="9710"/>
          <w:tab w:val="center" w:pos="4860"/>
          <w:tab w:val="right" w:pos="9720"/>
        </w:tabs>
        <w:jc w:val="left"/>
        <w:rPr>
          <w:rFonts w:ascii="Arial" w:hAnsi="Arial" w:cs="Arial"/>
          <w:lang w:val="ru-RU"/>
        </w:rPr>
      </w:pPr>
      <w:r w:rsidRPr="003F67E8">
        <w:rPr>
          <w:rFonts w:ascii="Arial" w:hAnsi="Arial" w:cs="Arial"/>
          <w:lang w:val="ru-RU"/>
        </w:rPr>
        <w:lastRenderedPageBreak/>
        <w:tab/>
      </w:r>
      <w:r w:rsidR="001B2FDE" w:rsidRPr="003F67E8">
        <w:rPr>
          <w:rFonts w:ascii="Arial" w:hAnsi="Arial" w:cs="Arial"/>
          <w:lang w:val="ru-RU"/>
        </w:rPr>
        <w:t>Содержание</w:t>
      </w:r>
      <w:r w:rsidR="007E7AC0" w:rsidRPr="003F67E8">
        <w:rPr>
          <w:rFonts w:ascii="Arial" w:hAnsi="Arial" w:cs="Arial"/>
          <w:lang w:val="ru-RU"/>
        </w:rPr>
        <w:tab/>
      </w:r>
    </w:p>
    <w:p w14:paraId="3AA7EFA9" w14:textId="77777777" w:rsidR="00375CC5" w:rsidRDefault="00C0492F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r w:rsidRPr="003F67E8">
        <w:rPr>
          <w:lang w:val="ru-RU"/>
        </w:rPr>
        <w:fldChar w:fldCharType="begin"/>
      </w:r>
      <w:r w:rsidR="00A732F6" w:rsidRPr="003F67E8">
        <w:rPr>
          <w:lang w:val="ru-RU"/>
        </w:rPr>
        <w:instrText xml:space="preserve"> TOC \o "1-3" \h \z \u </w:instrText>
      </w:r>
      <w:r w:rsidRPr="003F67E8">
        <w:rPr>
          <w:lang w:val="ru-RU"/>
        </w:rPr>
        <w:fldChar w:fldCharType="separate"/>
      </w:r>
      <w:hyperlink w:anchor="_Toc503529940" w:history="1">
        <w:r w:rsidR="00375CC5" w:rsidRPr="009F05AE">
          <w:rPr>
            <w:rStyle w:val="ad"/>
            <w:noProof/>
            <w:lang w:val="ru-RU"/>
          </w:rPr>
          <w:t>1.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Назначение документа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_Toc503529940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3</w:t>
        </w:r>
        <w:r w:rsidR="00375CC5">
          <w:rPr>
            <w:noProof/>
            <w:webHidden/>
          </w:rPr>
          <w:fldChar w:fldCharType="end"/>
        </w:r>
      </w:hyperlink>
    </w:p>
    <w:p w14:paraId="57A1F944" w14:textId="77777777" w:rsidR="00375CC5" w:rsidRDefault="004E4213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hyperlink w:anchor="_Toc503529941" w:history="1">
        <w:r w:rsidR="00375CC5" w:rsidRPr="009F05AE">
          <w:rPr>
            <w:rStyle w:val="ad"/>
            <w:noProof/>
            <w:lang w:val="ru-RU"/>
          </w:rPr>
          <w:t>2.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Краткое описание функциональности модуля обмена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_Toc503529941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3</w:t>
        </w:r>
        <w:r w:rsidR="00375CC5">
          <w:rPr>
            <w:noProof/>
            <w:webHidden/>
          </w:rPr>
          <w:fldChar w:fldCharType="end"/>
        </w:r>
      </w:hyperlink>
    </w:p>
    <w:p w14:paraId="7BE47B7E" w14:textId="77777777" w:rsidR="00375CC5" w:rsidRDefault="004E4213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hyperlink w:anchor="_Toc503529942" w:history="1">
        <w:r w:rsidR="00375CC5" w:rsidRPr="009F05AE">
          <w:rPr>
            <w:rStyle w:val="ad"/>
            <w:noProof/>
            <w:lang w:val="ru-RU"/>
          </w:rPr>
          <w:t>3.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Терминология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_Toc503529942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</w:t>
        </w:r>
        <w:r w:rsidR="00375CC5">
          <w:rPr>
            <w:noProof/>
            <w:webHidden/>
          </w:rPr>
          <w:fldChar w:fldCharType="end"/>
        </w:r>
      </w:hyperlink>
    </w:p>
    <w:p w14:paraId="07629028" w14:textId="77777777" w:rsidR="00375CC5" w:rsidRDefault="004E4213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hyperlink w:anchor="_Toc503529943" w:history="1">
        <w:r w:rsidR="00375CC5" w:rsidRPr="009F05AE">
          <w:rPr>
            <w:rStyle w:val="ad"/>
            <w:noProof/>
            <w:lang w:val="ru-RU"/>
          </w:rPr>
          <w:t>4.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Спецификация XML файлов импорта в SalesWorks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_Toc503529943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</w:t>
        </w:r>
        <w:r w:rsidR="00375CC5">
          <w:rPr>
            <w:noProof/>
            <w:webHidden/>
          </w:rPr>
          <w:fldChar w:fldCharType="end"/>
        </w:r>
      </w:hyperlink>
    </w:p>
    <w:p w14:paraId="6B40F9EA" w14:textId="77777777" w:rsidR="00375CC5" w:rsidRDefault="004E4213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hyperlink w:anchor="_Toc503529944" w:history="1">
        <w:r w:rsidR="00375CC5" w:rsidRPr="009F05AE">
          <w:rPr>
            <w:rStyle w:val="ad"/>
            <w:noProof/>
            <w:lang w:val="ru-RU"/>
          </w:rPr>
          <w:t>5.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Общая информация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_Toc503529944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</w:t>
        </w:r>
        <w:r w:rsidR="00375CC5">
          <w:rPr>
            <w:noProof/>
            <w:webHidden/>
          </w:rPr>
          <w:fldChar w:fldCharType="end"/>
        </w:r>
      </w:hyperlink>
    </w:p>
    <w:p w14:paraId="36C0665E" w14:textId="77777777" w:rsidR="00375CC5" w:rsidRDefault="004E4213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hyperlink w:anchor="_Toc503529945" w:history="1">
        <w:r w:rsidR="00375CC5" w:rsidRPr="009F05AE">
          <w:rPr>
            <w:rStyle w:val="ad"/>
            <w:noProof/>
            <w:lang w:val="ru-RU"/>
          </w:rPr>
          <w:t>6.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Спецификация XML файлов импорта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_Toc503529945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</w:t>
        </w:r>
        <w:r w:rsidR="00375CC5">
          <w:rPr>
            <w:noProof/>
            <w:webHidden/>
          </w:rPr>
          <w:fldChar w:fldCharType="end"/>
        </w:r>
      </w:hyperlink>
    </w:p>
    <w:p w14:paraId="0E23EE68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46" w:history="1">
        <w:r w:rsidR="00375CC5" w:rsidRPr="009F05AE">
          <w:rPr>
            <w:rStyle w:val="ad"/>
            <w:noProof/>
            <w:lang w:val="ru-RU"/>
          </w:rPr>
          <w:t>6.1.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ArchivedStocks.xml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_Toc503529946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</w:t>
        </w:r>
        <w:r w:rsidR="00375CC5">
          <w:rPr>
            <w:noProof/>
            <w:webHidden/>
          </w:rPr>
          <w:fldChar w:fldCharType="end"/>
        </w:r>
      </w:hyperlink>
    </w:p>
    <w:p w14:paraId="137DBF7C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47" w:history="1">
        <w:r w:rsidR="00375CC5" w:rsidRPr="009F05AE">
          <w:rPr>
            <w:rStyle w:val="ad"/>
            <w:noProof/>
            <w:lang w:val="ru-RU"/>
          </w:rPr>
          <w:t>6.2.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InitStocks.xml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_Toc503529947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6</w:t>
        </w:r>
        <w:r w:rsidR="00375CC5">
          <w:rPr>
            <w:noProof/>
            <w:webHidden/>
          </w:rPr>
          <w:fldChar w:fldCharType="end"/>
        </w:r>
      </w:hyperlink>
    </w:p>
    <w:p w14:paraId="5A27B842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48" w:history="1">
        <w:r w:rsidR="00375CC5" w:rsidRPr="009F05AE">
          <w:rPr>
            <w:rStyle w:val="ad"/>
            <w:noProof/>
            <w:lang w:val="ru-RU"/>
          </w:rPr>
          <w:t>6.3.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OutletDebts.xml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_Toc503529948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7</w:t>
        </w:r>
        <w:r w:rsidR="00375CC5">
          <w:rPr>
            <w:noProof/>
            <w:webHidden/>
          </w:rPr>
          <w:fldChar w:fldCharType="end"/>
        </w:r>
      </w:hyperlink>
    </w:p>
    <w:p w14:paraId="40D4AF5E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49" w:history="1">
        <w:r w:rsidR="00375CC5" w:rsidRPr="009F05AE">
          <w:rPr>
            <w:rStyle w:val="ad"/>
            <w:noProof/>
            <w:lang w:val="ru-RU"/>
          </w:rPr>
          <w:t>6.4.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Discounts.xml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_Toc503529949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12</w:t>
        </w:r>
        <w:r w:rsidR="00375CC5">
          <w:rPr>
            <w:noProof/>
            <w:webHidden/>
          </w:rPr>
          <w:fldChar w:fldCharType="end"/>
        </w:r>
      </w:hyperlink>
    </w:p>
    <w:p w14:paraId="3A587880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0" w:history="1">
        <w:r w:rsidR="00375CC5" w:rsidRPr="009F05AE">
          <w:rPr>
            <w:rStyle w:val="ad"/>
            <w:noProof/>
            <w:lang w:val="ru-RU"/>
          </w:rPr>
          <w:t>6.5.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PriceList.xml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_Toc503529950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14</w:t>
        </w:r>
        <w:r w:rsidR="00375CC5">
          <w:rPr>
            <w:noProof/>
            <w:webHidden/>
          </w:rPr>
          <w:fldChar w:fldCharType="end"/>
        </w:r>
      </w:hyperlink>
    </w:p>
    <w:p w14:paraId="6F1387AF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1" w:history="1">
        <w:r w:rsidR="00375CC5" w:rsidRPr="009F05AE">
          <w:rPr>
            <w:rStyle w:val="ad"/>
            <w:noProof/>
            <w:lang w:val="ru-RU"/>
          </w:rPr>
          <w:t>6.6.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OutletPayForms.xml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_Toc503529951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15</w:t>
        </w:r>
        <w:r w:rsidR="00375CC5">
          <w:rPr>
            <w:noProof/>
            <w:webHidden/>
          </w:rPr>
          <w:fldChar w:fldCharType="end"/>
        </w:r>
      </w:hyperlink>
    </w:p>
    <w:p w14:paraId="5B4945D3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2" w:history="1">
        <w:r w:rsidR="00375CC5" w:rsidRPr="009F05AE">
          <w:rPr>
            <w:rStyle w:val="ad"/>
            <w:noProof/>
            <w:lang w:val="ru-RU"/>
          </w:rPr>
          <w:t>6.7.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Orders.xml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_Toc503529952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17</w:t>
        </w:r>
        <w:r w:rsidR="00375CC5">
          <w:rPr>
            <w:noProof/>
            <w:webHidden/>
          </w:rPr>
          <w:fldChar w:fldCharType="end"/>
        </w:r>
      </w:hyperlink>
    </w:p>
    <w:p w14:paraId="2508963B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3" w:history="1">
        <w:r w:rsidR="00375CC5" w:rsidRPr="009F05AE">
          <w:rPr>
            <w:rStyle w:val="ad"/>
            <w:noProof/>
            <w:lang w:val="ru-RU"/>
          </w:rPr>
          <w:t>6.8.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ParentCompanies.xml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_Toc503529953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18</w:t>
        </w:r>
        <w:r w:rsidR="00375CC5">
          <w:rPr>
            <w:noProof/>
            <w:webHidden/>
          </w:rPr>
          <w:fldChar w:fldCharType="end"/>
        </w:r>
      </w:hyperlink>
    </w:p>
    <w:p w14:paraId="55782275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4" w:history="1">
        <w:r w:rsidR="00375CC5" w:rsidRPr="009F05AE">
          <w:rPr>
            <w:rStyle w:val="ad"/>
            <w:noProof/>
            <w:lang w:val="ru-RU"/>
          </w:rPr>
          <w:t>6.9.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Outlets.xml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_Toc503529954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21</w:t>
        </w:r>
        <w:r w:rsidR="00375CC5">
          <w:rPr>
            <w:noProof/>
            <w:webHidden/>
          </w:rPr>
          <w:fldChar w:fldCharType="end"/>
        </w:r>
      </w:hyperlink>
    </w:p>
    <w:p w14:paraId="7CCED836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5" w:history="1">
        <w:r w:rsidR="00375CC5" w:rsidRPr="009F05AE">
          <w:rPr>
            <w:rStyle w:val="ad"/>
            <w:noProof/>
            <w:lang w:val="ru-RU"/>
          </w:rPr>
          <w:t>6.10.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Routes.xml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_Toc503529955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26</w:t>
        </w:r>
        <w:r w:rsidR="00375CC5">
          <w:rPr>
            <w:noProof/>
            <w:webHidden/>
          </w:rPr>
          <w:fldChar w:fldCharType="end"/>
        </w:r>
      </w:hyperlink>
    </w:p>
    <w:p w14:paraId="26499D89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6" w:history="1">
        <w:r w:rsidR="00375CC5" w:rsidRPr="009F05AE">
          <w:rPr>
            <w:rStyle w:val="ad"/>
            <w:noProof/>
            <w:lang w:val="ru-RU"/>
          </w:rPr>
          <w:t>6.11.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SalIns.xml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_Toc503529956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28</w:t>
        </w:r>
        <w:r w:rsidR="00375CC5">
          <w:rPr>
            <w:noProof/>
            <w:webHidden/>
          </w:rPr>
          <w:fldChar w:fldCharType="end"/>
        </w:r>
      </w:hyperlink>
    </w:p>
    <w:p w14:paraId="712D4571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7" w:history="1">
        <w:r w:rsidR="00375CC5" w:rsidRPr="009F05AE">
          <w:rPr>
            <w:rStyle w:val="ad"/>
            <w:noProof/>
            <w:lang w:val="ru-RU"/>
          </w:rPr>
          <w:t>6.12.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SalOuts.xml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_Toc503529957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31</w:t>
        </w:r>
        <w:r w:rsidR="00375CC5">
          <w:rPr>
            <w:noProof/>
            <w:webHidden/>
          </w:rPr>
          <w:fldChar w:fldCharType="end"/>
        </w:r>
      </w:hyperlink>
    </w:p>
    <w:p w14:paraId="70CDF47D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8" w:history="1">
        <w:r w:rsidR="00375CC5" w:rsidRPr="009F05AE">
          <w:rPr>
            <w:rStyle w:val="ad"/>
            <w:noProof/>
            <w:lang w:val="ru-RU"/>
          </w:rPr>
          <w:t>6.13.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LocalPOSes.xml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_Toc503529958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34</w:t>
        </w:r>
        <w:r w:rsidR="00375CC5">
          <w:rPr>
            <w:noProof/>
            <w:webHidden/>
          </w:rPr>
          <w:fldChar w:fldCharType="end"/>
        </w:r>
      </w:hyperlink>
    </w:p>
    <w:p w14:paraId="282943BE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59" w:history="1">
        <w:r w:rsidR="00375CC5" w:rsidRPr="009F05AE">
          <w:rPr>
            <w:rStyle w:val="ad"/>
            <w:noProof/>
            <w:lang w:val="ru-RU"/>
          </w:rPr>
          <w:t>6.14.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ArchivedDebts.xml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_Toc503529959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38</w:t>
        </w:r>
        <w:r w:rsidR="00375CC5">
          <w:rPr>
            <w:noProof/>
            <w:webHidden/>
          </w:rPr>
          <w:fldChar w:fldCharType="end"/>
        </w:r>
      </w:hyperlink>
    </w:p>
    <w:p w14:paraId="52188BE4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60" w:history="1">
        <w:r w:rsidR="00375CC5" w:rsidRPr="009F05AE">
          <w:rPr>
            <w:rStyle w:val="ad"/>
            <w:noProof/>
            <w:lang w:val="ru-RU"/>
          </w:rPr>
          <w:t>6.15.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Denials.xml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_Toc503529960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42</w:t>
        </w:r>
        <w:r w:rsidR="00375CC5">
          <w:rPr>
            <w:noProof/>
            <w:webHidden/>
          </w:rPr>
          <w:fldChar w:fldCharType="end"/>
        </w:r>
      </w:hyperlink>
    </w:p>
    <w:p w14:paraId="12BB88B1" w14:textId="77777777" w:rsidR="00375CC5" w:rsidRDefault="004E4213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hyperlink w:anchor="_Toc503529961" w:history="1">
        <w:r w:rsidR="00375CC5" w:rsidRPr="009F05AE">
          <w:rPr>
            <w:rStyle w:val="ad"/>
            <w:noProof/>
            <w:lang w:val="ru-RU"/>
          </w:rPr>
          <w:t>7.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Спецификация XML файлов экспорт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_Toc503529961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45</w:t>
        </w:r>
        <w:r w:rsidR="00375CC5">
          <w:rPr>
            <w:noProof/>
            <w:webHidden/>
          </w:rPr>
          <w:fldChar w:fldCharType="end"/>
        </w:r>
      </w:hyperlink>
    </w:p>
    <w:p w14:paraId="3F77A021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62" w:history="1">
        <w:r w:rsidR="00375CC5" w:rsidRPr="009F05AE">
          <w:rPr>
            <w:rStyle w:val="ad"/>
            <w:noProof/>
            <w:lang w:val="ru-RU"/>
          </w:rPr>
          <w:t>7.1.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OutletCards.xml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_Toc503529962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45</w:t>
        </w:r>
        <w:r w:rsidR="00375CC5">
          <w:rPr>
            <w:noProof/>
            <w:webHidden/>
          </w:rPr>
          <w:fldChar w:fldCharType="end"/>
        </w:r>
      </w:hyperlink>
    </w:p>
    <w:p w14:paraId="6B46E3CF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63" w:history="1">
        <w:r w:rsidR="00375CC5" w:rsidRPr="009F05AE">
          <w:rPr>
            <w:rStyle w:val="ad"/>
            <w:noProof/>
            <w:lang w:val="ru-RU"/>
          </w:rPr>
          <w:t>7.2.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OutletOrders.xml (Обязательный)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_Toc503529963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47</w:t>
        </w:r>
        <w:r w:rsidR="00375CC5">
          <w:rPr>
            <w:noProof/>
            <w:webHidden/>
          </w:rPr>
          <w:fldChar w:fldCharType="end"/>
        </w:r>
      </w:hyperlink>
    </w:p>
    <w:p w14:paraId="199E6387" w14:textId="77777777" w:rsidR="00375CC5" w:rsidRDefault="004E4213">
      <w:pPr>
        <w:pStyle w:val="2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val="uk-UA" w:eastAsia="uk-UA"/>
        </w:rPr>
      </w:pPr>
      <w:hyperlink w:anchor="_Toc503529964" w:history="1">
        <w:r w:rsidR="00375CC5" w:rsidRPr="009F05AE">
          <w:rPr>
            <w:rStyle w:val="ad"/>
            <w:noProof/>
            <w:lang w:val="ru-RU"/>
          </w:rPr>
          <w:t>7.3.</w:t>
        </w:r>
        <w:r w:rsidR="00375CC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Payments.xml (При необходимости)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_Toc503529964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49</w:t>
        </w:r>
        <w:r w:rsidR="00375CC5">
          <w:rPr>
            <w:noProof/>
            <w:webHidden/>
          </w:rPr>
          <w:fldChar w:fldCharType="end"/>
        </w:r>
      </w:hyperlink>
    </w:p>
    <w:p w14:paraId="6C5CF819" w14:textId="77777777" w:rsidR="00375CC5" w:rsidRDefault="004E4213">
      <w:pPr>
        <w:pStyle w:val="10"/>
        <w:tabs>
          <w:tab w:val="left" w:pos="72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val="uk-UA" w:eastAsia="uk-UA"/>
        </w:rPr>
      </w:pPr>
      <w:hyperlink w:anchor="_Toc503529965" w:history="1">
        <w:r w:rsidR="00375CC5" w:rsidRPr="009F05AE">
          <w:rPr>
            <w:rStyle w:val="ad"/>
            <w:noProof/>
            <w:lang w:val="ru-RU"/>
          </w:rPr>
          <w:t>8.</w:t>
        </w:r>
        <w:r w:rsidR="00375CC5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  <w:lang w:val="uk-UA" w:eastAsia="uk-UA"/>
          </w:rPr>
          <w:tab/>
        </w:r>
        <w:r w:rsidR="00375CC5" w:rsidRPr="009F05AE">
          <w:rPr>
            <w:rStyle w:val="ad"/>
            <w:noProof/>
            <w:lang w:val="ru-RU"/>
          </w:rPr>
          <w:t>Таблица типов движений.</w:t>
        </w:r>
        <w:r w:rsidR="00375CC5">
          <w:rPr>
            <w:noProof/>
            <w:webHidden/>
          </w:rPr>
          <w:tab/>
        </w:r>
        <w:r w:rsidR="00375CC5">
          <w:rPr>
            <w:noProof/>
            <w:webHidden/>
          </w:rPr>
          <w:fldChar w:fldCharType="begin"/>
        </w:r>
        <w:r w:rsidR="00375CC5">
          <w:rPr>
            <w:noProof/>
            <w:webHidden/>
          </w:rPr>
          <w:instrText xml:space="preserve"> PAGEREF _Toc503529965 \h </w:instrText>
        </w:r>
        <w:r w:rsidR="00375CC5">
          <w:rPr>
            <w:noProof/>
            <w:webHidden/>
          </w:rPr>
        </w:r>
        <w:r w:rsidR="00375CC5">
          <w:rPr>
            <w:noProof/>
            <w:webHidden/>
          </w:rPr>
          <w:fldChar w:fldCharType="separate"/>
        </w:r>
        <w:r w:rsidR="00375CC5">
          <w:rPr>
            <w:noProof/>
            <w:webHidden/>
          </w:rPr>
          <w:t>51</w:t>
        </w:r>
        <w:r w:rsidR="00375CC5">
          <w:rPr>
            <w:noProof/>
            <w:webHidden/>
          </w:rPr>
          <w:fldChar w:fldCharType="end"/>
        </w:r>
      </w:hyperlink>
    </w:p>
    <w:p w14:paraId="143EF510" w14:textId="794B4A9A" w:rsidR="008E6D95" w:rsidRPr="003F67E8" w:rsidRDefault="00C0492F" w:rsidP="00403FF8">
      <w:pPr>
        <w:pStyle w:val="10"/>
        <w:tabs>
          <w:tab w:val="left" w:pos="720"/>
        </w:tabs>
        <w:rPr>
          <w:lang w:val="ru-RU"/>
        </w:rPr>
        <w:sectPr w:rsidR="008E6D95" w:rsidRPr="003F67E8" w:rsidSect="007E7AC0">
          <w:headerReference w:type="default" r:id="rId10"/>
          <w:footerReference w:type="default" r:id="rId11"/>
          <w:pgSz w:w="12240" w:h="15840" w:code="1"/>
          <w:pgMar w:top="1440" w:right="720" w:bottom="1276" w:left="1800" w:header="706" w:footer="403" w:gutter="0"/>
          <w:cols w:space="720"/>
          <w:docGrid w:linePitch="360"/>
        </w:sectPr>
      </w:pPr>
      <w:r w:rsidRPr="003F67E8">
        <w:rPr>
          <w:lang w:val="ru-RU"/>
        </w:rPr>
        <w:fldChar w:fldCharType="end"/>
      </w:r>
    </w:p>
    <w:p w14:paraId="7ED4F8E9" w14:textId="77777777" w:rsidR="00FB2996" w:rsidRPr="003F67E8" w:rsidRDefault="00FB2996" w:rsidP="00FB2996">
      <w:pPr>
        <w:pStyle w:val="1"/>
        <w:keepLines/>
        <w:pBdr>
          <w:bottom w:val="single" w:sz="4" w:space="1" w:color="595959" w:themeColor="text1" w:themeTint="A6"/>
        </w:pBdr>
        <w:tabs>
          <w:tab w:val="clear" w:pos="1080"/>
        </w:tabs>
        <w:spacing w:before="360" w:after="160" w:line="259" w:lineRule="auto"/>
        <w:ind w:left="432" w:hanging="432"/>
        <w:rPr>
          <w:lang w:val="ru-RU"/>
        </w:rPr>
      </w:pPr>
      <w:bookmarkStart w:id="1" w:name="_Toc462090673"/>
      <w:bookmarkStart w:id="2" w:name="_Toc464073204"/>
      <w:bookmarkStart w:id="3" w:name="_Toc502842179"/>
      <w:bookmarkStart w:id="4" w:name="_Toc503529940"/>
      <w:bookmarkStart w:id="5" w:name="_Toc420948218"/>
      <w:bookmarkStart w:id="6" w:name="OLE_LINK13"/>
      <w:r w:rsidRPr="003F67E8">
        <w:rPr>
          <w:lang w:val="ru-RU"/>
        </w:rPr>
        <w:lastRenderedPageBreak/>
        <w:t>Назначение документа</w:t>
      </w:r>
      <w:bookmarkEnd w:id="1"/>
      <w:bookmarkEnd w:id="2"/>
      <w:bookmarkEnd w:id="3"/>
      <w:bookmarkEnd w:id="4"/>
    </w:p>
    <w:p w14:paraId="4B5DF104" w14:textId="6BB19C47" w:rsidR="00FB2996" w:rsidRPr="003F67E8" w:rsidRDefault="00FB2996" w:rsidP="007B6E0E">
      <w:pPr>
        <w:ind w:firstLine="567"/>
        <w:jc w:val="both"/>
      </w:pPr>
      <w:r w:rsidRPr="003F67E8">
        <w:t>Документ описывает реализацию интерфейса обмена данными между</w:t>
      </w:r>
      <w:r w:rsidR="007B6E0E" w:rsidRPr="003F67E8">
        <w:t xml:space="preserve"> </w:t>
      </w:r>
      <w:r w:rsidRPr="003F67E8">
        <w:t>решением SalesWorksEnterprise (далее – Система) и учетной системой Дистрибьютора</w:t>
      </w:r>
      <w:r w:rsidR="003F67E8" w:rsidRPr="003F67E8">
        <w:t>/филиала</w:t>
      </w:r>
      <w:r w:rsidRPr="003F67E8">
        <w:t xml:space="preserve"> (далее – УС).</w:t>
      </w:r>
    </w:p>
    <w:p w14:paraId="6DF40649" w14:textId="77777777" w:rsidR="00FB2996" w:rsidRPr="003F67E8" w:rsidRDefault="00FB2996" w:rsidP="007B6E0E">
      <w:pPr>
        <w:ind w:firstLine="567"/>
        <w:jc w:val="both"/>
        <w:rPr>
          <w:b/>
        </w:rPr>
      </w:pPr>
      <w:r w:rsidRPr="003F67E8">
        <w:rPr>
          <w:b/>
        </w:rPr>
        <w:t>Документ опирается на требования компании RG Brands, которые являются обязательными условиями внедрения модуля обмена и Системы.</w:t>
      </w:r>
    </w:p>
    <w:p w14:paraId="45A20492" w14:textId="77777777" w:rsidR="00FB2996" w:rsidRPr="003F67E8" w:rsidRDefault="00FB2996" w:rsidP="00FB2996">
      <w:pPr>
        <w:pStyle w:val="1"/>
        <w:keepLines/>
        <w:pBdr>
          <w:bottom w:val="single" w:sz="4" w:space="1" w:color="595959" w:themeColor="text1" w:themeTint="A6"/>
        </w:pBdr>
        <w:tabs>
          <w:tab w:val="clear" w:pos="1080"/>
        </w:tabs>
        <w:spacing w:before="360" w:after="160" w:line="259" w:lineRule="auto"/>
        <w:ind w:left="432" w:hanging="432"/>
        <w:rPr>
          <w:lang w:val="ru-RU"/>
        </w:rPr>
      </w:pPr>
      <w:bookmarkStart w:id="7" w:name="_Toc462090674"/>
      <w:bookmarkStart w:id="8" w:name="_Toc464073205"/>
      <w:bookmarkStart w:id="9" w:name="_Toc502842180"/>
      <w:bookmarkStart w:id="10" w:name="_Toc503529941"/>
      <w:r w:rsidRPr="003F67E8">
        <w:rPr>
          <w:lang w:val="ru-RU"/>
        </w:rPr>
        <w:t>Краткое описание функциональности модуля обмена</w:t>
      </w:r>
      <w:bookmarkEnd w:id="7"/>
      <w:bookmarkEnd w:id="8"/>
      <w:bookmarkEnd w:id="9"/>
      <w:bookmarkEnd w:id="10"/>
    </w:p>
    <w:p w14:paraId="73963E29" w14:textId="26680118" w:rsidR="00FB2996" w:rsidRPr="003F67E8" w:rsidRDefault="00FB2996" w:rsidP="007B6E0E">
      <w:pPr>
        <w:ind w:firstLine="567"/>
        <w:jc w:val="both"/>
      </w:pPr>
      <w:r w:rsidRPr="003F67E8">
        <w:t>2.1. Дистрибьютору</w:t>
      </w:r>
      <w:r w:rsidR="00146356">
        <w:t>/филиалу</w:t>
      </w:r>
      <w:r w:rsidRPr="003F67E8">
        <w:t xml:space="preserve"> необходимо реализовать механизм обмена УС с Системой через XML-файлы.</w:t>
      </w:r>
    </w:p>
    <w:p w14:paraId="65DBA507" w14:textId="77777777" w:rsidR="00FB2996" w:rsidRPr="003F67E8" w:rsidRDefault="00FB2996" w:rsidP="007B6E0E">
      <w:pPr>
        <w:ind w:firstLine="567"/>
        <w:jc w:val="both"/>
      </w:pPr>
      <w:r w:rsidRPr="003F67E8">
        <w:t>2.2. </w:t>
      </w:r>
      <w:r w:rsidRPr="003F67E8">
        <w:rPr>
          <w:b/>
          <w:u w:val="single"/>
        </w:rPr>
        <w:t>Полная ручная выгрузка</w:t>
      </w:r>
      <w:r w:rsidRPr="003F67E8">
        <w:t xml:space="preserve"> всех XML-файлов должна проходить по требованию (нажатию на кнопку или иному вызову функционала оператором УС). Данный режим потребуется при выгрузке ретро данных за прошлые периоды или полной перевыгрузке текущего месяца. </w:t>
      </w:r>
    </w:p>
    <w:p w14:paraId="3D04971A" w14:textId="02978C27" w:rsidR="00FB2996" w:rsidRPr="003F67E8" w:rsidRDefault="00FB2996" w:rsidP="007B6E0E">
      <w:pPr>
        <w:ind w:firstLine="567"/>
        <w:jc w:val="both"/>
      </w:pPr>
      <w:r w:rsidRPr="003F67E8">
        <w:t>2.3. </w:t>
      </w:r>
      <w:r w:rsidRPr="003F67E8">
        <w:rPr>
          <w:b/>
          <w:u w:val="single"/>
        </w:rPr>
        <w:t>Полная автоматическая выгрузка</w:t>
      </w:r>
      <w:r w:rsidRPr="003F67E8">
        <w:t xml:space="preserve"> всех XML-файлов должна проходить по расписанию один раз в день (c 18:00 по 22:00 по местному времени) без </w:t>
      </w:r>
      <w:r w:rsidR="00C069EE">
        <w:t>участия оператора Дистрибьютора/филиала</w:t>
      </w:r>
      <w:r w:rsidRPr="003F67E8">
        <w:t xml:space="preserve"> </w:t>
      </w:r>
    </w:p>
    <w:p w14:paraId="74258E71" w14:textId="77777777" w:rsidR="00FB2996" w:rsidRPr="003F67E8" w:rsidRDefault="00FB2996" w:rsidP="007B6E0E">
      <w:pPr>
        <w:ind w:firstLine="567"/>
        <w:jc w:val="both"/>
      </w:pPr>
      <w:r w:rsidRPr="003F67E8">
        <w:t>2.4. Частичный обмен должен проходить по расписанию автоматически без участия оператора каждый 1 час с 8:00 до 21:00 местного времени (может быть изменено в связи со спецификой работы дистрибьютора)</w:t>
      </w:r>
    </w:p>
    <w:p w14:paraId="44443A77" w14:textId="77777777" w:rsidR="00FB2996" w:rsidRPr="003F67E8" w:rsidRDefault="00FB2996" w:rsidP="007B6E0E">
      <w:pPr>
        <w:numPr>
          <w:ilvl w:val="0"/>
          <w:numId w:val="47"/>
        </w:numPr>
        <w:spacing w:after="160" w:line="259" w:lineRule="auto"/>
        <w:ind w:firstLine="567"/>
        <w:jc w:val="both"/>
      </w:pPr>
      <w:r w:rsidRPr="003F67E8">
        <w:t>выгрузка из УС остатков InitStocks.xml;</w:t>
      </w:r>
    </w:p>
    <w:p w14:paraId="0883C6FE" w14:textId="77777777" w:rsidR="00FB2996" w:rsidRPr="003F67E8" w:rsidRDefault="00FB2996" w:rsidP="007B6E0E">
      <w:pPr>
        <w:numPr>
          <w:ilvl w:val="0"/>
          <w:numId w:val="47"/>
        </w:numPr>
        <w:spacing w:after="160" w:line="259" w:lineRule="auto"/>
        <w:ind w:firstLine="567"/>
        <w:jc w:val="both"/>
      </w:pPr>
      <w:r w:rsidRPr="003F67E8">
        <w:t>выгрузка из УС цен PriceList.xml;</w:t>
      </w:r>
    </w:p>
    <w:p w14:paraId="4275B6FF" w14:textId="77777777" w:rsidR="00FB2996" w:rsidRPr="003F67E8" w:rsidRDefault="00FB2996" w:rsidP="007B6E0E">
      <w:pPr>
        <w:ind w:firstLine="567"/>
        <w:jc w:val="both"/>
      </w:pPr>
      <w:r w:rsidRPr="003F67E8">
        <w:t xml:space="preserve">2.5. Экспорт данных из SW ежедневно, каждые 15 мин. </w:t>
      </w:r>
    </w:p>
    <w:p w14:paraId="38FA1B5F" w14:textId="77777777" w:rsidR="00FB2996" w:rsidRPr="003F67E8" w:rsidRDefault="00FB2996" w:rsidP="007B6E0E">
      <w:pPr>
        <w:ind w:firstLine="567"/>
        <w:jc w:val="both"/>
      </w:pPr>
      <w:r w:rsidRPr="003F67E8">
        <w:t xml:space="preserve">2.6. Обмен XML-файлами происходит через FTP. Для каждого дистрибьютора будет создан свой логин и пароль, который предоставляется при внедрении.  </w:t>
      </w:r>
    </w:p>
    <w:p w14:paraId="6DF8D0F8" w14:textId="77777777" w:rsidR="00FB2996" w:rsidRPr="003F67E8" w:rsidRDefault="00FB2996" w:rsidP="007B6E0E">
      <w:pPr>
        <w:ind w:firstLine="567"/>
        <w:jc w:val="center"/>
      </w:pPr>
      <w:r w:rsidRPr="003F67E8">
        <w:rPr>
          <w:noProof/>
          <w:lang w:eastAsia="ru-RU"/>
        </w:rPr>
        <w:drawing>
          <wp:inline distT="0" distB="0" distL="0" distR="0" wp14:anchorId="30AE6877" wp14:editId="2DEA5AE6">
            <wp:extent cx="4133850" cy="1514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6938" cy="15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5A28A" w14:textId="77777777" w:rsidR="00FB2996" w:rsidRPr="003F67E8" w:rsidRDefault="00FB2996" w:rsidP="007B6E0E">
      <w:pPr>
        <w:ind w:firstLine="567"/>
      </w:pPr>
      <w:r w:rsidRPr="003F67E8">
        <w:t>2.6. Возможность повторной загрузки в Систему транзакционных данных за предопределенный период в режиме перезаписи (например, возможность перезаписи остатков на заднее число).</w:t>
      </w:r>
    </w:p>
    <w:p w14:paraId="24E9906E" w14:textId="77777777" w:rsidR="00FB2996" w:rsidRPr="003F67E8" w:rsidRDefault="00FB2996" w:rsidP="007B6E0E">
      <w:pPr>
        <w:ind w:firstLine="567"/>
      </w:pPr>
      <w:r w:rsidRPr="003F67E8">
        <w:t>2.7. Отделение импорта приходов от импорта других транзакционных данных (импортируются в виде отдельных документов в соответствующие таблицы).</w:t>
      </w:r>
    </w:p>
    <w:p w14:paraId="2F568F06" w14:textId="77777777" w:rsidR="00FB2996" w:rsidRPr="003F67E8" w:rsidRDefault="00FB2996" w:rsidP="007B6E0E">
      <w:pPr>
        <w:ind w:firstLine="567"/>
      </w:pPr>
      <w:r w:rsidRPr="003F67E8">
        <w:t>2.8. Возможность указания различной ставки НДС для различной продукции.</w:t>
      </w:r>
    </w:p>
    <w:p w14:paraId="26B9A276" w14:textId="77777777" w:rsidR="00FB2996" w:rsidRPr="003F67E8" w:rsidRDefault="00FB2996" w:rsidP="00FB2996">
      <w:pPr>
        <w:pStyle w:val="1"/>
        <w:keepLines/>
        <w:pBdr>
          <w:bottom w:val="single" w:sz="4" w:space="1" w:color="595959" w:themeColor="text1" w:themeTint="A6"/>
        </w:pBdr>
        <w:tabs>
          <w:tab w:val="clear" w:pos="1080"/>
        </w:tabs>
        <w:spacing w:before="360" w:after="160" w:line="259" w:lineRule="auto"/>
        <w:ind w:left="432" w:hanging="432"/>
        <w:rPr>
          <w:lang w:val="ru-RU"/>
        </w:rPr>
      </w:pPr>
      <w:bookmarkStart w:id="11" w:name="_Toc462090675"/>
      <w:bookmarkStart w:id="12" w:name="_Toc464073206"/>
      <w:bookmarkStart w:id="13" w:name="_Toc502842181"/>
      <w:bookmarkStart w:id="14" w:name="_Toc503529942"/>
      <w:r w:rsidRPr="003F67E8">
        <w:rPr>
          <w:lang w:val="ru-RU"/>
        </w:rPr>
        <w:lastRenderedPageBreak/>
        <w:t>Терминология</w:t>
      </w:r>
      <w:bookmarkEnd w:id="11"/>
      <w:bookmarkEnd w:id="12"/>
      <w:bookmarkEnd w:id="13"/>
      <w:bookmarkEnd w:id="14"/>
    </w:p>
    <w:tbl>
      <w:tblPr>
        <w:tblW w:w="10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8306"/>
      </w:tblGrid>
      <w:tr w:rsidR="00FB2996" w:rsidRPr="003F67E8" w14:paraId="1BE765E4" w14:textId="77777777" w:rsidTr="00FB2996">
        <w:tc>
          <w:tcPr>
            <w:tcW w:w="2122" w:type="dxa"/>
            <w:shd w:val="clear" w:color="auto" w:fill="D9D9D9"/>
          </w:tcPr>
          <w:p w14:paraId="3A9A5512" w14:textId="77777777" w:rsidR="00FB2996" w:rsidRPr="003F67E8" w:rsidRDefault="00FB2996" w:rsidP="00FB2996">
            <w:r w:rsidRPr="003F67E8">
              <w:rPr>
                <w:b/>
              </w:rPr>
              <w:t>Термин</w:t>
            </w:r>
          </w:p>
        </w:tc>
        <w:tc>
          <w:tcPr>
            <w:tcW w:w="8306" w:type="dxa"/>
            <w:shd w:val="clear" w:color="auto" w:fill="D9D9D9"/>
          </w:tcPr>
          <w:p w14:paraId="4DBE62F6" w14:textId="77777777" w:rsidR="00FB2996" w:rsidRPr="003F67E8" w:rsidRDefault="00FB2996" w:rsidP="00FB2996">
            <w:pPr>
              <w:jc w:val="center"/>
            </w:pPr>
            <w:r w:rsidRPr="003F67E8">
              <w:rPr>
                <w:b/>
              </w:rPr>
              <w:t>Описание</w:t>
            </w:r>
          </w:p>
        </w:tc>
      </w:tr>
      <w:tr w:rsidR="00FB2996" w:rsidRPr="003F67E8" w14:paraId="1218B19A" w14:textId="77777777" w:rsidTr="00FB2996">
        <w:tc>
          <w:tcPr>
            <w:tcW w:w="2122" w:type="dxa"/>
          </w:tcPr>
          <w:p w14:paraId="173C8C3C" w14:textId="77777777" w:rsidR="00FB2996" w:rsidRPr="003F67E8" w:rsidRDefault="00FB2996" w:rsidP="00FB2996">
            <w:r w:rsidRPr="003F67E8">
              <w:t>Система</w:t>
            </w:r>
          </w:p>
        </w:tc>
        <w:tc>
          <w:tcPr>
            <w:tcW w:w="8306" w:type="dxa"/>
          </w:tcPr>
          <w:p w14:paraId="08DC9A50" w14:textId="77777777" w:rsidR="00FB2996" w:rsidRPr="003F67E8" w:rsidRDefault="00FB2996" w:rsidP="00FB2996">
            <w:r w:rsidRPr="003F67E8">
              <w:t>SalesWorksEnterprise.</w:t>
            </w:r>
          </w:p>
        </w:tc>
      </w:tr>
      <w:tr w:rsidR="00FB2996" w:rsidRPr="003F67E8" w14:paraId="764D310C" w14:textId="77777777" w:rsidTr="00FB2996">
        <w:tc>
          <w:tcPr>
            <w:tcW w:w="2122" w:type="dxa"/>
          </w:tcPr>
          <w:p w14:paraId="58621FCF" w14:textId="77777777" w:rsidR="00FB2996" w:rsidRPr="003F67E8" w:rsidRDefault="00FB2996" w:rsidP="00FB2996">
            <w:r w:rsidRPr="003F67E8">
              <w:t>SoftServe</w:t>
            </w:r>
          </w:p>
        </w:tc>
        <w:tc>
          <w:tcPr>
            <w:tcW w:w="8306" w:type="dxa"/>
          </w:tcPr>
          <w:p w14:paraId="476B3140" w14:textId="77777777" w:rsidR="00FB2996" w:rsidRPr="003F67E8" w:rsidRDefault="00FB2996" w:rsidP="00FB2996">
            <w:r w:rsidRPr="003F67E8">
              <w:t>Компания разработчик решения SalesWorksEnterprise.</w:t>
            </w:r>
          </w:p>
        </w:tc>
      </w:tr>
      <w:tr w:rsidR="00FB2996" w:rsidRPr="003F67E8" w14:paraId="0147E6C6" w14:textId="77777777" w:rsidTr="00FB2996">
        <w:tc>
          <w:tcPr>
            <w:tcW w:w="2122" w:type="dxa"/>
          </w:tcPr>
          <w:p w14:paraId="0A5FA089" w14:textId="77777777" w:rsidR="00FB2996" w:rsidRPr="003F67E8" w:rsidRDefault="00FB2996" w:rsidP="00FB2996">
            <w:r w:rsidRPr="003F67E8">
              <w:t>УС</w:t>
            </w:r>
          </w:p>
        </w:tc>
        <w:tc>
          <w:tcPr>
            <w:tcW w:w="8306" w:type="dxa"/>
          </w:tcPr>
          <w:p w14:paraId="119E4EF6" w14:textId="43FE0D4B" w:rsidR="00FB2996" w:rsidRPr="003F67E8" w:rsidRDefault="00FB2996" w:rsidP="00FB2996">
            <w:r w:rsidRPr="003F67E8">
              <w:t>Учетная система дистрибьютора</w:t>
            </w:r>
            <w:r w:rsidR="001740A2">
              <w:t>/филиала</w:t>
            </w:r>
          </w:p>
        </w:tc>
      </w:tr>
      <w:tr w:rsidR="00FB2996" w:rsidRPr="003F67E8" w14:paraId="43274235" w14:textId="77777777" w:rsidTr="00FB2996">
        <w:tc>
          <w:tcPr>
            <w:tcW w:w="2122" w:type="dxa"/>
          </w:tcPr>
          <w:p w14:paraId="1BFFA1E3" w14:textId="77777777" w:rsidR="00FB2996" w:rsidRPr="003F67E8" w:rsidRDefault="00FB2996" w:rsidP="00FB2996">
            <w:r w:rsidRPr="003F67E8">
              <w:t>DTLM</w:t>
            </w:r>
          </w:p>
        </w:tc>
        <w:tc>
          <w:tcPr>
            <w:tcW w:w="8306" w:type="dxa"/>
          </w:tcPr>
          <w:p w14:paraId="38F25157" w14:textId="77777777" w:rsidR="00FB2996" w:rsidRPr="003F67E8" w:rsidRDefault="00FB2996" w:rsidP="00FB2996">
            <w:r w:rsidRPr="003F67E8">
              <w:t xml:space="preserve">Это дата-время последней модификации записи в БД источнике (УС) в случае если эти данные недоступны, нужно записывать дату формирования файла. Эти даты используются для отслеживания факта модификации записи в формате yyyymmdd hh:mm. </w:t>
            </w:r>
            <w:r w:rsidRPr="003F67E8">
              <w:rPr>
                <w:i/>
              </w:rPr>
              <w:t>Пример – 20151028 10:20</w:t>
            </w:r>
          </w:p>
        </w:tc>
      </w:tr>
      <w:tr w:rsidR="000D771A" w:rsidRPr="003F67E8" w14:paraId="101D574E" w14:textId="77777777" w:rsidTr="00EA3D40"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CFA8" w14:textId="37AAC70E" w:rsidR="000D771A" w:rsidRPr="003F67E8" w:rsidRDefault="000D771A" w:rsidP="00FB2996">
            <w:r w:rsidRPr="003F67E8">
              <w:t>STATUS</w:t>
            </w:r>
          </w:p>
        </w:tc>
        <w:tc>
          <w:tcPr>
            <w:tcW w:w="8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4927" w14:textId="690A5019" w:rsidR="000D771A" w:rsidRPr="003F67E8" w:rsidRDefault="000D771A" w:rsidP="00FB2996">
            <w:r w:rsidRPr="003F67E8">
              <w:t>Текущий статус записи, может принимать значения 2 – запись активна, 9 – помечена на удаление.</w:t>
            </w:r>
          </w:p>
        </w:tc>
      </w:tr>
      <w:tr w:rsidR="000D771A" w:rsidRPr="003F67E8" w14:paraId="5266B9D0" w14:textId="77777777" w:rsidTr="00FB29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01CF" w14:textId="2F239E0F" w:rsidR="000D771A" w:rsidRPr="003F67E8" w:rsidRDefault="000D771A" w:rsidP="00FB2996">
            <w:r w:rsidRPr="003F67E8">
              <w:t>WAREH_CODE</w:t>
            </w:r>
          </w:p>
        </w:tc>
        <w:tc>
          <w:tcPr>
            <w:tcW w:w="8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3E10" w14:textId="322D43E3" w:rsidR="000D771A" w:rsidRPr="003F67E8" w:rsidRDefault="000D771A" w:rsidP="001740A2">
            <w:r w:rsidRPr="003F67E8">
              <w:t>Уникальный, регистронезавис</w:t>
            </w:r>
            <w:r w:rsidR="001740A2">
              <w:t>и</w:t>
            </w:r>
            <w:r w:rsidRPr="003F67E8">
              <w:t>мый (т.е. значение аАа и ААА ровны) код склада (в том числе ВЭНов), на которых располо</w:t>
            </w:r>
            <w:r w:rsidR="001740A2">
              <w:t>жены остатки продукции предоста</w:t>
            </w:r>
            <w:r w:rsidRPr="003F67E8">
              <w:t>в</w:t>
            </w:r>
            <w:r w:rsidR="001740A2">
              <w:t>л</w:t>
            </w:r>
            <w:r w:rsidRPr="003F67E8">
              <w:t>енн</w:t>
            </w:r>
            <w:r w:rsidR="001740A2">
              <w:t>ой</w:t>
            </w:r>
            <w:r w:rsidRPr="003F67E8">
              <w:t xml:space="preserve"> компание</w:t>
            </w:r>
            <w:r w:rsidR="001740A2">
              <w:t>й</w:t>
            </w:r>
            <w:r w:rsidRPr="003F67E8">
              <w:t xml:space="preserve"> RG Brands, в учетной системе дистр</w:t>
            </w:r>
            <w:r w:rsidR="001740A2">
              <w:t>и</w:t>
            </w:r>
            <w:r w:rsidRPr="003F67E8">
              <w:t>бьютора</w:t>
            </w:r>
            <w:r w:rsidR="001740A2">
              <w:t>/филиала</w:t>
            </w:r>
            <w:r w:rsidRPr="003F67E8">
              <w:t>. Данные коды передаются заранее для загрузки консу</w:t>
            </w:r>
            <w:r w:rsidR="001740A2">
              <w:t>ль</w:t>
            </w:r>
            <w:r w:rsidRPr="003F67E8">
              <w:t>тантом в центральную БД. В даль</w:t>
            </w:r>
            <w:r w:rsidR="001740A2">
              <w:t>н</w:t>
            </w:r>
            <w:r w:rsidRPr="003F67E8">
              <w:t>ейшем у торгового агента будет возмож</w:t>
            </w:r>
            <w:r w:rsidR="001740A2">
              <w:t>н</w:t>
            </w:r>
            <w:r w:rsidRPr="003F67E8">
              <w:t>ость при заявке указать один из доступных складов, с которого должна быть произведена отгрузка товара.</w:t>
            </w:r>
          </w:p>
        </w:tc>
      </w:tr>
      <w:tr w:rsidR="000D771A" w:rsidRPr="003F67E8" w14:paraId="70250FD2" w14:textId="77777777" w:rsidTr="00FB29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21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33DC6" w14:textId="19BBE127" w:rsidR="000D771A" w:rsidRPr="003F67E8" w:rsidRDefault="000D771A" w:rsidP="00FB2996">
            <w:r w:rsidRPr="003F67E8">
              <w:t>PAYF_CODE</w:t>
            </w:r>
          </w:p>
        </w:tc>
        <w:tc>
          <w:tcPr>
            <w:tcW w:w="83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AD46" w14:textId="0D922DD0" w:rsidR="000D771A" w:rsidRPr="003F67E8" w:rsidRDefault="00FF06E1" w:rsidP="009B1F6C">
            <w:r w:rsidRPr="003F67E8">
              <w:t>Уникальный, регистронезависи</w:t>
            </w:r>
            <w:r w:rsidR="000D771A" w:rsidRPr="003F67E8">
              <w:t>мый (т.е. значение аАа и ААА ра</w:t>
            </w:r>
            <w:r w:rsidR="009B1F6C" w:rsidRPr="003F67E8">
              <w:t>вны) код формы оплаты (в термино</w:t>
            </w:r>
            <w:r w:rsidR="000D771A" w:rsidRPr="003F67E8">
              <w:t>логии 1С – типа цены) в учетной системе дистр</w:t>
            </w:r>
            <w:r w:rsidRPr="003F67E8">
              <w:t>и</w:t>
            </w:r>
            <w:r w:rsidR="000D771A" w:rsidRPr="003F67E8">
              <w:t>бьютора</w:t>
            </w:r>
            <w:r w:rsidR="001740A2">
              <w:t>/филиала</w:t>
            </w:r>
            <w:r w:rsidR="000D771A" w:rsidRPr="003F67E8">
              <w:t>. Данные коды передаются заранее для загрузки консу</w:t>
            </w:r>
            <w:r w:rsidR="009B1F6C" w:rsidRPr="003F67E8">
              <w:t>льтантом в центральную БД. В дальн</w:t>
            </w:r>
            <w:r w:rsidR="000D771A" w:rsidRPr="003F67E8">
              <w:t>ейшем у торгового агента будет возможн</w:t>
            </w:r>
            <w:r w:rsidR="009B1F6C" w:rsidRPr="003F67E8">
              <w:t>о</w:t>
            </w:r>
            <w:r w:rsidR="000D771A" w:rsidRPr="003F67E8">
              <w:t xml:space="preserve">сть при заявке указать один из доступных в торговой точке кодов формы оплаты, по которой произведена заявка. </w:t>
            </w:r>
          </w:p>
        </w:tc>
      </w:tr>
    </w:tbl>
    <w:p w14:paraId="00769D26" w14:textId="77777777" w:rsidR="00FB2996" w:rsidRPr="003F67E8" w:rsidRDefault="00FB2996" w:rsidP="00FB2996"/>
    <w:p w14:paraId="61777699" w14:textId="77777777" w:rsidR="00FB2996" w:rsidRPr="003F67E8" w:rsidRDefault="00FB2996" w:rsidP="00FB2996">
      <w:pPr>
        <w:pStyle w:val="1"/>
        <w:keepLines/>
        <w:pBdr>
          <w:bottom w:val="single" w:sz="4" w:space="1" w:color="595959" w:themeColor="text1" w:themeTint="A6"/>
        </w:pBdr>
        <w:tabs>
          <w:tab w:val="clear" w:pos="1080"/>
        </w:tabs>
        <w:spacing w:before="360" w:after="160" w:line="259" w:lineRule="auto"/>
        <w:ind w:left="432" w:hanging="432"/>
        <w:rPr>
          <w:lang w:val="ru-RU"/>
        </w:rPr>
      </w:pPr>
      <w:bookmarkStart w:id="15" w:name="_Toc462090676"/>
      <w:bookmarkStart w:id="16" w:name="_Toc464073207"/>
      <w:bookmarkStart w:id="17" w:name="_Toc502842182"/>
      <w:bookmarkStart w:id="18" w:name="_Toc503529943"/>
      <w:r w:rsidRPr="003F67E8">
        <w:rPr>
          <w:lang w:val="ru-RU"/>
        </w:rPr>
        <w:t>Спецификация XML файлов импорта в SalesWorks</w:t>
      </w:r>
      <w:bookmarkEnd w:id="15"/>
      <w:bookmarkEnd w:id="16"/>
      <w:bookmarkEnd w:id="17"/>
      <w:bookmarkEnd w:id="18"/>
    </w:p>
    <w:p w14:paraId="3F0DA379" w14:textId="58AF0394" w:rsidR="00FB2996" w:rsidRPr="003F67E8" w:rsidRDefault="00FB2996" w:rsidP="000D771A">
      <w:pPr>
        <w:ind w:firstLine="567"/>
      </w:pPr>
      <w:bookmarkStart w:id="19" w:name="_Toc464073084"/>
      <w:bookmarkStart w:id="20" w:name="_Toc464073208"/>
      <w:r w:rsidRPr="003F67E8">
        <w:t>Обязательные к заполнению атрибуты отмечены в таблицах. Нужно учесть что наличие остальных тегов и атрибутов в файле обмена так же может быть необходимым для корректной работы, но данные в них допускают выгрузку “значений по умолчанию” (для текстовых значений это пустая строка или символ “-“, для числовых</w:t>
      </w:r>
      <w:r w:rsidR="001740A2">
        <w:t xml:space="preserve"> -</w:t>
      </w:r>
      <w:r w:rsidRPr="003F67E8">
        <w:t xml:space="preserve"> 0)</w:t>
      </w:r>
      <w:bookmarkEnd w:id="19"/>
      <w:bookmarkEnd w:id="20"/>
      <w:r w:rsidRPr="003F67E8">
        <w:t xml:space="preserve">  </w:t>
      </w:r>
    </w:p>
    <w:p w14:paraId="094540BD" w14:textId="77777777" w:rsidR="00FB2996" w:rsidRPr="003F67E8" w:rsidRDefault="00FB2996" w:rsidP="00FB2996">
      <w:pPr>
        <w:pStyle w:val="1"/>
        <w:keepLines/>
        <w:pBdr>
          <w:bottom w:val="single" w:sz="4" w:space="1" w:color="595959" w:themeColor="text1" w:themeTint="A6"/>
        </w:pBdr>
        <w:tabs>
          <w:tab w:val="clear" w:pos="1080"/>
        </w:tabs>
        <w:spacing w:before="360" w:after="160" w:line="259" w:lineRule="auto"/>
        <w:ind w:left="432" w:hanging="432"/>
        <w:rPr>
          <w:lang w:val="ru-RU"/>
        </w:rPr>
      </w:pPr>
      <w:bookmarkStart w:id="21" w:name="_Toc502842183"/>
      <w:bookmarkStart w:id="22" w:name="_Toc503529944"/>
      <w:r w:rsidRPr="003F67E8">
        <w:rPr>
          <w:lang w:val="ru-RU"/>
        </w:rPr>
        <w:t>Общая информация</w:t>
      </w:r>
      <w:bookmarkEnd w:id="21"/>
      <w:bookmarkEnd w:id="22"/>
    </w:p>
    <w:p w14:paraId="40D135BA" w14:textId="77777777" w:rsidR="00FB2996" w:rsidRPr="003F67E8" w:rsidRDefault="00FB2996" w:rsidP="00FB2996"/>
    <w:bookmarkEnd w:id="5"/>
    <w:p w14:paraId="3506FAB6" w14:textId="77777777" w:rsidR="00FB2996" w:rsidRPr="003F67E8" w:rsidRDefault="00FB2996" w:rsidP="001740A2">
      <w:pPr>
        <w:pStyle w:val="StyleJustifiedLeft025Firstline025"/>
        <w:autoSpaceDE w:val="0"/>
        <w:ind w:left="0" w:firstLine="567"/>
        <w:rPr>
          <w:lang w:val="ru-RU"/>
        </w:rPr>
      </w:pPr>
      <w:r w:rsidRPr="003F67E8">
        <w:rPr>
          <w:lang w:val="ru-RU"/>
        </w:rPr>
        <w:t>В качестве интерфейса для обмена информацией применяются XML файлы.</w:t>
      </w:r>
    </w:p>
    <w:p w14:paraId="5FF165A0" w14:textId="77777777" w:rsidR="00FB2996" w:rsidRPr="003F67E8" w:rsidRDefault="00FB2996" w:rsidP="00FB2996">
      <w:pPr>
        <w:pStyle w:val="1"/>
        <w:keepLines/>
        <w:pBdr>
          <w:bottom w:val="single" w:sz="4" w:space="1" w:color="595959" w:themeColor="text1" w:themeTint="A6"/>
        </w:pBdr>
        <w:tabs>
          <w:tab w:val="clear" w:pos="1080"/>
        </w:tabs>
        <w:spacing w:before="360" w:after="160" w:line="259" w:lineRule="auto"/>
        <w:ind w:left="432" w:hanging="432"/>
        <w:rPr>
          <w:lang w:val="ru-RU"/>
        </w:rPr>
      </w:pPr>
      <w:bookmarkStart w:id="23" w:name="_Toc470017441"/>
      <w:bookmarkStart w:id="24" w:name="_Toc470021604"/>
      <w:bookmarkStart w:id="25" w:name="_Toc470025767"/>
      <w:bookmarkStart w:id="26" w:name="_Toc470017442"/>
      <w:bookmarkStart w:id="27" w:name="_Toc470021605"/>
      <w:bookmarkStart w:id="28" w:name="_Toc470025768"/>
      <w:bookmarkStart w:id="29" w:name="_Toc470017443"/>
      <w:bookmarkStart w:id="30" w:name="_Toc470021606"/>
      <w:bookmarkStart w:id="31" w:name="_Toc470025769"/>
      <w:bookmarkStart w:id="32" w:name="_Toc470017444"/>
      <w:bookmarkStart w:id="33" w:name="_Toc470021607"/>
      <w:bookmarkStart w:id="34" w:name="_Toc470025770"/>
      <w:bookmarkStart w:id="35" w:name="_Toc470017445"/>
      <w:bookmarkStart w:id="36" w:name="_Toc470021608"/>
      <w:bookmarkStart w:id="37" w:name="_Toc470025771"/>
      <w:bookmarkStart w:id="38" w:name="_Toc470017446"/>
      <w:bookmarkStart w:id="39" w:name="_Toc470021609"/>
      <w:bookmarkStart w:id="40" w:name="_Toc470025772"/>
      <w:bookmarkStart w:id="41" w:name="_Toc470017447"/>
      <w:bookmarkStart w:id="42" w:name="_Toc470021610"/>
      <w:bookmarkStart w:id="43" w:name="_Toc470025773"/>
      <w:bookmarkStart w:id="44" w:name="_Toc470017448"/>
      <w:bookmarkStart w:id="45" w:name="_Toc470021611"/>
      <w:bookmarkStart w:id="46" w:name="_Toc470025774"/>
      <w:bookmarkStart w:id="47" w:name="_Toc470017449"/>
      <w:bookmarkStart w:id="48" w:name="_Toc470021612"/>
      <w:bookmarkStart w:id="49" w:name="_Toc470025775"/>
      <w:bookmarkStart w:id="50" w:name="_Toc470017450"/>
      <w:bookmarkStart w:id="51" w:name="_Toc470021613"/>
      <w:bookmarkStart w:id="52" w:name="_Toc470025776"/>
      <w:bookmarkStart w:id="53" w:name="_Toc470017451"/>
      <w:bookmarkStart w:id="54" w:name="_Toc470021614"/>
      <w:bookmarkStart w:id="55" w:name="_Toc470025777"/>
      <w:bookmarkStart w:id="56" w:name="_Toc470017452"/>
      <w:bookmarkStart w:id="57" w:name="_Toc470021615"/>
      <w:bookmarkStart w:id="58" w:name="_Toc470025778"/>
      <w:bookmarkStart w:id="59" w:name="_Toc470017453"/>
      <w:bookmarkStart w:id="60" w:name="_Toc470021616"/>
      <w:bookmarkStart w:id="61" w:name="_Toc470025779"/>
      <w:bookmarkStart w:id="62" w:name="_Toc470017454"/>
      <w:bookmarkStart w:id="63" w:name="_Toc470021617"/>
      <w:bookmarkStart w:id="64" w:name="_Toc470025780"/>
      <w:bookmarkStart w:id="65" w:name="_Toc470017455"/>
      <w:bookmarkStart w:id="66" w:name="_Toc470021618"/>
      <w:bookmarkStart w:id="67" w:name="_Toc470025781"/>
      <w:bookmarkStart w:id="68" w:name="_Toc470017456"/>
      <w:bookmarkStart w:id="69" w:name="_Toc470021619"/>
      <w:bookmarkStart w:id="70" w:name="_Toc470025782"/>
      <w:bookmarkStart w:id="71" w:name="_Toc470017457"/>
      <w:bookmarkStart w:id="72" w:name="_Toc470021620"/>
      <w:bookmarkStart w:id="73" w:name="_Toc470025783"/>
      <w:bookmarkStart w:id="74" w:name="_Toc470017458"/>
      <w:bookmarkStart w:id="75" w:name="_Toc470021621"/>
      <w:bookmarkStart w:id="76" w:name="_Toc470025784"/>
      <w:bookmarkStart w:id="77" w:name="_Toc470017459"/>
      <w:bookmarkStart w:id="78" w:name="_Toc470021622"/>
      <w:bookmarkStart w:id="79" w:name="_Toc470025785"/>
      <w:bookmarkStart w:id="80" w:name="_Toc470017460"/>
      <w:bookmarkStart w:id="81" w:name="_Toc470021623"/>
      <w:bookmarkStart w:id="82" w:name="_Toc470025786"/>
      <w:bookmarkStart w:id="83" w:name="_Toc470017461"/>
      <w:bookmarkStart w:id="84" w:name="_Toc470021624"/>
      <w:bookmarkStart w:id="85" w:name="_Toc470025787"/>
      <w:bookmarkStart w:id="86" w:name="_Toc470017462"/>
      <w:bookmarkStart w:id="87" w:name="_Toc470021625"/>
      <w:bookmarkStart w:id="88" w:name="_Toc470025788"/>
      <w:bookmarkStart w:id="89" w:name="_Toc470017463"/>
      <w:bookmarkStart w:id="90" w:name="_Toc470021626"/>
      <w:bookmarkStart w:id="91" w:name="_Toc470025789"/>
      <w:bookmarkStart w:id="92" w:name="_Toc470017464"/>
      <w:bookmarkStart w:id="93" w:name="_Toc470021627"/>
      <w:bookmarkStart w:id="94" w:name="_Toc470025790"/>
      <w:bookmarkStart w:id="95" w:name="_Toc470017465"/>
      <w:bookmarkStart w:id="96" w:name="_Toc470021628"/>
      <w:bookmarkStart w:id="97" w:name="_Toc470025791"/>
      <w:bookmarkStart w:id="98" w:name="_Toc470017466"/>
      <w:bookmarkStart w:id="99" w:name="_Toc470021629"/>
      <w:bookmarkStart w:id="100" w:name="_Toc470025792"/>
      <w:bookmarkStart w:id="101" w:name="_Toc470017467"/>
      <w:bookmarkStart w:id="102" w:name="_Toc470021630"/>
      <w:bookmarkStart w:id="103" w:name="_Toc470025793"/>
      <w:bookmarkStart w:id="104" w:name="_Toc470017468"/>
      <w:bookmarkStart w:id="105" w:name="_Toc470021631"/>
      <w:bookmarkStart w:id="106" w:name="_Toc470025794"/>
      <w:bookmarkStart w:id="107" w:name="_Toc470017469"/>
      <w:bookmarkStart w:id="108" w:name="_Toc470021632"/>
      <w:bookmarkStart w:id="109" w:name="_Toc470025795"/>
      <w:bookmarkStart w:id="110" w:name="_Toc470017470"/>
      <w:bookmarkStart w:id="111" w:name="_Toc470021633"/>
      <w:bookmarkStart w:id="112" w:name="_Toc470025796"/>
      <w:bookmarkStart w:id="113" w:name="_Toc470017471"/>
      <w:bookmarkStart w:id="114" w:name="_Toc470021634"/>
      <w:bookmarkStart w:id="115" w:name="_Toc470025797"/>
      <w:bookmarkStart w:id="116" w:name="_Toc470017472"/>
      <w:bookmarkStart w:id="117" w:name="_Toc470021635"/>
      <w:bookmarkStart w:id="118" w:name="_Toc470025798"/>
      <w:bookmarkStart w:id="119" w:name="_Toc470017473"/>
      <w:bookmarkStart w:id="120" w:name="_Toc470021636"/>
      <w:bookmarkStart w:id="121" w:name="_Toc470025799"/>
      <w:bookmarkStart w:id="122" w:name="_Toc470017474"/>
      <w:bookmarkStart w:id="123" w:name="_Toc470021637"/>
      <w:bookmarkStart w:id="124" w:name="_Toc470025800"/>
      <w:bookmarkStart w:id="125" w:name="_Toc470017475"/>
      <w:bookmarkStart w:id="126" w:name="_Toc470021638"/>
      <w:bookmarkStart w:id="127" w:name="_Toc470025801"/>
      <w:bookmarkStart w:id="128" w:name="_Toc470017476"/>
      <w:bookmarkStart w:id="129" w:name="_Toc470021639"/>
      <w:bookmarkStart w:id="130" w:name="_Toc470025802"/>
      <w:bookmarkStart w:id="131" w:name="_Toc470017498"/>
      <w:bookmarkStart w:id="132" w:name="_Toc470021661"/>
      <w:bookmarkStart w:id="133" w:name="_Toc470025824"/>
      <w:bookmarkStart w:id="134" w:name="_Toc470017505"/>
      <w:bookmarkStart w:id="135" w:name="_Toc470021668"/>
      <w:bookmarkStart w:id="136" w:name="_Toc470025831"/>
      <w:bookmarkStart w:id="137" w:name="_Toc470017512"/>
      <w:bookmarkStart w:id="138" w:name="_Toc470021675"/>
      <w:bookmarkStart w:id="139" w:name="_Toc470025838"/>
      <w:bookmarkStart w:id="140" w:name="_Toc470017519"/>
      <w:bookmarkStart w:id="141" w:name="_Toc470021682"/>
      <w:bookmarkStart w:id="142" w:name="_Toc470025845"/>
      <w:bookmarkStart w:id="143" w:name="_Toc470017526"/>
      <w:bookmarkStart w:id="144" w:name="_Toc470021689"/>
      <w:bookmarkStart w:id="145" w:name="_Toc470025852"/>
      <w:bookmarkStart w:id="146" w:name="_Toc470017533"/>
      <w:bookmarkStart w:id="147" w:name="_Toc470021696"/>
      <w:bookmarkStart w:id="148" w:name="_Toc470025859"/>
      <w:bookmarkStart w:id="149" w:name="_Toc470017540"/>
      <w:bookmarkStart w:id="150" w:name="_Toc470021703"/>
      <w:bookmarkStart w:id="151" w:name="_Toc470025866"/>
      <w:bookmarkStart w:id="152" w:name="_Toc470017547"/>
      <w:bookmarkStart w:id="153" w:name="_Toc470021710"/>
      <w:bookmarkStart w:id="154" w:name="_Toc470025873"/>
      <w:bookmarkStart w:id="155" w:name="_Toc470017554"/>
      <w:bookmarkStart w:id="156" w:name="_Toc470021717"/>
      <w:bookmarkStart w:id="157" w:name="_Toc470025880"/>
      <w:bookmarkStart w:id="158" w:name="_Toc470017561"/>
      <w:bookmarkStart w:id="159" w:name="_Toc470021724"/>
      <w:bookmarkStart w:id="160" w:name="_Toc470025887"/>
      <w:bookmarkStart w:id="161" w:name="_Toc470017568"/>
      <w:bookmarkStart w:id="162" w:name="_Toc470021731"/>
      <w:bookmarkStart w:id="163" w:name="_Toc470025894"/>
      <w:bookmarkStart w:id="164" w:name="_Toc470017575"/>
      <w:bookmarkStart w:id="165" w:name="_Toc470021738"/>
      <w:bookmarkStart w:id="166" w:name="_Toc470025901"/>
      <w:bookmarkStart w:id="167" w:name="_Toc470017582"/>
      <w:bookmarkStart w:id="168" w:name="_Toc470021745"/>
      <w:bookmarkStart w:id="169" w:name="_Toc470025908"/>
      <w:bookmarkStart w:id="170" w:name="_Toc470017589"/>
      <w:bookmarkStart w:id="171" w:name="_Toc470021752"/>
      <w:bookmarkStart w:id="172" w:name="_Toc470025915"/>
      <w:bookmarkStart w:id="173" w:name="_Toc470017596"/>
      <w:bookmarkStart w:id="174" w:name="_Toc470021759"/>
      <w:bookmarkStart w:id="175" w:name="_Toc470025922"/>
      <w:bookmarkStart w:id="176" w:name="_Toc470017603"/>
      <w:bookmarkStart w:id="177" w:name="_Toc470021766"/>
      <w:bookmarkStart w:id="178" w:name="_Toc470025929"/>
      <w:bookmarkStart w:id="179" w:name="_Toc470017610"/>
      <w:bookmarkStart w:id="180" w:name="_Toc470021773"/>
      <w:bookmarkStart w:id="181" w:name="_Toc470025936"/>
      <w:bookmarkStart w:id="182" w:name="_Toc470017617"/>
      <w:bookmarkStart w:id="183" w:name="_Toc470021780"/>
      <w:bookmarkStart w:id="184" w:name="_Toc470025943"/>
      <w:bookmarkStart w:id="185" w:name="_Toc470017624"/>
      <w:bookmarkStart w:id="186" w:name="_Toc470021787"/>
      <w:bookmarkStart w:id="187" w:name="_Toc470025950"/>
      <w:bookmarkStart w:id="188" w:name="_Toc470017631"/>
      <w:bookmarkStart w:id="189" w:name="_Toc470021794"/>
      <w:bookmarkStart w:id="190" w:name="_Toc470025957"/>
      <w:bookmarkStart w:id="191" w:name="_Toc470017638"/>
      <w:bookmarkStart w:id="192" w:name="_Toc470021801"/>
      <w:bookmarkStart w:id="193" w:name="_Toc470025964"/>
      <w:bookmarkStart w:id="194" w:name="_Toc470017645"/>
      <w:bookmarkStart w:id="195" w:name="_Toc470021808"/>
      <w:bookmarkStart w:id="196" w:name="_Toc470025971"/>
      <w:bookmarkStart w:id="197" w:name="_Toc470017652"/>
      <w:bookmarkStart w:id="198" w:name="_Toc470021815"/>
      <w:bookmarkStart w:id="199" w:name="_Toc470025978"/>
      <w:bookmarkStart w:id="200" w:name="_Toc470017659"/>
      <w:bookmarkStart w:id="201" w:name="_Toc470021822"/>
      <w:bookmarkStart w:id="202" w:name="_Toc470025985"/>
      <w:bookmarkStart w:id="203" w:name="_Toc470017666"/>
      <w:bookmarkStart w:id="204" w:name="_Toc470021829"/>
      <w:bookmarkStart w:id="205" w:name="_Toc470025992"/>
      <w:bookmarkStart w:id="206" w:name="_Toc470017682"/>
      <w:bookmarkStart w:id="207" w:name="_Toc470021845"/>
      <w:bookmarkStart w:id="208" w:name="_Toc470026008"/>
      <w:bookmarkStart w:id="209" w:name="_Toc470017689"/>
      <w:bookmarkStart w:id="210" w:name="_Toc470021852"/>
      <w:bookmarkStart w:id="211" w:name="_Toc470026015"/>
      <w:bookmarkStart w:id="212" w:name="_Toc470017696"/>
      <w:bookmarkStart w:id="213" w:name="_Toc470021859"/>
      <w:bookmarkStart w:id="214" w:name="_Toc470026022"/>
      <w:bookmarkStart w:id="215" w:name="_Toc470017703"/>
      <w:bookmarkStart w:id="216" w:name="_Toc470021866"/>
      <w:bookmarkStart w:id="217" w:name="_Toc470026029"/>
      <w:bookmarkStart w:id="218" w:name="_Toc470017710"/>
      <w:bookmarkStart w:id="219" w:name="_Toc470021873"/>
      <w:bookmarkStart w:id="220" w:name="_Toc470026036"/>
      <w:bookmarkStart w:id="221" w:name="_Toc470017717"/>
      <w:bookmarkStart w:id="222" w:name="_Toc470021880"/>
      <w:bookmarkStart w:id="223" w:name="_Toc470026043"/>
      <w:bookmarkStart w:id="224" w:name="_Toc470017724"/>
      <w:bookmarkStart w:id="225" w:name="_Toc470021887"/>
      <w:bookmarkStart w:id="226" w:name="_Toc470026050"/>
      <w:bookmarkStart w:id="227" w:name="_Toc470017731"/>
      <w:bookmarkStart w:id="228" w:name="_Toc470021894"/>
      <w:bookmarkStart w:id="229" w:name="_Toc470026057"/>
      <w:bookmarkStart w:id="230" w:name="_Toc470017732"/>
      <w:bookmarkStart w:id="231" w:name="_Toc470021895"/>
      <w:bookmarkStart w:id="232" w:name="_Toc470026058"/>
      <w:bookmarkStart w:id="233" w:name="_Toc470017733"/>
      <w:bookmarkStart w:id="234" w:name="_Toc470021896"/>
      <w:bookmarkStart w:id="235" w:name="_Toc470026059"/>
      <w:bookmarkStart w:id="236" w:name="_Toc470017734"/>
      <w:bookmarkStart w:id="237" w:name="_Toc470021897"/>
      <w:bookmarkStart w:id="238" w:name="_Toc470026060"/>
      <w:bookmarkStart w:id="239" w:name="_Toc470017735"/>
      <w:bookmarkStart w:id="240" w:name="_Toc470021898"/>
      <w:bookmarkStart w:id="241" w:name="_Toc470026061"/>
      <w:bookmarkStart w:id="242" w:name="_Toc470017736"/>
      <w:bookmarkStart w:id="243" w:name="_Toc470021899"/>
      <w:bookmarkStart w:id="244" w:name="_Toc470026062"/>
      <w:bookmarkStart w:id="245" w:name="_Toc470017737"/>
      <w:bookmarkStart w:id="246" w:name="_Toc470021900"/>
      <w:bookmarkStart w:id="247" w:name="_Toc470026063"/>
      <w:bookmarkStart w:id="248" w:name="_Toc470017738"/>
      <w:bookmarkStart w:id="249" w:name="_Toc470021901"/>
      <w:bookmarkStart w:id="250" w:name="_Toc470026064"/>
      <w:bookmarkStart w:id="251" w:name="_Toc470017739"/>
      <w:bookmarkStart w:id="252" w:name="_Toc470021902"/>
      <w:bookmarkStart w:id="253" w:name="_Toc470026065"/>
      <w:bookmarkStart w:id="254" w:name="_Toc470017740"/>
      <w:bookmarkStart w:id="255" w:name="_Toc470021903"/>
      <w:bookmarkStart w:id="256" w:name="_Toc470026066"/>
      <w:bookmarkStart w:id="257" w:name="_Toc470017741"/>
      <w:bookmarkStart w:id="258" w:name="_Toc470021904"/>
      <w:bookmarkStart w:id="259" w:name="_Toc470026067"/>
      <w:bookmarkStart w:id="260" w:name="_Toc470017742"/>
      <w:bookmarkStart w:id="261" w:name="_Toc470021905"/>
      <w:bookmarkStart w:id="262" w:name="_Toc470026068"/>
      <w:bookmarkStart w:id="263" w:name="_Toc470017743"/>
      <w:bookmarkStart w:id="264" w:name="_Toc470021906"/>
      <w:bookmarkStart w:id="265" w:name="_Toc470026069"/>
      <w:bookmarkStart w:id="266" w:name="_Toc470017744"/>
      <w:bookmarkStart w:id="267" w:name="_Toc470021907"/>
      <w:bookmarkStart w:id="268" w:name="_Toc470026070"/>
      <w:bookmarkStart w:id="269" w:name="_Toc470017745"/>
      <w:bookmarkStart w:id="270" w:name="_Toc470021908"/>
      <w:bookmarkStart w:id="271" w:name="_Toc470026071"/>
      <w:bookmarkStart w:id="272" w:name="_Toc470017746"/>
      <w:bookmarkStart w:id="273" w:name="_Toc470021909"/>
      <w:bookmarkStart w:id="274" w:name="_Toc470026072"/>
      <w:bookmarkStart w:id="275" w:name="_Toc470017747"/>
      <w:bookmarkStart w:id="276" w:name="_Toc470021910"/>
      <w:bookmarkStart w:id="277" w:name="_Toc470026073"/>
      <w:bookmarkStart w:id="278" w:name="_Toc470017748"/>
      <w:bookmarkStart w:id="279" w:name="_Toc470021911"/>
      <w:bookmarkStart w:id="280" w:name="_Toc470026074"/>
      <w:bookmarkStart w:id="281" w:name="_Toc470017749"/>
      <w:bookmarkStart w:id="282" w:name="_Toc470021912"/>
      <w:bookmarkStart w:id="283" w:name="_Toc470026075"/>
      <w:bookmarkStart w:id="284" w:name="_Toc470017750"/>
      <w:bookmarkStart w:id="285" w:name="_Toc470021913"/>
      <w:bookmarkStart w:id="286" w:name="_Toc470026076"/>
      <w:bookmarkStart w:id="287" w:name="_Toc470017751"/>
      <w:bookmarkStart w:id="288" w:name="_Toc470021914"/>
      <w:bookmarkStart w:id="289" w:name="_Toc470026077"/>
      <w:bookmarkStart w:id="290" w:name="_Toc470017752"/>
      <w:bookmarkStart w:id="291" w:name="_Toc470021915"/>
      <w:bookmarkStart w:id="292" w:name="_Toc470026078"/>
      <w:bookmarkStart w:id="293" w:name="_Toc470017753"/>
      <w:bookmarkStart w:id="294" w:name="_Toc470021916"/>
      <w:bookmarkStart w:id="295" w:name="_Toc470026079"/>
      <w:bookmarkStart w:id="296" w:name="_Toc470017754"/>
      <w:bookmarkStart w:id="297" w:name="_Toc470021917"/>
      <w:bookmarkStart w:id="298" w:name="_Toc470026080"/>
      <w:bookmarkStart w:id="299" w:name="_Toc470017755"/>
      <w:bookmarkStart w:id="300" w:name="_Toc470021918"/>
      <w:bookmarkStart w:id="301" w:name="_Toc470026081"/>
      <w:bookmarkStart w:id="302" w:name="_Toc470017756"/>
      <w:bookmarkStart w:id="303" w:name="_Toc470021919"/>
      <w:bookmarkStart w:id="304" w:name="_Toc470026082"/>
      <w:bookmarkStart w:id="305" w:name="_Toc470017757"/>
      <w:bookmarkStart w:id="306" w:name="_Toc470021920"/>
      <w:bookmarkStart w:id="307" w:name="_Toc470026083"/>
      <w:bookmarkStart w:id="308" w:name="_Toc470017758"/>
      <w:bookmarkStart w:id="309" w:name="_Toc470021921"/>
      <w:bookmarkStart w:id="310" w:name="_Toc470026084"/>
      <w:bookmarkStart w:id="311" w:name="_Toc470017759"/>
      <w:bookmarkStart w:id="312" w:name="_Toc470021922"/>
      <w:bookmarkStart w:id="313" w:name="_Toc470026085"/>
      <w:bookmarkStart w:id="314" w:name="_Toc470017781"/>
      <w:bookmarkStart w:id="315" w:name="_Toc470021944"/>
      <w:bookmarkStart w:id="316" w:name="_Toc470026107"/>
      <w:bookmarkStart w:id="317" w:name="_Toc470017795"/>
      <w:bookmarkStart w:id="318" w:name="_Toc470021958"/>
      <w:bookmarkStart w:id="319" w:name="_Toc470026121"/>
      <w:bookmarkStart w:id="320" w:name="_Toc470017809"/>
      <w:bookmarkStart w:id="321" w:name="_Toc470021972"/>
      <w:bookmarkStart w:id="322" w:name="_Toc470026135"/>
      <w:bookmarkStart w:id="323" w:name="_Toc470017816"/>
      <w:bookmarkStart w:id="324" w:name="_Toc470021979"/>
      <w:bookmarkStart w:id="325" w:name="_Toc470026142"/>
      <w:bookmarkStart w:id="326" w:name="_Toc470017823"/>
      <w:bookmarkStart w:id="327" w:name="_Toc470021986"/>
      <w:bookmarkStart w:id="328" w:name="_Toc470026149"/>
      <w:bookmarkStart w:id="329" w:name="_Toc470017830"/>
      <w:bookmarkStart w:id="330" w:name="_Toc470021993"/>
      <w:bookmarkStart w:id="331" w:name="_Toc470026156"/>
      <w:bookmarkStart w:id="332" w:name="_Toc470017844"/>
      <w:bookmarkStart w:id="333" w:name="_Toc470022007"/>
      <w:bookmarkStart w:id="334" w:name="_Toc470026170"/>
      <w:bookmarkStart w:id="335" w:name="_Toc60028945"/>
      <w:bookmarkStart w:id="336" w:name="_Toc63165272"/>
      <w:bookmarkStart w:id="337" w:name="_Toc63165418"/>
      <w:bookmarkStart w:id="338" w:name="_Toc63759028"/>
      <w:bookmarkStart w:id="339" w:name="_Toc64778783"/>
      <w:bookmarkStart w:id="340" w:name="_Toc64808494"/>
      <w:bookmarkStart w:id="341" w:name="_Toc65031925"/>
      <w:bookmarkStart w:id="342" w:name="_Toc65485008"/>
      <w:bookmarkStart w:id="343" w:name="_Toc470017858"/>
      <w:bookmarkStart w:id="344" w:name="_Toc470022021"/>
      <w:bookmarkStart w:id="345" w:name="_Toc470026184"/>
      <w:bookmarkStart w:id="346" w:name="_Toc470017859"/>
      <w:bookmarkStart w:id="347" w:name="_Toc470022022"/>
      <w:bookmarkStart w:id="348" w:name="_Toc470026185"/>
      <w:bookmarkStart w:id="349" w:name="_Toc470017860"/>
      <w:bookmarkStart w:id="350" w:name="_Toc470022023"/>
      <w:bookmarkStart w:id="351" w:name="_Toc470026186"/>
      <w:bookmarkStart w:id="352" w:name="_Toc470017861"/>
      <w:bookmarkStart w:id="353" w:name="_Toc470022024"/>
      <w:bookmarkStart w:id="354" w:name="_Toc470026187"/>
      <w:bookmarkStart w:id="355" w:name="_Toc470017862"/>
      <w:bookmarkStart w:id="356" w:name="_Toc470022025"/>
      <w:bookmarkStart w:id="357" w:name="_Toc470026188"/>
      <w:bookmarkStart w:id="358" w:name="_Toc470017863"/>
      <w:bookmarkStart w:id="359" w:name="_Toc470022026"/>
      <w:bookmarkStart w:id="360" w:name="_Toc470026189"/>
      <w:bookmarkStart w:id="361" w:name="_Toc470017864"/>
      <w:bookmarkStart w:id="362" w:name="_Toc470022027"/>
      <w:bookmarkStart w:id="363" w:name="_Toc470026190"/>
      <w:bookmarkStart w:id="364" w:name="_Toc470017865"/>
      <w:bookmarkStart w:id="365" w:name="_Toc470022028"/>
      <w:bookmarkStart w:id="366" w:name="_Toc470026191"/>
      <w:bookmarkStart w:id="367" w:name="_Toc470017866"/>
      <w:bookmarkStart w:id="368" w:name="_Toc470022029"/>
      <w:bookmarkStart w:id="369" w:name="_Toc470026192"/>
      <w:bookmarkStart w:id="370" w:name="_Toc470017867"/>
      <w:bookmarkStart w:id="371" w:name="_Toc470022030"/>
      <w:bookmarkStart w:id="372" w:name="_Toc470026193"/>
      <w:bookmarkStart w:id="373" w:name="_Toc470017868"/>
      <w:bookmarkStart w:id="374" w:name="_Toc470022031"/>
      <w:bookmarkStart w:id="375" w:name="_Toc470026194"/>
      <w:bookmarkStart w:id="376" w:name="_Toc470017869"/>
      <w:bookmarkStart w:id="377" w:name="_Toc470022032"/>
      <w:bookmarkStart w:id="378" w:name="_Toc470026195"/>
      <w:bookmarkStart w:id="379" w:name="_Toc470017870"/>
      <w:bookmarkStart w:id="380" w:name="_Toc470022033"/>
      <w:bookmarkStart w:id="381" w:name="_Toc470026196"/>
      <w:bookmarkStart w:id="382" w:name="_Toc470017871"/>
      <w:bookmarkStart w:id="383" w:name="_Toc470022034"/>
      <w:bookmarkStart w:id="384" w:name="_Toc470026197"/>
      <w:bookmarkStart w:id="385" w:name="_Toc470017872"/>
      <w:bookmarkStart w:id="386" w:name="_Toc470022035"/>
      <w:bookmarkStart w:id="387" w:name="_Toc470026198"/>
      <w:bookmarkStart w:id="388" w:name="_Toc470017873"/>
      <w:bookmarkStart w:id="389" w:name="_Toc470022036"/>
      <w:bookmarkStart w:id="390" w:name="_Toc470026199"/>
      <w:bookmarkStart w:id="391" w:name="_Toc470017874"/>
      <w:bookmarkStart w:id="392" w:name="_Toc470022037"/>
      <w:bookmarkStart w:id="393" w:name="_Toc470026200"/>
      <w:bookmarkStart w:id="394" w:name="_Toc470017875"/>
      <w:bookmarkStart w:id="395" w:name="_Toc470022038"/>
      <w:bookmarkStart w:id="396" w:name="_Toc470026201"/>
      <w:bookmarkStart w:id="397" w:name="_Toc470017876"/>
      <w:bookmarkStart w:id="398" w:name="_Toc470022039"/>
      <w:bookmarkStart w:id="399" w:name="_Toc470026202"/>
      <w:bookmarkStart w:id="400" w:name="_Toc470017877"/>
      <w:bookmarkStart w:id="401" w:name="_Toc470022040"/>
      <w:bookmarkStart w:id="402" w:name="_Toc470026203"/>
      <w:bookmarkStart w:id="403" w:name="_Toc470017878"/>
      <w:bookmarkStart w:id="404" w:name="_Toc470022041"/>
      <w:bookmarkStart w:id="405" w:name="_Toc470026204"/>
      <w:bookmarkStart w:id="406" w:name="_Toc470017879"/>
      <w:bookmarkStart w:id="407" w:name="_Toc470022042"/>
      <w:bookmarkStart w:id="408" w:name="_Toc470026205"/>
      <w:bookmarkStart w:id="409" w:name="_Toc470017880"/>
      <w:bookmarkStart w:id="410" w:name="_Toc470022043"/>
      <w:bookmarkStart w:id="411" w:name="_Toc470026206"/>
      <w:bookmarkStart w:id="412" w:name="_Toc470017881"/>
      <w:bookmarkStart w:id="413" w:name="_Toc470022044"/>
      <w:bookmarkStart w:id="414" w:name="_Toc470026207"/>
      <w:bookmarkStart w:id="415" w:name="_Toc470017882"/>
      <w:bookmarkStart w:id="416" w:name="_Toc470022045"/>
      <w:bookmarkStart w:id="417" w:name="_Toc470026208"/>
      <w:bookmarkStart w:id="418" w:name="_Toc470017883"/>
      <w:bookmarkStart w:id="419" w:name="_Toc470022046"/>
      <w:bookmarkStart w:id="420" w:name="_Toc470026209"/>
      <w:bookmarkStart w:id="421" w:name="_Toc470017884"/>
      <w:bookmarkStart w:id="422" w:name="_Toc470022047"/>
      <w:bookmarkStart w:id="423" w:name="_Toc470026210"/>
      <w:bookmarkStart w:id="424" w:name="_Toc470017885"/>
      <w:bookmarkStart w:id="425" w:name="_Toc470022048"/>
      <w:bookmarkStart w:id="426" w:name="_Toc470026211"/>
      <w:bookmarkStart w:id="427" w:name="_Toc470017886"/>
      <w:bookmarkStart w:id="428" w:name="_Toc470022049"/>
      <w:bookmarkStart w:id="429" w:name="_Toc470026212"/>
      <w:bookmarkStart w:id="430" w:name="_Toc470017887"/>
      <w:bookmarkStart w:id="431" w:name="_Toc470022050"/>
      <w:bookmarkStart w:id="432" w:name="_Toc470026213"/>
      <w:bookmarkStart w:id="433" w:name="_Toc470017888"/>
      <w:bookmarkStart w:id="434" w:name="_Toc470022051"/>
      <w:bookmarkStart w:id="435" w:name="_Toc470026214"/>
      <w:bookmarkStart w:id="436" w:name="_Toc470017889"/>
      <w:bookmarkStart w:id="437" w:name="_Toc470022052"/>
      <w:bookmarkStart w:id="438" w:name="_Toc470026215"/>
      <w:bookmarkStart w:id="439" w:name="_Toc470017890"/>
      <w:bookmarkStart w:id="440" w:name="_Toc470022053"/>
      <w:bookmarkStart w:id="441" w:name="_Toc470026216"/>
      <w:bookmarkStart w:id="442" w:name="_Toc470017891"/>
      <w:bookmarkStart w:id="443" w:name="_Toc470022054"/>
      <w:bookmarkStart w:id="444" w:name="_Toc470026217"/>
      <w:bookmarkStart w:id="445" w:name="_Toc470017892"/>
      <w:bookmarkStart w:id="446" w:name="_Toc470022055"/>
      <w:bookmarkStart w:id="447" w:name="_Toc470026218"/>
      <w:bookmarkStart w:id="448" w:name="_Toc470017893"/>
      <w:bookmarkStart w:id="449" w:name="_Toc470022056"/>
      <w:bookmarkStart w:id="450" w:name="_Toc470026219"/>
      <w:bookmarkStart w:id="451" w:name="_Toc470017922"/>
      <w:bookmarkStart w:id="452" w:name="_Toc470022085"/>
      <w:bookmarkStart w:id="453" w:name="_Toc470026248"/>
      <w:bookmarkStart w:id="454" w:name="_Toc502842184"/>
      <w:bookmarkStart w:id="455" w:name="_Toc503529945"/>
      <w:bookmarkStart w:id="456" w:name="_Toc187666068"/>
      <w:bookmarkStart w:id="457" w:name="_Toc356571387"/>
      <w:bookmarkStart w:id="458" w:name="_Toc356571325"/>
      <w:bookmarkEnd w:id="6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r w:rsidRPr="003F67E8">
        <w:rPr>
          <w:lang w:val="ru-RU"/>
        </w:rPr>
        <w:t>Спецификация XML файлов импорта</w:t>
      </w:r>
      <w:bookmarkEnd w:id="454"/>
      <w:bookmarkEnd w:id="455"/>
    </w:p>
    <w:p w14:paraId="16D76F7B" w14:textId="4D083BB0" w:rsidR="00AF2D73" w:rsidRPr="003F67E8" w:rsidRDefault="00AF2D73" w:rsidP="001E2D88">
      <w:pPr>
        <w:pStyle w:val="21"/>
        <w:ind w:left="567"/>
        <w:rPr>
          <w:lang w:val="ru-RU"/>
        </w:rPr>
      </w:pPr>
      <w:bookmarkStart w:id="459" w:name="_Toc503529946"/>
      <w:r w:rsidRPr="003F67E8">
        <w:rPr>
          <w:lang w:val="ru-RU"/>
        </w:rPr>
        <w:t>Таблиц</w:t>
      </w:r>
      <w:r w:rsidR="00BF59B3" w:rsidRPr="003F67E8">
        <w:rPr>
          <w:lang w:val="ru-RU"/>
        </w:rPr>
        <w:t>а</w:t>
      </w:r>
      <w:r w:rsidRPr="003F67E8">
        <w:rPr>
          <w:lang w:val="ru-RU"/>
        </w:rPr>
        <w:t xml:space="preserve"> </w:t>
      </w:r>
      <w:bookmarkEnd w:id="456"/>
      <w:bookmarkEnd w:id="457"/>
      <w:r w:rsidR="00234D10" w:rsidRPr="003F67E8">
        <w:rPr>
          <w:lang w:val="ru-RU"/>
        </w:rPr>
        <w:t>ArchivedStocks.xml</w:t>
      </w:r>
      <w:r w:rsidR="00FB2996" w:rsidRPr="003F67E8">
        <w:rPr>
          <w:lang w:val="ru-RU"/>
        </w:rPr>
        <w:t xml:space="preserve"> (Обязательный)</w:t>
      </w:r>
      <w:bookmarkEnd w:id="459"/>
    </w:p>
    <w:p w14:paraId="0F203CEB" w14:textId="77777777" w:rsidR="00FB2996" w:rsidRPr="003F67E8" w:rsidRDefault="00FB2996" w:rsidP="000D771A">
      <w:pPr>
        <w:ind w:firstLine="567"/>
        <w:rPr>
          <w:b/>
          <w:u w:val="single"/>
        </w:rPr>
      </w:pPr>
      <w:r w:rsidRPr="003F67E8">
        <w:rPr>
          <w:b/>
          <w:u w:val="single"/>
        </w:rPr>
        <w:t>Данные об архивных остатках продукции</w:t>
      </w:r>
    </w:p>
    <w:p w14:paraId="1C349AC4" w14:textId="2E1A5AFE" w:rsidR="00FB2996" w:rsidRPr="00DD7470" w:rsidRDefault="00FB2996" w:rsidP="000D771A">
      <w:pPr>
        <w:ind w:firstLine="567"/>
        <w:rPr>
          <w:lang w:val="uk-UA"/>
        </w:rPr>
      </w:pPr>
      <w:r w:rsidRPr="003F67E8">
        <w:lastRenderedPageBreak/>
        <w:t xml:space="preserve">Импорт остатков в глобальной кодировке на </w:t>
      </w:r>
      <w:r w:rsidR="001740A2">
        <w:t xml:space="preserve">утро </w:t>
      </w:r>
      <w:r w:rsidR="006B770C">
        <w:t>всех</w:t>
      </w:r>
      <w:r w:rsidRPr="003F67E8">
        <w:t xml:space="preserve"> </w:t>
      </w:r>
      <w:r w:rsidR="006B770C">
        <w:t>дней за период выгрузки</w:t>
      </w:r>
      <w:r w:rsidRPr="003F67E8">
        <w:t xml:space="preserve"> (с перезаписью на прошл</w:t>
      </w:r>
      <w:r w:rsidR="006B770C">
        <w:t>ые даты</w:t>
      </w:r>
      <w:r w:rsidR="00DD7470" w:rsidRPr="00590384">
        <w:t xml:space="preserve">) </w:t>
      </w:r>
      <w:r w:rsidR="00DD7470" w:rsidRPr="00590384">
        <w:rPr>
          <w:lang w:val="uk-UA"/>
        </w:rPr>
        <w:t>за период 45 дней.</w:t>
      </w:r>
    </w:p>
    <w:p w14:paraId="29221C0F" w14:textId="77777777" w:rsidR="00FB2996" w:rsidRPr="003F67E8" w:rsidRDefault="00FB2996" w:rsidP="000D771A">
      <w:pPr>
        <w:ind w:firstLine="567"/>
      </w:pPr>
    </w:p>
    <w:p w14:paraId="1C9B3089" w14:textId="77777777" w:rsidR="00FB2996" w:rsidRPr="003F67E8" w:rsidRDefault="00FB2996" w:rsidP="000D771A">
      <w:pPr>
        <w:ind w:firstLine="567"/>
      </w:pPr>
      <w:r w:rsidRPr="003F67E8">
        <w:t>Перед выгрузкой остатков из учетной системы в систему SalesWorks необходимо сопоставить справочники складов на стороне системы SalesWorks.</w:t>
      </w:r>
    </w:p>
    <w:p w14:paraId="08A1BD62" w14:textId="77777777" w:rsidR="00FB2996" w:rsidRPr="003F67E8" w:rsidRDefault="00FB2996" w:rsidP="000D771A">
      <w:pPr>
        <w:ind w:firstLine="567"/>
      </w:pPr>
      <w:r w:rsidRPr="003F67E8">
        <w:t>Для учета данных о складах в учетной системе Дистрибьютора должен присутствовать объект СКЛАДЫ.</w:t>
      </w:r>
    </w:p>
    <w:p w14:paraId="3FEB0243" w14:textId="04D1EDC3" w:rsidR="00FB2996" w:rsidRPr="003F67E8" w:rsidRDefault="00FB2996" w:rsidP="000D771A">
      <w:pPr>
        <w:ind w:firstLine="567"/>
      </w:pPr>
      <w:r w:rsidRPr="003F67E8">
        <w:t>По данному объекту (в разрезе склада) в учетной системе должен вестись учет остатков и движения хранимых ресурсов (всей продукции RG Brands) на складах Дистрибьютора</w:t>
      </w:r>
      <w:r w:rsidR="001740A2">
        <w:t>/Филиала</w:t>
      </w:r>
      <w:r w:rsidRPr="003F67E8">
        <w:t>.</w:t>
      </w:r>
    </w:p>
    <w:p w14:paraId="35C29DE1" w14:textId="0B3470FB" w:rsidR="00FB2996" w:rsidRPr="003F67E8" w:rsidRDefault="00FB2996" w:rsidP="000D771A">
      <w:pPr>
        <w:ind w:firstLine="567"/>
      </w:pPr>
      <w:r w:rsidRPr="003F67E8">
        <w:t>Для сопоставления используется уникальный код склада Дистрибьютора</w:t>
      </w:r>
      <w:r w:rsidR="001740A2">
        <w:t>/Филиала</w:t>
      </w:r>
      <w:r w:rsidRPr="003F67E8">
        <w:t>.</w:t>
      </w:r>
    </w:p>
    <w:p w14:paraId="062F9CE7" w14:textId="77777777" w:rsidR="00FB2996" w:rsidRPr="003F67E8" w:rsidRDefault="00FB2996" w:rsidP="000D771A">
      <w:pPr>
        <w:ind w:firstLine="567"/>
      </w:pPr>
    </w:p>
    <w:p w14:paraId="694701AF" w14:textId="09C8C1E4" w:rsidR="00FB2996" w:rsidRPr="003F67E8" w:rsidRDefault="000D771A" w:rsidP="000D771A">
      <w:pPr>
        <w:ind w:firstLine="567"/>
      </w:pPr>
      <w:r w:rsidRPr="003F67E8">
        <w:t xml:space="preserve">Необходимо </w:t>
      </w:r>
      <w:r w:rsidR="00FB2996" w:rsidRPr="003F67E8">
        <w:t>реализовать выгрузку данных в таблицу следующего формата.</w:t>
      </w:r>
    </w:p>
    <w:p w14:paraId="10A1322A" w14:textId="77777777" w:rsidR="001D002F" w:rsidRPr="003F67E8" w:rsidRDefault="001D002F" w:rsidP="004204BA">
      <w:pPr>
        <w:ind w:left="709"/>
        <w:rPr>
          <w:u w:val="single"/>
        </w:rPr>
      </w:pPr>
    </w:p>
    <w:tbl>
      <w:tblPr>
        <w:tblStyle w:val="afff0"/>
        <w:tblW w:w="10191" w:type="dxa"/>
        <w:tblLayout w:type="fixed"/>
        <w:tblLook w:val="04A0" w:firstRow="1" w:lastRow="0" w:firstColumn="1" w:lastColumn="0" w:noHBand="0" w:noVBand="1"/>
      </w:tblPr>
      <w:tblGrid>
        <w:gridCol w:w="978"/>
        <w:gridCol w:w="1984"/>
        <w:gridCol w:w="1559"/>
        <w:gridCol w:w="1985"/>
        <w:gridCol w:w="1984"/>
        <w:gridCol w:w="1701"/>
      </w:tblGrid>
      <w:tr w:rsidR="00234D10" w:rsidRPr="003F67E8" w14:paraId="375F3C67" w14:textId="77777777" w:rsidTr="000D771A">
        <w:tc>
          <w:tcPr>
            <w:tcW w:w="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07D3D9" w14:textId="77777777" w:rsidR="00234D10" w:rsidRPr="003F67E8" w:rsidRDefault="00234D10" w:rsidP="000D771A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5708BE" w14:textId="77777777" w:rsidR="00234D10" w:rsidRPr="003F67E8" w:rsidRDefault="00234D10" w:rsidP="000D771A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F743DC" w14:textId="77777777" w:rsidR="00234D10" w:rsidRPr="003F67E8" w:rsidRDefault="00234D10" w:rsidP="000D771A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F2F270" w14:textId="77777777" w:rsidR="00234D10" w:rsidRPr="003F67E8" w:rsidRDefault="00234D10" w:rsidP="000D771A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4B9047" w14:textId="77777777" w:rsidR="00234D10" w:rsidRPr="003F67E8" w:rsidRDefault="00234D10" w:rsidP="000D771A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EAA240" w14:textId="77777777" w:rsidR="00234D10" w:rsidRPr="003F67E8" w:rsidRDefault="00234D10" w:rsidP="000D771A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234D10" w:rsidRPr="003F67E8" w14:paraId="35566A5D" w14:textId="77777777" w:rsidTr="000D771A">
        <w:tc>
          <w:tcPr>
            <w:tcW w:w="1019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D1C60" w14:textId="77777777" w:rsidR="00234D10" w:rsidRPr="003F67E8" w:rsidRDefault="00234D10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ArchivedStock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об остатке конкретной продукции на определенную дату.</w:t>
            </w:r>
          </w:p>
        </w:tc>
      </w:tr>
      <w:tr w:rsidR="00234D10" w:rsidRPr="003F67E8" w14:paraId="023019BB" w14:textId="77777777" w:rsidTr="000D771A">
        <w:tc>
          <w:tcPr>
            <w:tcW w:w="978" w:type="dxa"/>
            <w:tcBorders>
              <w:top w:val="single" w:sz="12" w:space="0" w:color="auto"/>
            </w:tcBorders>
          </w:tcPr>
          <w:p w14:paraId="4F3B434E" w14:textId="77777777" w:rsidR="00234D10" w:rsidRPr="003F67E8" w:rsidRDefault="00234D10" w:rsidP="0011768B">
            <w:r w:rsidRPr="003F67E8">
              <w:t>PK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2F91F927" w14:textId="77777777" w:rsidR="00234D10" w:rsidRPr="003F67E8" w:rsidRDefault="00234D10" w:rsidP="0011768B">
            <w:r w:rsidRPr="003F67E8">
              <w:rPr>
                <w:rFonts w:eastAsia="Courier New"/>
                <w:color w:val="FF0000"/>
              </w:rPr>
              <w:t>WAREH_CODE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0E1023A3" w14:textId="77777777" w:rsidR="00234D10" w:rsidRPr="003F67E8" w:rsidRDefault="00234D10" w:rsidP="0011768B">
            <w:r w:rsidRPr="003F67E8">
              <w:t>string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1C33EF38" w14:textId="405C7B86" w:rsidR="00234D10" w:rsidRPr="003F67E8" w:rsidRDefault="00AC2684" w:rsidP="00AC2684">
            <w:r w:rsidRPr="00AC2684">
              <w:rPr>
                <w:highlight w:val="yellow"/>
              </w:rPr>
              <w:t>VARCHAR(75</w:t>
            </w:r>
            <w:r w:rsidR="00234D10" w:rsidRPr="00AC2684">
              <w:rPr>
                <w:highlight w:val="yellow"/>
              </w:rPr>
              <w:t>)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0F6D0A5E" w14:textId="0304FDAE" w:rsidR="00234D10" w:rsidRPr="003F67E8" w:rsidRDefault="00234D10" w:rsidP="0011768B">
            <w:r w:rsidRPr="003F67E8">
              <w:t>внешний код склада</w:t>
            </w:r>
            <w:r w:rsidR="000D771A" w:rsidRPr="003F67E8">
              <w:t xml:space="preserve"> из УС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65337583" w14:textId="77777777" w:rsidR="00234D10" w:rsidRPr="003F67E8" w:rsidRDefault="00234D10" w:rsidP="0011768B">
            <w:r w:rsidRPr="003F67E8">
              <w:t>Да</w:t>
            </w:r>
          </w:p>
        </w:tc>
      </w:tr>
      <w:tr w:rsidR="00234D10" w:rsidRPr="003F67E8" w14:paraId="71887EA5" w14:textId="77777777" w:rsidTr="000D771A">
        <w:tc>
          <w:tcPr>
            <w:tcW w:w="978" w:type="dxa"/>
          </w:tcPr>
          <w:p w14:paraId="0A57C712" w14:textId="77777777" w:rsidR="00234D10" w:rsidRPr="003F67E8" w:rsidRDefault="00234D10" w:rsidP="0011768B">
            <w:r w:rsidRPr="003F67E8">
              <w:t>PK</w:t>
            </w:r>
          </w:p>
        </w:tc>
        <w:tc>
          <w:tcPr>
            <w:tcW w:w="1984" w:type="dxa"/>
          </w:tcPr>
          <w:p w14:paraId="647CB07E" w14:textId="77777777" w:rsidR="00234D10" w:rsidRPr="003F67E8" w:rsidRDefault="00234D10" w:rsidP="0011768B">
            <w:r w:rsidRPr="003F67E8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559" w:type="dxa"/>
          </w:tcPr>
          <w:p w14:paraId="1E8BB007" w14:textId="77777777" w:rsidR="00234D10" w:rsidRPr="003F67E8" w:rsidRDefault="00234D10" w:rsidP="0011768B">
            <w:r w:rsidRPr="003F67E8">
              <w:t>string</w:t>
            </w:r>
          </w:p>
        </w:tc>
        <w:tc>
          <w:tcPr>
            <w:tcW w:w="1985" w:type="dxa"/>
          </w:tcPr>
          <w:p w14:paraId="6FECB410" w14:textId="77777777" w:rsidR="00234D10" w:rsidRPr="003F67E8" w:rsidRDefault="00234D10" w:rsidP="0011768B">
            <w:r w:rsidRPr="003F67E8">
              <w:t>VARCHAR(20)</w:t>
            </w:r>
          </w:p>
        </w:tc>
        <w:tc>
          <w:tcPr>
            <w:tcW w:w="1984" w:type="dxa"/>
          </w:tcPr>
          <w:p w14:paraId="66C4BA81" w14:textId="7DE276F9" w:rsidR="00234D10" w:rsidRPr="003F67E8" w:rsidRDefault="00234D10" w:rsidP="000D771A">
            <w:r w:rsidRPr="003F67E8">
              <w:t>внешний код продукции</w:t>
            </w:r>
            <w:r w:rsidR="000D771A" w:rsidRPr="003F67E8">
              <w:t xml:space="preserve"> поставщика</w:t>
            </w:r>
          </w:p>
        </w:tc>
        <w:tc>
          <w:tcPr>
            <w:tcW w:w="1701" w:type="dxa"/>
          </w:tcPr>
          <w:p w14:paraId="2A357B88" w14:textId="77777777" w:rsidR="00234D10" w:rsidRPr="003F67E8" w:rsidRDefault="00234D10" w:rsidP="0011768B">
            <w:r w:rsidRPr="003F67E8">
              <w:t>Да</w:t>
            </w:r>
          </w:p>
          <w:p w14:paraId="2433C7E6" w14:textId="70117182" w:rsidR="000D771A" w:rsidRPr="003F67E8" w:rsidRDefault="000D771A" w:rsidP="0011768B"/>
        </w:tc>
      </w:tr>
      <w:tr w:rsidR="00234D10" w:rsidRPr="003F67E8" w14:paraId="12FF4534" w14:textId="77777777" w:rsidTr="000D771A">
        <w:tc>
          <w:tcPr>
            <w:tcW w:w="978" w:type="dxa"/>
          </w:tcPr>
          <w:p w14:paraId="1C6F73B5" w14:textId="77777777" w:rsidR="00234D10" w:rsidRPr="003F67E8" w:rsidRDefault="00234D10" w:rsidP="0011768B">
            <w:r w:rsidRPr="003F67E8">
              <w:t>PK</w:t>
            </w:r>
          </w:p>
        </w:tc>
        <w:tc>
          <w:tcPr>
            <w:tcW w:w="1984" w:type="dxa"/>
          </w:tcPr>
          <w:p w14:paraId="7AB6B2A7" w14:textId="77777777" w:rsidR="00234D10" w:rsidRPr="003F67E8" w:rsidRDefault="00234D10" w:rsidP="0011768B">
            <w:r w:rsidRPr="003F67E8">
              <w:rPr>
                <w:rFonts w:eastAsia="Courier New"/>
                <w:color w:val="FF0000"/>
              </w:rPr>
              <w:t>LOT_ID</w:t>
            </w:r>
          </w:p>
        </w:tc>
        <w:tc>
          <w:tcPr>
            <w:tcW w:w="1559" w:type="dxa"/>
          </w:tcPr>
          <w:p w14:paraId="4DF0B0F2" w14:textId="77777777" w:rsidR="00234D10" w:rsidRPr="003F67E8" w:rsidRDefault="00234D10" w:rsidP="0011768B">
            <w:r w:rsidRPr="003F67E8">
              <w:t>string</w:t>
            </w:r>
          </w:p>
        </w:tc>
        <w:tc>
          <w:tcPr>
            <w:tcW w:w="1985" w:type="dxa"/>
          </w:tcPr>
          <w:p w14:paraId="25C10C8E" w14:textId="77777777" w:rsidR="00234D10" w:rsidRPr="003F67E8" w:rsidRDefault="00234D10" w:rsidP="0011768B">
            <w:r w:rsidRPr="003F67E8">
              <w:t>VARCHAR(20)</w:t>
            </w:r>
          </w:p>
        </w:tc>
        <w:tc>
          <w:tcPr>
            <w:tcW w:w="1984" w:type="dxa"/>
          </w:tcPr>
          <w:p w14:paraId="7A0B78DA" w14:textId="77777777" w:rsidR="00234D10" w:rsidRPr="003F67E8" w:rsidRDefault="00234D10" w:rsidP="0011768B">
            <w:r w:rsidRPr="003F67E8">
              <w:t>идентификатор партии продукции</w:t>
            </w:r>
          </w:p>
        </w:tc>
        <w:tc>
          <w:tcPr>
            <w:tcW w:w="1701" w:type="dxa"/>
          </w:tcPr>
          <w:p w14:paraId="75CEEFC1" w14:textId="77777777" w:rsidR="000D771A" w:rsidRPr="003F67E8" w:rsidRDefault="00234D10" w:rsidP="0011768B">
            <w:r w:rsidRPr="003F67E8">
              <w:t>Да</w:t>
            </w:r>
          </w:p>
          <w:p w14:paraId="25283829" w14:textId="083AED39" w:rsidR="00234D10" w:rsidRPr="003F67E8" w:rsidRDefault="000D771A" w:rsidP="004E7A03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234D10" w:rsidRPr="003F67E8" w14:paraId="0098A8B7" w14:textId="77777777" w:rsidTr="000D771A">
        <w:tc>
          <w:tcPr>
            <w:tcW w:w="978" w:type="dxa"/>
          </w:tcPr>
          <w:p w14:paraId="660E9A3B" w14:textId="77777777" w:rsidR="00234D10" w:rsidRPr="003F67E8" w:rsidRDefault="00234D10" w:rsidP="0011768B">
            <w:r w:rsidRPr="003F67E8">
              <w:t>PK</w:t>
            </w:r>
          </w:p>
        </w:tc>
        <w:tc>
          <w:tcPr>
            <w:tcW w:w="1984" w:type="dxa"/>
          </w:tcPr>
          <w:p w14:paraId="593FA811" w14:textId="77777777" w:rsidR="00234D10" w:rsidRPr="003F67E8" w:rsidRDefault="00234D10" w:rsidP="0011768B">
            <w:r w:rsidRPr="003F67E8">
              <w:rPr>
                <w:rFonts w:eastAsia="Courier New"/>
                <w:color w:val="FF0000"/>
              </w:rPr>
              <w:t>DATE</w:t>
            </w:r>
          </w:p>
        </w:tc>
        <w:tc>
          <w:tcPr>
            <w:tcW w:w="1559" w:type="dxa"/>
          </w:tcPr>
          <w:p w14:paraId="7A1F7DD2" w14:textId="77777777" w:rsidR="00234D10" w:rsidRPr="003F67E8" w:rsidRDefault="00234D10" w:rsidP="0011768B">
            <w:r w:rsidRPr="003F67E8">
              <w:t>dateTime</w:t>
            </w:r>
          </w:p>
        </w:tc>
        <w:tc>
          <w:tcPr>
            <w:tcW w:w="1985" w:type="dxa"/>
          </w:tcPr>
          <w:p w14:paraId="252AE5D7" w14:textId="77777777" w:rsidR="00234D10" w:rsidRPr="003F67E8" w:rsidRDefault="00234D10" w:rsidP="0011768B">
            <w:r w:rsidRPr="003F67E8">
              <w:t>DATE</w:t>
            </w:r>
          </w:p>
        </w:tc>
        <w:tc>
          <w:tcPr>
            <w:tcW w:w="1984" w:type="dxa"/>
          </w:tcPr>
          <w:p w14:paraId="79C02904" w14:textId="12E40B87" w:rsidR="00234D10" w:rsidRPr="006B770C" w:rsidRDefault="00234D10" w:rsidP="0011768B">
            <w:pPr>
              <w:rPr>
                <w:lang w:val="uk-UA"/>
              </w:rPr>
            </w:pPr>
            <w:r w:rsidRPr="003F67E8">
              <w:t>дата среза остатков</w:t>
            </w:r>
            <w:r w:rsidR="006B770C" w:rsidRPr="00522E83">
              <w:t xml:space="preserve"> </w:t>
            </w:r>
            <w:r w:rsidR="006B770C">
              <w:rPr>
                <w:lang w:val="uk-UA"/>
              </w:rPr>
              <w:t>на утро</w:t>
            </w:r>
          </w:p>
        </w:tc>
        <w:tc>
          <w:tcPr>
            <w:tcW w:w="1701" w:type="dxa"/>
          </w:tcPr>
          <w:p w14:paraId="5BF27C55" w14:textId="77777777" w:rsidR="00234D10" w:rsidRPr="003F67E8" w:rsidRDefault="00234D10" w:rsidP="0011768B">
            <w:r w:rsidRPr="003F67E8">
              <w:t>Да</w:t>
            </w:r>
          </w:p>
        </w:tc>
      </w:tr>
      <w:tr w:rsidR="00234D10" w:rsidRPr="003F67E8" w14:paraId="50410EBF" w14:textId="77777777" w:rsidTr="000D771A">
        <w:tc>
          <w:tcPr>
            <w:tcW w:w="978" w:type="dxa"/>
            <w:tcBorders>
              <w:bottom w:val="single" w:sz="12" w:space="0" w:color="auto"/>
            </w:tcBorders>
          </w:tcPr>
          <w:p w14:paraId="7B8D342B" w14:textId="77777777" w:rsidR="00234D10" w:rsidRPr="003F67E8" w:rsidRDefault="00234D10" w:rsidP="0011768B"/>
        </w:tc>
        <w:tc>
          <w:tcPr>
            <w:tcW w:w="1984" w:type="dxa"/>
            <w:tcBorders>
              <w:bottom w:val="single" w:sz="12" w:space="0" w:color="auto"/>
            </w:tcBorders>
          </w:tcPr>
          <w:p w14:paraId="73173E98" w14:textId="77777777" w:rsidR="00234D10" w:rsidRPr="003F67E8" w:rsidRDefault="00234D10" w:rsidP="0011768B">
            <w:r w:rsidRPr="003F67E8">
              <w:rPr>
                <w:rFonts w:eastAsia="Courier New"/>
                <w:color w:val="FF0000"/>
              </w:rPr>
              <w:t>STOCK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5DC94507" w14:textId="77777777" w:rsidR="00234D10" w:rsidRPr="003F67E8" w:rsidRDefault="00234D10" w:rsidP="0011768B">
            <w:r w:rsidRPr="003F67E8">
              <w:t>decimal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D6A0878" w14:textId="77777777" w:rsidR="00234D10" w:rsidRPr="003F67E8" w:rsidRDefault="00234D10" w:rsidP="0011768B">
            <w:r w:rsidRPr="003F67E8">
              <w:t>NUMERIC(14,3)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37D39ECA" w14:textId="77777777" w:rsidR="00234D10" w:rsidRPr="003F67E8" w:rsidRDefault="00234D10" w:rsidP="0011768B">
            <w:r w:rsidRPr="003F67E8">
              <w:t>остатки продукции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4C7F71E4" w14:textId="77777777" w:rsidR="00234D10" w:rsidRPr="003F67E8" w:rsidRDefault="00234D10" w:rsidP="0011768B">
            <w:r w:rsidRPr="003F67E8">
              <w:t>Да</w:t>
            </w:r>
          </w:p>
        </w:tc>
      </w:tr>
    </w:tbl>
    <w:tbl>
      <w:tblPr>
        <w:tblStyle w:val="12"/>
        <w:tblW w:w="1031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1560"/>
        <w:gridCol w:w="1984"/>
        <w:gridCol w:w="2003"/>
        <w:gridCol w:w="1829"/>
      </w:tblGrid>
      <w:tr w:rsidR="00AC2684" w:rsidRPr="0078789B" w14:paraId="4247EDA8" w14:textId="77777777" w:rsidTr="00AC2684">
        <w:tc>
          <w:tcPr>
            <w:tcW w:w="959" w:type="dxa"/>
            <w:tcBorders>
              <w:bottom w:val="single" w:sz="12" w:space="0" w:color="auto"/>
            </w:tcBorders>
          </w:tcPr>
          <w:p w14:paraId="0095E5F0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PK, FK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11A2D84B" w14:textId="77777777" w:rsidR="00AC2684" w:rsidRPr="00AC2684" w:rsidRDefault="00AC2684" w:rsidP="00AC2684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AC2684">
              <w:rPr>
                <w:rFonts w:ascii="Times New Roman" w:hAnsi="Times New Roman" w:cs="Times New Roman"/>
                <w:szCs w:val="24"/>
                <w:highlight w:val="yellow"/>
              </w:rPr>
              <w:t>Cust_Id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2F508040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3E54F5C6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2003" w:type="dxa"/>
            <w:tcBorders>
              <w:bottom w:val="single" w:sz="12" w:space="0" w:color="auto"/>
            </w:tcBorders>
          </w:tcPr>
          <w:p w14:paraId="5C6578F1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829" w:type="dxa"/>
            <w:tcBorders>
              <w:bottom w:val="single" w:sz="12" w:space="0" w:color="auto"/>
            </w:tcBorders>
          </w:tcPr>
          <w:p w14:paraId="3BDDAD23" w14:textId="77777777" w:rsidR="00AC2684" w:rsidRPr="00AC2684" w:rsidRDefault="00AC2684" w:rsidP="00AC2684">
            <w:pPr>
              <w:rPr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</w:tbl>
    <w:p w14:paraId="78AC8392" w14:textId="77777777" w:rsidR="00234D10" w:rsidRPr="003F67E8" w:rsidRDefault="00234D10" w:rsidP="00234D10">
      <w:pPr>
        <w:spacing w:before="200" w:after="200"/>
        <w:ind w:left="720"/>
      </w:pPr>
      <w:r w:rsidRPr="003F67E8">
        <w:t>Пример структуры файла:</w:t>
      </w:r>
    </w:p>
    <w:p w14:paraId="0D4078C5" w14:textId="77777777" w:rsidR="00234D10" w:rsidRPr="003F67E8" w:rsidRDefault="00234D10" w:rsidP="00234D10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7D65DED3" w14:textId="77777777" w:rsidR="00234D10" w:rsidRPr="003F67E8" w:rsidRDefault="00234D10" w:rsidP="00234D10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8224CDF" w14:textId="77777777" w:rsidR="00234D10" w:rsidRPr="003F67E8" w:rsidRDefault="00234D10" w:rsidP="00234D10"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ArchivedStocks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66EBE98A" w14:textId="1F54E671" w:rsidR="00234D10" w:rsidRPr="00522E83" w:rsidRDefault="00234D10" w:rsidP="00234D10">
      <w:pPr>
        <w:rPr>
          <w:lang w:val="en-US"/>
        </w:rPr>
      </w:pP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522E83">
        <w:rPr>
          <w:rFonts w:ascii="Courier New" w:eastAsia="Courier New" w:hAnsi="Courier New" w:cs="Courier New"/>
          <w:color w:val="A31515"/>
          <w:sz w:val="16"/>
          <w:lang w:val="en-US"/>
        </w:rPr>
        <w:t>ArchivedStock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WAREH_CODE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000000002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00000000100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2014-03-01T00:00:00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STOCK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438.000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AC2684" w:rsidRPr="0078789B">
        <w:rPr>
          <w:rStyle w:val="sc31"/>
          <w:lang w:val="en-US"/>
        </w:rPr>
        <w:t>CUST_ID</w:t>
      </w:r>
      <w:r w:rsidR="00AC2684" w:rsidRPr="0078789B">
        <w:rPr>
          <w:rStyle w:val="sc8"/>
          <w:lang w:val="en-US"/>
        </w:rPr>
        <w:t>=</w:t>
      </w:r>
      <w:r w:rsidR="00AC2684" w:rsidRPr="0078789B">
        <w:rPr>
          <w:rStyle w:val="sc61"/>
          <w:lang w:val="en-US"/>
        </w:rPr>
        <w:t>"22"</w:t>
      </w:r>
      <w:r w:rsidR="00AC2684" w:rsidRPr="0078789B">
        <w:rPr>
          <w:rStyle w:val="sc8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36B4DDF" w14:textId="17194669" w:rsidR="00234D10" w:rsidRPr="00522E83" w:rsidRDefault="00234D10" w:rsidP="00234D10">
      <w:pPr>
        <w:rPr>
          <w:lang w:val="en-US"/>
        </w:rPr>
      </w:pP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522E83">
        <w:rPr>
          <w:rFonts w:ascii="Courier New" w:eastAsia="Courier New" w:hAnsi="Courier New" w:cs="Courier New"/>
          <w:color w:val="A31515"/>
          <w:sz w:val="16"/>
          <w:lang w:val="en-US"/>
        </w:rPr>
        <w:t>ArchivedStock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WAREH_CODE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000000002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00000000103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2014-03-01T00:00:00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FF0000"/>
          <w:sz w:val="16"/>
          <w:lang w:val="en-US"/>
        </w:rPr>
        <w:t>STOCK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192.000</w:t>
      </w:r>
      <w:r w:rsidRPr="00522E83">
        <w:rPr>
          <w:rFonts w:ascii="Courier New" w:eastAsia="Courier New" w:hAnsi="Courier New" w:cs="Courier New"/>
          <w:sz w:val="16"/>
          <w:lang w:val="en-US"/>
        </w:rPr>
        <w:t>"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AC2684" w:rsidRPr="0078789B">
        <w:rPr>
          <w:rStyle w:val="sc31"/>
          <w:lang w:val="en-US"/>
        </w:rPr>
        <w:t>CUST_ID</w:t>
      </w:r>
      <w:r w:rsidR="00AC2684" w:rsidRPr="0078789B">
        <w:rPr>
          <w:rStyle w:val="sc8"/>
          <w:lang w:val="en-US"/>
        </w:rPr>
        <w:t>=</w:t>
      </w:r>
      <w:r w:rsidR="00AC2684" w:rsidRPr="0078789B">
        <w:rPr>
          <w:rStyle w:val="sc61"/>
          <w:lang w:val="en-US"/>
        </w:rPr>
        <w:t>"22"</w:t>
      </w:r>
      <w:r w:rsidR="00AC2684" w:rsidRPr="0078789B">
        <w:rPr>
          <w:rStyle w:val="sc8"/>
          <w:lang w:val="en-US"/>
        </w:rPr>
        <w:t xml:space="preserve"> </w:t>
      </w: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697055B" w14:textId="77777777" w:rsidR="00234D10" w:rsidRPr="00AC2684" w:rsidRDefault="00234D10" w:rsidP="00234D10">
      <w:pPr>
        <w:rPr>
          <w:lang w:val="en-US"/>
        </w:rPr>
      </w:pPr>
      <w:r w:rsidRPr="00522E83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ArchivedStocks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E362F74" w14:textId="529EA7F9" w:rsidR="00234D10" w:rsidRPr="00AC2684" w:rsidRDefault="00234D10" w:rsidP="00234D10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ArchivedLocalStocks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FC7405E" w14:textId="77777777" w:rsidR="00234D10" w:rsidRPr="00AC2684" w:rsidRDefault="00234D10" w:rsidP="00234D10">
      <w:pPr>
        <w:ind w:left="360"/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lastRenderedPageBreak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9FD3E13" w14:textId="77777777" w:rsidR="00234D10" w:rsidRPr="00AC2684" w:rsidRDefault="00234D10" w:rsidP="00234D10">
      <w:pPr>
        <w:ind w:left="360"/>
        <w:rPr>
          <w:lang w:val="en-US"/>
        </w:rPr>
      </w:pPr>
    </w:p>
    <w:p w14:paraId="13433659" w14:textId="77777777" w:rsidR="00234D10" w:rsidRPr="00AC2684" w:rsidRDefault="00234D10" w:rsidP="00FB2996">
      <w:pPr>
        <w:spacing w:after="200" w:line="276" w:lineRule="auto"/>
        <w:contextualSpacing/>
        <w:rPr>
          <w:rFonts w:ascii="Courier New" w:eastAsia="Courier New" w:hAnsi="Courier New" w:cs="Courier New"/>
          <w:sz w:val="20"/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20"/>
          <w:lang w:val="en-US"/>
        </w:rPr>
        <w:t>ArchivedStocks</w:t>
      </w: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содержит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информацию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об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архивных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остатках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продукции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из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учетной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системы</w:t>
      </w:r>
      <w:r w:rsidRPr="00AC2684">
        <w:rPr>
          <w:rFonts w:ascii="Courier New" w:eastAsia="Courier New" w:hAnsi="Courier New" w:cs="Courier New"/>
          <w:sz w:val="20"/>
          <w:lang w:val="en-US"/>
        </w:rPr>
        <w:t>.</w:t>
      </w:r>
    </w:p>
    <w:p w14:paraId="1488A6D6" w14:textId="77777777" w:rsidR="00234D10" w:rsidRPr="003F67E8" w:rsidRDefault="00234D10" w:rsidP="00FB2996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ArchivedStock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об остатке конкретной продукции на определенную дату.</w:t>
      </w:r>
    </w:p>
    <w:p w14:paraId="0F8BEAFB" w14:textId="77777777" w:rsidR="004204BA" w:rsidRPr="003F67E8" w:rsidRDefault="004204BA" w:rsidP="006C5689">
      <w:pPr>
        <w:spacing w:before="200" w:after="200"/>
        <w:ind w:firstLine="720"/>
      </w:pPr>
    </w:p>
    <w:p w14:paraId="118FB637" w14:textId="794D4786" w:rsidR="00AF2D73" w:rsidRPr="003F67E8" w:rsidRDefault="00AF2D73" w:rsidP="001E2D88">
      <w:pPr>
        <w:pStyle w:val="21"/>
        <w:ind w:left="567"/>
        <w:rPr>
          <w:lang w:val="ru-RU"/>
        </w:rPr>
      </w:pPr>
      <w:bookmarkStart w:id="460" w:name="_Toc356571371"/>
      <w:bookmarkStart w:id="461" w:name="_Toc503529947"/>
      <w:r w:rsidRPr="003F67E8">
        <w:rPr>
          <w:lang w:val="ru-RU"/>
        </w:rPr>
        <w:t>Таблиц</w:t>
      </w:r>
      <w:r w:rsidR="00BF59B3" w:rsidRPr="003F67E8">
        <w:rPr>
          <w:lang w:val="ru-RU"/>
        </w:rPr>
        <w:t>а</w:t>
      </w:r>
      <w:r w:rsidRPr="003F67E8">
        <w:rPr>
          <w:lang w:val="ru-RU"/>
        </w:rPr>
        <w:t xml:space="preserve"> </w:t>
      </w:r>
      <w:bookmarkEnd w:id="460"/>
      <w:r w:rsidR="00241EA3" w:rsidRPr="003F67E8">
        <w:rPr>
          <w:lang w:val="ru-RU"/>
        </w:rPr>
        <w:t>InitStocks.xml</w:t>
      </w:r>
      <w:r w:rsidR="00FB2996" w:rsidRPr="003F67E8">
        <w:rPr>
          <w:lang w:val="ru-RU"/>
        </w:rPr>
        <w:t xml:space="preserve"> (Обязательный)</w:t>
      </w:r>
      <w:bookmarkEnd w:id="461"/>
    </w:p>
    <w:p w14:paraId="041C9B97" w14:textId="77777777" w:rsidR="00FB2996" w:rsidRPr="003F67E8" w:rsidRDefault="00FB2996" w:rsidP="00A17800">
      <w:pPr>
        <w:ind w:firstLine="567"/>
        <w:rPr>
          <w:b/>
          <w:u w:val="single"/>
        </w:rPr>
      </w:pPr>
      <w:r w:rsidRPr="003F67E8">
        <w:rPr>
          <w:b/>
          <w:u w:val="single"/>
        </w:rPr>
        <w:t xml:space="preserve">Информация об остатках товара на складе/фургоне на момент последнего импорта в систему </w:t>
      </w:r>
    </w:p>
    <w:p w14:paraId="58899DEF" w14:textId="77777777" w:rsidR="00FB2996" w:rsidRPr="003F67E8" w:rsidRDefault="00FB2996" w:rsidP="00A17800">
      <w:pPr>
        <w:ind w:firstLine="567"/>
      </w:pPr>
    </w:p>
    <w:p w14:paraId="7918C37B" w14:textId="0B25A48F" w:rsidR="00FB2996" w:rsidRPr="003F67E8" w:rsidRDefault="00A17800" w:rsidP="00A17800">
      <w:pPr>
        <w:ind w:firstLine="567"/>
      </w:pPr>
      <w:r w:rsidRPr="003F67E8">
        <w:t xml:space="preserve">Необходимо </w:t>
      </w:r>
      <w:r w:rsidR="00FB2996" w:rsidRPr="003F67E8">
        <w:t>реализовать выгрузку данных в таблицу следующего формата.</w:t>
      </w: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870"/>
        <w:gridCol w:w="1611"/>
        <w:gridCol w:w="2016"/>
        <w:gridCol w:w="2008"/>
        <w:gridCol w:w="1723"/>
      </w:tblGrid>
      <w:tr w:rsidR="000E7C1C" w:rsidRPr="003F67E8" w14:paraId="68F4B172" w14:textId="77777777" w:rsidTr="00E80FA0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DEFB3A" w14:textId="77777777" w:rsidR="000E7C1C" w:rsidRPr="003F67E8" w:rsidRDefault="000E7C1C" w:rsidP="00F24EAB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58CF26" w14:textId="77777777" w:rsidR="000E7C1C" w:rsidRPr="003F67E8" w:rsidRDefault="000E7C1C" w:rsidP="00F24EAB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0FDCB0" w14:textId="77777777" w:rsidR="000E7C1C" w:rsidRPr="003F67E8" w:rsidRDefault="000E7C1C" w:rsidP="00F24EAB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2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923DC1" w14:textId="77777777" w:rsidR="000E7C1C" w:rsidRPr="003F67E8" w:rsidRDefault="000E7C1C" w:rsidP="00F24EAB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0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57EB94" w14:textId="77777777" w:rsidR="000E7C1C" w:rsidRPr="003F67E8" w:rsidRDefault="000E7C1C" w:rsidP="00F24EAB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F57E22" w14:textId="77777777" w:rsidR="000E7C1C" w:rsidRPr="003F67E8" w:rsidRDefault="000E7C1C" w:rsidP="00F24EAB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0E7C1C" w:rsidRPr="003F67E8" w14:paraId="06C31E31" w14:textId="77777777" w:rsidTr="00E80FA0">
        <w:tc>
          <w:tcPr>
            <w:tcW w:w="10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484D1E" w14:textId="77777777" w:rsidR="000E7C1C" w:rsidRPr="003F67E8" w:rsidRDefault="000E7C1C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InitStock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остатке продукции.</w:t>
            </w:r>
          </w:p>
        </w:tc>
      </w:tr>
      <w:tr w:rsidR="000E7C1C" w:rsidRPr="003F67E8" w14:paraId="05D4E3B6" w14:textId="77777777" w:rsidTr="00E80FA0">
        <w:tc>
          <w:tcPr>
            <w:tcW w:w="844" w:type="dxa"/>
            <w:tcBorders>
              <w:top w:val="single" w:sz="12" w:space="0" w:color="auto"/>
            </w:tcBorders>
          </w:tcPr>
          <w:p w14:paraId="0669EA50" w14:textId="77777777" w:rsidR="000E7C1C" w:rsidRPr="003F67E8" w:rsidRDefault="000E7C1C" w:rsidP="0011768B">
            <w:r w:rsidRPr="003F67E8">
              <w:t>PK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284EAE7E" w14:textId="77777777" w:rsidR="000E7C1C" w:rsidRPr="003F67E8" w:rsidRDefault="000E7C1C" w:rsidP="0011768B">
            <w:r w:rsidRPr="003F67E8">
              <w:rPr>
                <w:rFonts w:eastAsia="Courier New"/>
                <w:color w:val="FF0000"/>
              </w:rPr>
              <w:t>WAREH_CODE</w:t>
            </w:r>
          </w:p>
        </w:tc>
        <w:tc>
          <w:tcPr>
            <w:tcW w:w="1611" w:type="dxa"/>
            <w:tcBorders>
              <w:top w:val="single" w:sz="12" w:space="0" w:color="auto"/>
            </w:tcBorders>
          </w:tcPr>
          <w:p w14:paraId="6D88F0C9" w14:textId="77777777" w:rsidR="000E7C1C" w:rsidRPr="003F67E8" w:rsidRDefault="000E7C1C" w:rsidP="0011768B">
            <w:r w:rsidRPr="003F67E8">
              <w:t>string</w:t>
            </w:r>
          </w:p>
        </w:tc>
        <w:tc>
          <w:tcPr>
            <w:tcW w:w="2016" w:type="dxa"/>
            <w:tcBorders>
              <w:top w:val="single" w:sz="12" w:space="0" w:color="auto"/>
            </w:tcBorders>
          </w:tcPr>
          <w:p w14:paraId="398A4721" w14:textId="2A40E5A9" w:rsidR="000E7C1C" w:rsidRPr="003F67E8" w:rsidRDefault="00AC2684" w:rsidP="00AC2684">
            <w:r w:rsidRPr="00AC2684">
              <w:rPr>
                <w:highlight w:val="yellow"/>
              </w:rPr>
              <w:t>VARCHAR(75</w:t>
            </w:r>
            <w:r w:rsidR="000E7C1C" w:rsidRPr="00AC2684">
              <w:rPr>
                <w:highlight w:val="yellow"/>
              </w:rPr>
              <w:t>)</w:t>
            </w:r>
          </w:p>
        </w:tc>
        <w:tc>
          <w:tcPr>
            <w:tcW w:w="2008" w:type="dxa"/>
            <w:tcBorders>
              <w:top w:val="single" w:sz="12" w:space="0" w:color="auto"/>
            </w:tcBorders>
          </w:tcPr>
          <w:p w14:paraId="08D79D6D" w14:textId="77777777" w:rsidR="000E7C1C" w:rsidRPr="003F67E8" w:rsidRDefault="000E7C1C" w:rsidP="0011768B">
            <w:r w:rsidRPr="003F67E8">
              <w:t>внешний код склада</w:t>
            </w:r>
          </w:p>
        </w:tc>
        <w:tc>
          <w:tcPr>
            <w:tcW w:w="1723" w:type="dxa"/>
            <w:tcBorders>
              <w:top w:val="single" w:sz="12" w:space="0" w:color="auto"/>
            </w:tcBorders>
          </w:tcPr>
          <w:p w14:paraId="52BF094E" w14:textId="77777777" w:rsidR="000E7C1C" w:rsidRPr="003F67E8" w:rsidRDefault="000E7C1C" w:rsidP="0011768B">
            <w:r w:rsidRPr="003F67E8">
              <w:t>Да</w:t>
            </w:r>
          </w:p>
        </w:tc>
      </w:tr>
      <w:tr w:rsidR="000E7C1C" w:rsidRPr="003F67E8" w14:paraId="610C2076" w14:textId="77777777" w:rsidTr="00E80FA0">
        <w:tc>
          <w:tcPr>
            <w:tcW w:w="844" w:type="dxa"/>
          </w:tcPr>
          <w:p w14:paraId="53305F95" w14:textId="77777777" w:rsidR="000E7C1C" w:rsidRPr="003F67E8" w:rsidRDefault="000E7C1C" w:rsidP="0011768B">
            <w:r w:rsidRPr="003F67E8">
              <w:t>PK</w:t>
            </w:r>
          </w:p>
        </w:tc>
        <w:tc>
          <w:tcPr>
            <w:tcW w:w="1870" w:type="dxa"/>
          </w:tcPr>
          <w:p w14:paraId="01CFC640" w14:textId="77777777" w:rsidR="000E7C1C" w:rsidRPr="003F67E8" w:rsidRDefault="000E7C1C" w:rsidP="0011768B">
            <w:r w:rsidRPr="003F67E8">
              <w:rPr>
                <w:rFonts w:eastAsia="Courier New"/>
                <w:color w:val="FF0000"/>
              </w:rPr>
              <w:t>PRODCODE</w:t>
            </w:r>
          </w:p>
        </w:tc>
        <w:tc>
          <w:tcPr>
            <w:tcW w:w="1611" w:type="dxa"/>
          </w:tcPr>
          <w:p w14:paraId="1AF5470A" w14:textId="77777777" w:rsidR="000E7C1C" w:rsidRPr="003F67E8" w:rsidRDefault="000E7C1C" w:rsidP="0011768B">
            <w:r w:rsidRPr="003F67E8">
              <w:t>string</w:t>
            </w:r>
          </w:p>
        </w:tc>
        <w:tc>
          <w:tcPr>
            <w:tcW w:w="2016" w:type="dxa"/>
          </w:tcPr>
          <w:p w14:paraId="4EB3108B" w14:textId="77777777" w:rsidR="000E7C1C" w:rsidRPr="003F67E8" w:rsidRDefault="000E7C1C" w:rsidP="0011768B">
            <w:r w:rsidRPr="003F67E8">
              <w:t>VARCHAR(20)</w:t>
            </w:r>
          </w:p>
        </w:tc>
        <w:tc>
          <w:tcPr>
            <w:tcW w:w="2008" w:type="dxa"/>
          </w:tcPr>
          <w:p w14:paraId="468E8108" w14:textId="73FB36D3" w:rsidR="000E7C1C" w:rsidRPr="003F67E8" w:rsidRDefault="000E7C1C" w:rsidP="00B62AB3">
            <w:r w:rsidRPr="003F67E8">
              <w:t>внешний код продукции</w:t>
            </w:r>
            <w:r w:rsidR="00B62AB3" w:rsidRPr="003F67E8">
              <w:t xml:space="preserve"> поставщика </w:t>
            </w:r>
          </w:p>
        </w:tc>
        <w:tc>
          <w:tcPr>
            <w:tcW w:w="1723" w:type="dxa"/>
          </w:tcPr>
          <w:p w14:paraId="63F8F642" w14:textId="3836746F" w:rsidR="000E7C1C" w:rsidRPr="003F67E8" w:rsidRDefault="000E7C1C" w:rsidP="000E7C1C">
            <w:r w:rsidRPr="003F67E8">
              <w:t>Да</w:t>
            </w:r>
            <w:r w:rsidRPr="003F67E8">
              <w:rPr>
                <w:color w:val="4A86E8"/>
              </w:rPr>
              <w:t xml:space="preserve"> </w:t>
            </w:r>
          </w:p>
        </w:tc>
      </w:tr>
      <w:tr w:rsidR="000E7C1C" w:rsidRPr="003F67E8" w14:paraId="1BCFD5C9" w14:textId="77777777" w:rsidTr="00E80FA0">
        <w:tc>
          <w:tcPr>
            <w:tcW w:w="844" w:type="dxa"/>
          </w:tcPr>
          <w:p w14:paraId="29462A95" w14:textId="77777777" w:rsidR="000E7C1C" w:rsidRPr="003F67E8" w:rsidRDefault="000E7C1C" w:rsidP="0011768B">
            <w:r w:rsidRPr="003F67E8">
              <w:t>PK</w:t>
            </w:r>
          </w:p>
        </w:tc>
        <w:tc>
          <w:tcPr>
            <w:tcW w:w="1870" w:type="dxa"/>
          </w:tcPr>
          <w:p w14:paraId="03DC5632" w14:textId="77777777" w:rsidR="000E7C1C" w:rsidRPr="003F67E8" w:rsidRDefault="000E7C1C" w:rsidP="0011768B">
            <w:r w:rsidRPr="003F67E8">
              <w:rPr>
                <w:rFonts w:eastAsia="Courier New"/>
                <w:color w:val="FF0000"/>
              </w:rPr>
              <w:t>LOCALCODE</w:t>
            </w:r>
          </w:p>
        </w:tc>
        <w:tc>
          <w:tcPr>
            <w:tcW w:w="1611" w:type="dxa"/>
          </w:tcPr>
          <w:p w14:paraId="36E37B41" w14:textId="77777777" w:rsidR="000E7C1C" w:rsidRPr="003F67E8" w:rsidRDefault="000E7C1C" w:rsidP="0011768B">
            <w:r w:rsidRPr="003F67E8">
              <w:t>string</w:t>
            </w:r>
          </w:p>
        </w:tc>
        <w:tc>
          <w:tcPr>
            <w:tcW w:w="2016" w:type="dxa"/>
          </w:tcPr>
          <w:p w14:paraId="4FFC4434" w14:textId="77777777" w:rsidR="000E7C1C" w:rsidRPr="003F67E8" w:rsidRDefault="000E7C1C" w:rsidP="0011768B">
            <w:r w:rsidRPr="003F67E8">
              <w:t>VARCHAR(20)</w:t>
            </w:r>
          </w:p>
        </w:tc>
        <w:tc>
          <w:tcPr>
            <w:tcW w:w="2008" w:type="dxa"/>
          </w:tcPr>
          <w:p w14:paraId="00FB02ED" w14:textId="77777777" w:rsidR="000E7C1C" w:rsidRPr="003F67E8" w:rsidRDefault="000E7C1C" w:rsidP="0011768B">
            <w:r w:rsidRPr="003F67E8">
              <w:t xml:space="preserve">внешний код локальной продукции. </w:t>
            </w:r>
          </w:p>
          <w:p w14:paraId="1BD165B2" w14:textId="07732CF9" w:rsidR="000E7C1C" w:rsidRPr="003F67E8" w:rsidRDefault="000E7C1C" w:rsidP="000E7C1C"/>
        </w:tc>
        <w:tc>
          <w:tcPr>
            <w:tcW w:w="1723" w:type="dxa"/>
          </w:tcPr>
          <w:p w14:paraId="38DC10CF" w14:textId="228D82C9" w:rsidR="000E7C1C" w:rsidRPr="003F67E8" w:rsidRDefault="00B62AB3" w:rsidP="0011768B">
            <w:r w:rsidRPr="003F67E8">
              <w:t>Да</w:t>
            </w:r>
          </w:p>
          <w:p w14:paraId="4B37193B" w14:textId="6ABA07FD" w:rsidR="000E7C1C" w:rsidRPr="003F67E8" w:rsidRDefault="00B62AB3" w:rsidP="006B770C">
            <w:r w:rsidRPr="003F67E8">
              <w:rPr>
                <w:color w:val="4A86E8"/>
              </w:rPr>
              <w:t>(</w:t>
            </w:r>
            <w:r w:rsidR="006B770C">
              <w:rPr>
                <w:color w:val="4A86E8"/>
              </w:rPr>
              <w:t xml:space="preserve">заполняем </w:t>
            </w:r>
            <w:r w:rsidRPr="003F67E8">
              <w:rPr>
                <w:color w:val="4A86E8"/>
              </w:rPr>
              <w:t>значение</w:t>
            </w:r>
            <w:r w:rsidR="006B770C">
              <w:rPr>
                <w:color w:val="4A86E8"/>
              </w:rPr>
              <w:t>м</w:t>
            </w:r>
            <w:r w:rsidRPr="003F67E8">
              <w:rPr>
                <w:color w:val="4A86E8"/>
              </w:rPr>
              <w:t xml:space="preserve"> по умолчанию "")</w:t>
            </w:r>
          </w:p>
        </w:tc>
      </w:tr>
      <w:tr w:rsidR="000E7C1C" w:rsidRPr="003F67E8" w14:paraId="4AD7DE3B" w14:textId="77777777" w:rsidTr="00E80FA0">
        <w:tc>
          <w:tcPr>
            <w:tcW w:w="844" w:type="dxa"/>
          </w:tcPr>
          <w:p w14:paraId="0F494256" w14:textId="6D878EF4" w:rsidR="000E7C1C" w:rsidRPr="003F67E8" w:rsidRDefault="000E7C1C" w:rsidP="0011768B">
            <w:r w:rsidRPr="003F67E8">
              <w:t>PK</w:t>
            </w:r>
          </w:p>
        </w:tc>
        <w:tc>
          <w:tcPr>
            <w:tcW w:w="1870" w:type="dxa"/>
          </w:tcPr>
          <w:p w14:paraId="08828735" w14:textId="77777777" w:rsidR="000E7C1C" w:rsidRPr="003F67E8" w:rsidRDefault="000E7C1C" w:rsidP="0011768B">
            <w:r w:rsidRPr="003F67E8">
              <w:rPr>
                <w:rFonts w:eastAsia="Courier New"/>
                <w:color w:val="FF0000"/>
              </w:rPr>
              <w:t>LOT_ID</w:t>
            </w:r>
          </w:p>
        </w:tc>
        <w:tc>
          <w:tcPr>
            <w:tcW w:w="1611" w:type="dxa"/>
          </w:tcPr>
          <w:p w14:paraId="1289A4F1" w14:textId="77777777" w:rsidR="000E7C1C" w:rsidRPr="003F67E8" w:rsidRDefault="000E7C1C" w:rsidP="0011768B">
            <w:r w:rsidRPr="003F67E8">
              <w:t>string</w:t>
            </w:r>
          </w:p>
        </w:tc>
        <w:tc>
          <w:tcPr>
            <w:tcW w:w="2016" w:type="dxa"/>
          </w:tcPr>
          <w:p w14:paraId="45897D3A" w14:textId="77777777" w:rsidR="000E7C1C" w:rsidRPr="003F67E8" w:rsidRDefault="000E7C1C" w:rsidP="0011768B">
            <w:r w:rsidRPr="003F67E8">
              <w:t>VARCHAR(20)</w:t>
            </w:r>
          </w:p>
        </w:tc>
        <w:tc>
          <w:tcPr>
            <w:tcW w:w="2008" w:type="dxa"/>
          </w:tcPr>
          <w:p w14:paraId="46960571" w14:textId="77777777" w:rsidR="000E7C1C" w:rsidRPr="003F67E8" w:rsidRDefault="000E7C1C" w:rsidP="0011768B">
            <w:r w:rsidRPr="003F67E8">
              <w:t>идентификатор партии продукции</w:t>
            </w:r>
          </w:p>
        </w:tc>
        <w:tc>
          <w:tcPr>
            <w:tcW w:w="1723" w:type="dxa"/>
          </w:tcPr>
          <w:p w14:paraId="374B6288" w14:textId="77777777" w:rsidR="002C3E7C" w:rsidRPr="003F67E8" w:rsidRDefault="002C3E7C" w:rsidP="002C3E7C">
            <w:r w:rsidRPr="003F67E8">
              <w:t>Да</w:t>
            </w:r>
          </w:p>
          <w:p w14:paraId="045BA50F" w14:textId="01FDD22F" w:rsidR="000E7C1C" w:rsidRPr="003F67E8" w:rsidRDefault="002C3E7C" w:rsidP="002C3E7C">
            <w:r w:rsidRPr="003F67E8">
              <w:rPr>
                <w:color w:val="4A86E8"/>
              </w:rPr>
              <w:t>(если такой информации нет, заполняем значение</w:t>
            </w:r>
            <w:r w:rsidR="006B770C">
              <w:rPr>
                <w:color w:val="4A86E8"/>
              </w:rPr>
              <w:t>м</w:t>
            </w:r>
            <w:r w:rsidRPr="003F67E8">
              <w:rPr>
                <w:color w:val="4A86E8"/>
              </w:rPr>
              <w:t xml:space="preserve"> по умолчанию "</w:t>
            </w:r>
            <w:r w:rsidR="0089216A">
              <w:rPr>
                <w:color w:val="4A86E8"/>
                <w:lang w:val="en-US"/>
              </w:rPr>
              <w:t>0</w:t>
            </w:r>
            <w:r w:rsidRPr="003F67E8">
              <w:rPr>
                <w:color w:val="4A86E8"/>
              </w:rPr>
              <w:t>")</w:t>
            </w:r>
          </w:p>
        </w:tc>
      </w:tr>
      <w:tr w:rsidR="000E7C1C" w:rsidRPr="003F67E8" w14:paraId="2E1B1695" w14:textId="77777777" w:rsidTr="00E80FA0">
        <w:tc>
          <w:tcPr>
            <w:tcW w:w="844" w:type="dxa"/>
          </w:tcPr>
          <w:p w14:paraId="56755699" w14:textId="77777777" w:rsidR="000E7C1C" w:rsidRPr="003F67E8" w:rsidRDefault="000E7C1C" w:rsidP="0011768B"/>
        </w:tc>
        <w:tc>
          <w:tcPr>
            <w:tcW w:w="1870" w:type="dxa"/>
          </w:tcPr>
          <w:p w14:paraId="6E880B43" w14:textId="77777777" w:rsidR="000E7C1C" w:rsidRPr="003F67E8" w:rsidRDefault="000E7C1C" w:rsidP="0011768B">
            <w:r w:rsidRPr="003F67E8">
              <w:rPr>
                <w:rFonts w:eastAsia="Courier New"/>
                <w:color w:val="FF0000"/>
              </w:rPr>
              <w:t>STOCK</w:t>
            </w:r>
          </w:p>
        </w:tc>
        <w:tc>
          <w:tcPr>
            <w:tcW w:w="1611" w:type="dxa"/>
          </w:tcPr>
          <w:p w14:paraId="742507D1" w14:textId="77777777" w:rsidR="000E7C1C" w:rsidRPr="003F67E8" w:rsidRDefault="000E7C1C" w:rsidP="0011768B">
            <w:r w:rsidRPr="003F67E8">
              <w:t>decimal</w:t>
            </w:r>
          </w:p>
        </w:tc>
        <w:tc>
          <w:tcPr>
            <w:tcW w:w="2016" w:type="dxa"/>
          </w:tcPr>
          <w:p w14:paraId="4BA9CE24" w14:textId="77777777" w:rsidR="000E7C1C" w:rsidRPr="003F67E8" w:rsidRDefault="000E7C1C" w:rsidP="0011768B">
            <w:r w:rsidRPr="003F67E8">
              <w:t>NUMERIC(13, 3)</w:t>
            </w:r>
          </w:p>
        </w:tc>
        <w:tc>
          <w:tcPr>
            <w:tcW w:w="2008" w:type="dxa"/>
          </w:tcPr>
          <w:p w14:paraId="4C56269A" w14:textId="77777777" w:rsidR="000E7C1C" w:rsidRPr="003F67E8" w:rsidRDefault="000E7C1C" w:rsidP="0011768B">
            <w:r w:rsidRPr="003F67E8">
              <w:t>остаток продукции</w:t>
            </w:r>
          </w:p>
        </w:tc>
        <w:tc>
          <w:tcPr>
            <w:tcW w:w="1723" w:type="dxa"/>
          </w:tcPr>
          <w:p w14:paraId="2013AE86" w14:textId="77777777" w:rsidR="000E7C1C" w:rsidRPr="003F67E8" w:rsidRDefault="000E7C1C" w:rsidP="0011768B">
            <w:r w:rsidRPr="003F67E8">
              <w:t>Да</w:t>
            </w:r>
          </w:p>
        </w:tc>
      </w:tr>
      <w:tr w:rsidR="000E7C1C" w:rsidRPr="003F67E8" w14:paraId="088B93B3" w14:textId="77777777" w:rsidTr="00E80FA0">
        <w:tc>
          <w:tcPr>
            <w:tcW w:w="844" w:type="dxa"/>
          </w:tcPr>
          <w:p w14:paraId="603E2C0B" w14:textId="77777777" w:rsidR="000E7C1C" w:rsidRPr="003F67E8" w:rsidRDefault="000E7C1C" w:rsidP="0011768B"/>
        </w:tc>
        <w:tc>
          <w:tcPr>
            <w:tcW w:w="1870" w:type="dxa"/>
          </w:tcPr>
          <w:p w14:paraId="4C2C7AA3" w14:textId="77777777" w:rsidR="000E7C1C" w:rsidRPr="003F67E8" w:rsidRDefault="000E7C1C" w:rsidP="0011768B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11" w:type="dxa"/>
          </w:tcPr>
          <w:p w14:paraId="6169947B" w14:textId="77777777" w:rsidR="000E7C1C" w:rsidRPr="003F67E8" w:rsidRDefault="000E7C1C" w:rsidP="0011768B">
            <w:r w:rsidRPr="003F67E8">
              <w:t>unsignedByte</w:t>
            </w:r>
          </w:p>
        </w:tc>
        <w:tc>
          <w:tcPr>
            <w:tcW w:w="2016" w:type="dxa"/>
          </w:tcPr>
          <w:p w14:paraId="2A7227A6" w14:textId="77777777" w:rsidR="000E7C1C" w:rsidRPr="003F67E8" w:rsidRDefault="000E7C1C" w:rsidP="0011768B">
            <w:r w:rsidRPr="003F67E8">
              <w:t>TINYINT</w:t>
            </w:r>
          </w:p>
        </w:tc>
        <w:tc>
          <w:tcPr>
            <w:tcW w:w="2008" w:type="dxa"/>
          </w:tcPr>
          <w:p w14:paraId="3BA2C248" w14:textId="77777777" w:rsidR="000E7C1C" w:rsidRDefault="000E7C1C" w:rsidP="00E80FA0">
            <w:r w:rsidRPr="003F67E8">
              <w:t>статус записи</w:t>
            </w:r>
          </w:p>
          <w:p w14:paraId="7867D388" w14:textId="6FFDB34B" w:rsidR="003C464F" w:rsidRPr="003C464F" w:rsidRDefault="003C464F" w:rsidP="00E80FA0">
            <w:r>
              <w:t>«2» - Активный, «9» - Неактивный</w:t>
            </w:r>
          </w:p>
        </w:tc>
        <w:tc>
          <w:tcPr>
            <w:tcW w:w="1723" w:type="dxa"/>
          </w:tcPr>
          <w:p w14:paraId="422B0C81" w14:textId="77777777" w:rsidR="000E7C1C" w:rsidRPr="003F67E8" w:rsidRDefault="000E7C1C" w:rsidP="0011768B">
            <w:r w:rsidRPr="003F67E8">
              <w:t>Да</w:t>
            </w:r>
          </w:p>
        </w:tc>
      </w:tr>
      <w:tr w:rsidR="000E7C1C" w:rsidRPr="003F67E8" w14:paraId="012CE030" w14:textId="77777777" w:rsidTr="00E80FA0">
        <w:tc>
          <w:tcPr>
            <w:tcW w:w="844" w:type="dxa"/>
          </w:tcPr>
          <w:p w14:paraId="6DADDD8A" w14:textId="77777777" w:rsidR="000E7C1C" w:rsidRPr="003F67E8" w:rsidRDefault="000E7C1C" w:rsidP="0011768B"/>
        </w:tc>
        <w:tc>
          <w:tcPr>
            <w:tcW w:w="1870" w:type="dxa"/>
          </w:tcPr>
          <w:p w14:paraId="4218FB15" w14:textId="77777777" w:rsidR="000E7C1C" w:rsidRPr="003F67E8" w:rsidRDefault="000E7C1C" w:rsidP="0011768B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11" w:type="dxa"/>
          </w:tcPr>
          <w:p w14:paraId="53652986" w14:textId="77777777" w:rsidR="000E7C1C" w:rsidRPr="003F67E8" w:rsidRDefault="000E7C1C" w:rsidP="0011768B">
            <w:r w:rsidRPr="003F67E8">
              <w:t>string</w:t>
            </w:r>
          </w:p>
        </w:tc>
        <w:tc>
          <w:tcPr>
            <w:tcW w:w="2016" w:type="dxa"/>
          </w:tcPr>
          <w:p w14:paraId="6AF6CBCC" w14:textId="4F909A18" w:rsidR="000E7C1C" w:rsidRPr="003F67E8" w:rsidRDefault="00E80FA0" w:rsidP="00E80FA0">
            <w:r w:rsidRPr="003F67E8">
              <w:t>VARCHAR(14)</w:t>
            </w:r>
          </w:p>
        </w:tc>
        <w:tc>
          <w:tcPr>
            <w:tcW w:w="2008" w:type="dxa"/>
          </w:tcPr>
          <w:p w14:paraId="5359617D" w14:textId="28779970" w:rsidR="00E80FA0" w:rsidRPr="003F67E8" w:rsidRDefault="00E80FA0" w:rsidP="00E80FA0">
            <w:r w:rsidRPr="003F67E8">
              <w:t xml:space="preserve">дата последней модификации записи в БД </w:t>
            </w:r>
            <w:r w:rsidR="00965E95" w:rsidRPr="00AC2684">
              <w:t>(</w:t>
            </w:r>
            <w:r w:rsidR="00965E95">
              <w:rPr>
                <w:lang w:val="uk-UA"/>
              </w:rPr>
              <w:t>УС дистрибьютора</w:t>
            </w:r>
            <w:r w:rsidR="00965E95" w:rsidRPr="00AC2684">
              <w:t>)</w:t>
            </w:r>
            <w:r w:rsidR="00965E95">
              <w:rPr>
                <w:lang w:val="uk-UA"/>
              </w:rPr>
              <w:t xml:space="preserve"> или дата </w:t>
            </w:r>
            <w:r w:rsidR="00965E95">
              <w:rPr>
                <w:lang w:val="uk-UA"/>
              </w:rPr>
              <w:lastRenderedPageBreak/>
              <w:t xml:space="preserve">формирования файла </w:t>
            </w:r>
            <w:r w:rsidRPr="003F67E8">
              <w:t>в формате:</w:t>
            </w:r>
          </w:p>
          <w:p w14:paraId="26FDCE5B" w14:textId="77777777" w:rsidR="00E80FA0" w:rsidRPr="003F67E8" w:rsidRDefault="00E80FA0" w:rsidP="00E80FA0">
            <w:r w:rsidRPr="003F67E8">
              <w:t>yyyymmdd hh:mm</w:t>
            </w:r>
          </w:p>
          <w:p w14:paraId="18F55450" w14:textId="71E239A5" w:rsidR="000E7C1C" w:rsidRPr="003F67E8" w:rsidRDefault="00E80FA0" w:rsidP="00E80FA0">
            <w:r w:rsidRPr="003F67E8">
              <w:t>Пример – 20151028 10:20</w:t>
            </w:r>
          </w:p>
        </w:tc>
        <w:tc>
          <w:tcPr>
            <w:tcW w:w="1723" w:type="dxa"/>
          </w:tcPr>
          <w:p w14:paraId="16B036A4" w14:textId="77777777" w:rsidR="000E7C1C" w:rsidRPr="003F67E8" w:rsidRDefault="000E7C1C" w:rsidP="0011768B">
            <w:r w:rsidRPr="003F67E8">
              <w:lastRenderedPageBreak/>
              <w:t>Да</w:t>
            </w:r>
          </w:p>
        </w:tc>
      </w:tr>
    </w:tbl>
    <w:tbl>
      <w:tblPr>
        <w:tblStyle w:val="2b"/>
        <w:tblW w:w="1031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984"/>
        <w:gridCol w:w="1560"/>
        <w:gridCol w:w="1984"/>
        <w:gridCol w:w="1985"/>
        <w:gridCol w:w="1970"/>
      </w:tblGrid>
      <w:tr w:rsidR="00AC2684" w:rsidRPr="00A87B7A" w14:paraId="3F749B81" w14:textId="77777777" w:rsidTr="00AC2684">
        <w:tc>
          <w:tcPr>
            <w:tcW w:w="836" w:type="dxa"/>
          </w:tcPr>
          <w:p w14:paraId="3863D0FB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PK, FK</w:t>
            </w:r>
          </w:p>
        </w:tc>
        <w:tc>
          <w:tcPr>
            <w:tcW w:w="1984" w:type="dxa"/>
          </w:tcPr>
          <w:p w14:paraId="6854F32A" w14:textId="77777777" w:rsidR="00AC2684" w:rsidRPr="00AC2684" w:rsidRDefault="00AC2684" w:rsidP="00AC2684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AC2684">
              <w:rPr>
                <w:rFonts w:ascii="Times New Roman" w:hAnsi="Times New Roman" w:cs="Times New Roman"/>
                <w:szCs w:val="24"/>
                <w:highlight w:val="yellow"/>
                <w:lang w:val="en-US"/>
              </w:rPr>
              <w:t>CUST_ID</w:t>
            </w:r>
          </w:p>
        </w:tc>
        <w:tc>
          <w:tcPr>
            <w:tcW w:w="1560" w:type="dxa"/>
          </w:tcPr>
          <w:p w14:paraId="1E018520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4" w:type="dxa"/>
          </w:tcPr>
          <w:p w14:paraId="3B5CE18F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5" w:type="dxa"/>
          </w:tcPr>
          <w:p w14:paraId="754608FB" w14:textId="77777777" w:rsidR="00AC2684" w:rsidRPr="00AC2684" w:rsidRDefault="00AC2684" w:rsidP="00AC2684">
            <w:pPr>
              <w:rPr>
                <w:rFonts w:ascii="Times New Roman" w:hAnsi="Times New Roman" w:cs="Times New Roman"/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970" w:type="dxa"/>
          </w:tcPr>
          <w:p w14:paraId="1AD383D1" w14:textId="77777777" w:rsidR="00AC2684" w:rsidRPr="00AC2684" w:rsidRDefault="00AC2684" w:rsidP="00AC2684">
            <w:pPr>
              <w:rPr>
                <w:highlight w:val="yellow"/>
              </w:rPr>
            </w:pPr>
            <w:r w:rsidRPr="00AC2684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</w:tbl>
    <w:p w14:paraId="12C0D7FA" w14:textId="77777777" w:rsidR="000E7C1C" w:rsidRPr="003F67E8" w:rsidRDefault="000E7C1C" w:rsidP="000E7C1C">
      <w:pPr>
        <w:spacing w:before="200" w:after="200"/>
        <w:ind w:left="357"/>
      </w:pPr>
      <w:r w:rsidRPr="003F67E8">
        <w:t>Пример структуры файла:</w:t>
      </w:r>
    </w:p>
    <w:p w14:paraId="0B2A5333" w14:textId="77777777" w:rsidR="000E7C1C" w:rsidRPr="003F67E8" w:rsidRDefault="000E7C1C" w:rsidP="000E7C1C"/>
    <w:p w14:paraId="71C67E4A" w14:textId="77777777" w:rsidR="000E7C1C" w:rsidRPr="003F67E8" w:rsidRDefault="000E7C1C" w:rsidP="00E80FA0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66E7CC43" w14:textId="77777777" w:rsidR="000E7C1C" w:rsidRPr="003F67E8" w:rsidRDefault="000E7C1C" w:rsidP="000E7C1C">
      <w:pPr>
        <w:ind w:left="360"/>
      </w:pPr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659413CF" w14:textId="77777777" w:rsidR="000E7C1C" w:rsidRPr="003F67E8" w:rsidRDefault="000E7C1C" w:rsidP="000E7C1C">
      <w:pPr>
        <w:ind w:left="360"/>
      </w:pPr>
      <w:r w:rsidRPr="003F67E8">
        <w:rPr>
          <w:rFonts w:ascii="Courier New" w:eastAsia="Courier New" w:hAnsi="Courier New" w:cs="Courier New"/>
          <w:color w:val="0000FF"/>
          <w:sz w:val="16"/>
        </w:rPr>
        <w:t xml:space="preserve">    &lt;</w:t>
      </w:r>
      <w:r w:rsidRPr="003F67E8">
        <w:rPr>
          <w:rFonts w:ascii="Courier New" w:eastAsia="Courier New" w:hAnsi="Courier New" w:cs="Courier New"/>
          <w:color w:val="A31515"/>
          <w:sz w:val="16"/>
        </w:rPr>
        <w:t>InitStocks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CC8D47F" w14:textId="22CFA98C" w:rsidR="000E7C1C" w:rsidRPr="00AC2684" w:rsidRDefault="000E7C1C" w:rsidP="000E7C1C">
      <w:pPr>
        <w:ind w:left="360"/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 xml:space="preserve">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InitStock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WAREH_CODE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="000000002"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=""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PRODCODE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="2"</w:t>
      </w:r>
      <w:r w:rsidR="00B62AB3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B62AB3"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="00B62AB3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=""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="2014-03-01T00:00:00"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STOCK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="438.000"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="2"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="20140618 18:53"</w:t>
      </w:r>
      <w:r w:rsidR="00AC2684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AC2684" w:rsidRPr="002A0F9B">
        <w:rPr>
          <w:rStyle w:val="sc31"/>
          <w:lang w:val="en-US"/>
        </w:rPr>
        <w:t>CUST_ID</w:t>
      </w:r>
      <w:r w:rsidR="00AC2684" w:rsidRPr="002A0F9B">
        <w:rPr>
          <w:rStyle w:val="sc8"/>
          <w:lang w:val="en-US"/>
        </w:rPr>
        <w:t>=</w:t>
      </w:r>
      <w:r w:rsidR="00AC2684" w:rsidRPr="002A0F9B">
        <w:rPr>
          <w:rStyle w:val="sc61"/>
          <w:lang w:val="en-US"/>
        </w:rPr>
        <w:t>"22"</w:t>
      </w:r>
      <w:r w:rsidR="00AC2684" w:rsidRPr="002A0F9B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/&gt;</w:t>
      </w:r>
    </w:p>
    <w:p w14:paraId="203941B3" w14:textId="77777777" w:rsidR="000E7C1C" w:rsidRPr="003F67E8" w:rsidRDefault="000E7C1C" w:rsidP="000E7C1C">
      <w:pPr>
        <w:ind w:left="360"/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</w:t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InitStocks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F9A40CD" w14:textId="77777777" w:rsidR="000E7C1C" w:rsidRPr="003F67E8" w:rsidRDefault="000E7C1C" w:rsidP="000E7C1C">
      <w:pPr>
        <w:ind w:left="360"/>
      </w:pP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6BB4CAF7" w14:textId="77777777" w:rsidR="000E7C1C" w:rsidRPr="003F67E8" w:rsidRDefault="000E7C1C" w:rsidP="000E7C1C">
      <w:pPr>
        <w:ind w:left="720"/>
      </w:pPr>
    </w:p>
    <w:p w14:paraId="11DB6569" w14:textId="77777777" w:rsidR="000E7C1C" w:rsidRPr="003F67E8" w:rsidRDefault="000E7C1C" w:rsidP="00FB2996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InitStocks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об остатках из учетной системы.</w:t>
      </w:r>
    </w:p>
    <w:p w14:paraId="28CE3467" w14:textId="77777777" w:rsidR="000E7C1C" w:rsidRPr="003F67E8" w:rsidRDefault="000E7C1C" w:rsidP="00FB2996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InitStock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остатке продукции.</w:t>
      </w:r>
    </w:p>
    <w:p w14:paraId="03D85785" w14:textId="77777777" w:rsidR="001D002F" w:rsidRPr="003F67E8" w:rsidRDefault="001D002F" w:rsidP="00B609E8">
      <w:pPr>
        <w:spacing w:before="200" w:after="200"/>
        <w:ind w:left="706" w:firstLine="14"/>
      </w:pPr>
    </w:p>
    <w:p w14:paraId="36FA40B8" w14:textId="6CDF2977" w:rsidR="00F83972" w:rsidRPr="003F67E8" w:rsidRDefault="005F4347" w:rsidP="001E2D88">
      <w:pPr>
        <w:pStyle w:val="21"/>
        <w:ind w:left="567"/>
        <w:rPr>
          <w:lang w:val="ru-RU"/>
        </w:rPr>
      </w:pPr>
      <w:bookmarkStart w:id="462" w:name="_Toc470017946"/>
      <w:bookmarkStart w:id="463" w:name="_Toc470022109"/>
      <w:bookmarkStart w:id="464" w:name="_Toc470026272"/>
      <w:bookmarkStart w:id="465" w:name="_Toc470017947"/>
      <w:bookmarkStart w:id="466" w:name="_Toc470022110"/>
      <w:bookmarkStart w:id="467" w:name="_Toc470026273"/>
      <w:bookmarkStart w:id="468" w:name="_Toc470017948"/>
      <w:bookmarkStart w:id="469" w:name="_Toc470022111"/>
      <w:bookmarkStart w:id="470" w:name="_Toc470026274"/>
      <w:bookmarkStart w:id="471" w:name="_Toc470017949"/>
      <w:bookmarkStart w:id="472" w:name="_Toc470022112"/>
      <w:bookmarkStart w:id="473" w:name="_Toc470026275"/>
      <w:bookmarkStart w:id="474" w:name="_Toc470017950"/>
      <w:bookmarkStart w:id="475" w:name="_Toc470022113"/>
      <w:bookmarkStart w:id="476" w:name="_Toc470026276"/>
      <w:bookmarkStart w:id="477" w:name="_Toc470017951"/>
      <w:bookmarkStart w:id="478" w:name="_Toc470022114"/>
      <w:bookmarkStart w:id="479" w:name="_Toc470026277"/>
      <w:bookmarkStart w:id="480" w:name="_Toc470017952"/>
      <w:bookmarkStart w:id="481" w:name="_Toc470022115"/>
      <w:bookmarkStart w:id="482" w:name="_Toc470026278"/>
      <w:bookmarkStart w:id="483" w:name="_Toc470017953"/>
      <w:bookmarkStart w:id="484" w:name="_Toc470022116"/>
      <w:bookmarkStart w:id="485" w:name="_Toc470026279"/>
      <w:bookmarkStart w:id="486" w:name="_Toc470017954"/>
      <w:bookmarkStart w:id="487" w:name="_Toc470022117"/>
      <w:bookmarkStart w:id="488" w:name="_Toc470026280"/>
      <w:bookmarkStart w:id="489" w:name="_Toc470017955"/>
      <w:bookmarkStart w:id="490" w:name="_Toc470022118"/>
      <w:bookmarkStart w:id="491" w:name="_Toc470026281"/>
      <w:bookmarkStart w:id="492" w:name="_Toc470017956"/>
      <w:bookmarkStart w:id="493" w:name="_Toc470022119"/>
      <w:bookmarkStart w:id="494" w:name="_Toc470026282"/>
      <w:bookmarkStart w:id="495" w:name="_Toc470017957"/>
      <w:bookmarkStart w:id="496" w:name="_Toc470022120"/>
      <w:bookmarkStart w:id="497" w:name="_Toc470026283"/>
      <w:bookmarkStart w:id="498" w:name="_Toc470017958"/>
      <w:bookmarkStart w:id="499" w:name="_Toc470022121"/>
      <w:bookmarkStart w:id="500" w:name="_Toc470026284"/>
      <w:bookmarkStart w:id="501" w:name="_Toc470017973"/>
      <w:bookmarkStart w:id="502" w:name="_Toc470022136"/>
      <w:bookmarkStart w:id="503" w:name="_Toc470026299"/>
      <w:bookmarkStart w:id="504" w:name="_Toc470017994"/>
      <w:bookmarkStart w:id="505" w:name="_Toc470022157"/>
      <w:bookmarkStart w:id="506" w:name="_Toc470026320"/>
      <w:bookmarkStart w:id="507" w:name="_Toc470018001"/>
      <w:bookmarkStart w:id="508" w:name="_Toc470022164"/>
      <w:bookmarkStart w:id="509" w:name="_Toc470026327"/>
      <w:bookmarkStart w:id="510" w:name="_Toc470018008"/>
      <w:bookmarkStart w:id="511" w:name="_Toc470022171"/>
      <w:bookmarkStart w:id="512" w:name="_Toc470026334"/>
      <w:bookmarkStart w:id="513" w:name="_Toc470018015"/>
      <w:bookmarkStart w:id="514" w:name="_Toc470022178"/>
      <w:bookmarkStart w:id="515" w:name="_Toc470026341"/>
      <w:bookmarkStart w:id="516" w:name="_Toc470018022"/>
      <w:bookmarkStart w:id="517" w:name="_Toc470022185"/>
      <w:bookmarkStart w:id="518" w:name="_Toc470026348"/>
      <w:bookmarkStart w:id="519" w:name="_Toc470018029"/>
      <w:bookmarkStart w:id="520" w:name="_Toc470022192"/>
      <w:bookmarkStart w:id="521" w:name="_Toc470026355"/>
      <w:bookmarkStart w:id="522" w:name="_Toc470018036"/>
      <w:bookmarkStart w:id="523" w:name="_Toc470022199"/>
      <w:bookmarkStart w:id="524" w:name="_Toc470026362"/>
      <w:bookmarkStart w:id="525" w:name="_Toc470018043"/>
      <w:bookmarkStart w:id="526" w:name="_Toc470022206"/>
      <w:bookmarkStart w:id="527" w:name="_Toc470026369"/>
      <w:bookmarkStart w:id="528" w:name="_Toc470018052"/>
      <w:bookmarkStart w:id="529" w:name="_Toc470022215"/>
      <w:bookmarkStart w:id="530" w:name="_Toc470026378"/>
      <w:bookmarkStart w:id="531" w:name="_Toc470018060"/>
      <w:bookmarkStart w:id="532" w:name="_Toc470022223"/>
      <w:bookmarkStart w:id="533" w:name="_Toc470026386"/>
      <w:bookmarkStart w:id="534" w:name="_Toc470018067"/>
      <w:bookmarkStart w:id="535" w:name="_Toc470022230"/>
      <w:bookmarkStart w:id="536" w:name="_Toc470026393"/>
      <w:bookmarkStart w:id="537" w:name="_Toc470018074"/>
      <w:bookmarkStart w:id="538" w:name="_Toc470022237"/>
      <w:bookmarkStart w:id="539" w:name="_Toc470026400"/>
      <w:bookmarkStart w:id="540" w:name="_Toc470018088"/>
      <w:bookmarkStart w:id="541" w:name="_Toc470022251"/>
      <w:bookmarkStart w:id="542" w:name="_Toc470026414"/>
      <w:bookmarkStart w:id="543" w:name="_Toc470018089"/>
      <w:bookmarkStart w:id="544" w:name="_Toc470022252"/>
      <w:bookmarkStart w:id="545" w:name="_Toc470026415"/>
      <w:bookmarkStart w:id="546" w:name="_Toc470018090"/>
      <w:bookmarkStart w:id="547" w:name="_Toc470022253"/>
      <w:bookmarkStart w:id="548" w:name="_Toc470026416"/>
      <w:bookmarkStart w:id="549" w:name="_Toc470018091"/>
      <w:bookmarkStart w:id="550" w:name="_Toc470022254"/>
      <w:bookmarkStart w:id="551" w:name="_Toc470026417"/>
      <w:bookmarkStart w:id="552" w:name="_Toc470018092"/>
      <w:bookmarkStart w:id="553" w:name="_Toc470022255"/>
      <w:bookmarkStart w:id="554" w:name="_Toc470026418"/>
      <w:bookmarkStart w:id="555" w:name="_Toc470018093"/>
      <w:bookmarkStart w:id="556" w:name="_Toc470022256"/>
      <w:bookmarkStart w:id="557" w:name="_Toc470026419"/>
      <w:bookmarkStart w:id="558" w:name="_Toc470018094"/>
      <w:bookmarkStart w:id="559" w:name="_Toc470022257"/>
      <w:bookmarkStart w:id="560" w:name="_Toc470026420"/>
      <w:bookmarkStart w:id="561" w:name="_Toc470018095"/>
      <w:bookmarkStart w:id="562" w:name="_Toc470022258"/>
      <w:bookmarkStart w:id="563" w:name="_Toc470026421"/>
      <w:bookmarkStart w:id="564" w:name="_Toc470018096"/>
      <w:bookmarkStart w:id="565" w:name="_Toc470022259"/>
      <w:bookmarkStart w:id="566" w:name="_Toc470026422"/>
      <w:bookmarkStart w:id="567" w:name="_Toc470018097"/>
      <w:bookmarkStart w:id="568" w:name="_Toc470022260"/>
      <w:bookmarkStart w:id="569" w:name="_Toc470026423"/>
      <w:bookmarkStart w:id="570" w:name="_Toc470018098"/>
      <w:bookmarkStart w:id="571" w:name="_Toc470022261"/>
      <w:bookmarkStart w:id="572" w:name="_Toc470026424"/>
      <w:bookmarkStart w:id="573" w:name="_Toc470018099"/>
      <w:bookmarkStart w:id="574" w:name="_Toc470022262"/>
      <w:bookmarkStart w:id="575" w:name="_Toc470026425"/>
      <w:bookmarkStart w:id="576" w:name="_Toc470018128"/>
      <w:bookmarkStart w:id="577" w:name="_Toc470022291"/>
      <w:bookmarkStart w:id="578" w:name="_Toc470026454"/>
      <w:bookmarkStart w:id="579" w:name="_Toc470018135"/>
      <w:bookmarkStart w:id="580" w:name="_Toc470022298"/>
      <w:bookmarkStart w:id="581" w:name="_Toc470026461"/>
      <w:bookmarkStart w:id="582" w:name="_Toc470018142"/>
      <w:bookmarkStart w:id="583" w:name="_Toc470022305"/>
      <w:bookmarkStart w:id="584" w:name="_Toc470026468"/>
      <w:bookmarkStart w:id="585" w:name="_Toc470018150"/>
      <w:bookmarkStart w:id="586" w:name="_Toc470022313"/>
      <w:bookmarkStart w:id="587" w:name="_Toc470026476"/>
      <w:bookmarkStart w:id="588" w:name="_Toc470018157"/>
      <w:bookmarkStart w:id="589" w:name="_Toc470022320"/>
      <w:bookmarkStart w:id="590" w:name="_Toc470026483"/>
      <w:bookmarkStart w:id="591" w:name="_Toc470018164"/>
      <w:bookmarkStart w:id="592" w:name="_Toc470022327"/>
      <w:bookmarkStart w:id="593" w:name="_Toc470026490"/>
      <w:bookmarkStart w:id="594" w:name="_Toc470018178"/>
      <w:bookmarkStart w:id="595" w:name="_Toc470022341"/>
      <w:bookmarkStart w:id="596" w:name="_Toc470026504"/>
      <w:bookmarkStart w:id="597" w:name="_Toc470018179"/>
      <w:bookmarkStart w:id="598" w:name="_Toc470022342"/>
      <w:bookmarkStart w:id="599" w:name="_Toc470026505"/>
      <w:bookmarkStart w:id="600" w:name="_Toc470018180"/>
      <w:bookmarkStart w:id="601" w:name="_Toc470022343"/>
      <w:bookmarkStart w:id="602" w:name="_Toc470026506"/>
      <w:bookmarkStart w:id="603" w:name="_Toc470018181"/>
      <w:bookmarkStart w:id="604" w:name="_Toc470022344"/>
      <w:bookmarkStart w:id="605" w:name="_Toc470026507"/>
      <w:bookmarkStart w:id="606" w:name="_Toc470018182"/>
      <w:bookmarkStart w:id="607" w:name="_Toc470022345"/>
      <w:bookmarkStart w:id="608" w:name="_Toc470026508"/>
      <w:bookmarkStart w:id="609" w:name="_Toc470018183"/>
      <w:bookmarkStart w:id="610" w:name="_Toc470022346"/>
      <w:bookmarkStart w:id="611" w:name="_Toc470026509"/>
      <w:bookmarkStart w:id="612" w:name="_Toc470018184"/>
      <w:bookmarkStart w:id="613" w:name="_Toc470022347"/>
      <w:bookmarkStart w:id="614" w:name="_Toc470026510"/>
      <w:bookmarkStart w:id="615" w:name="_Toc470018185"/>
      <w:bookmarkStart w:id="616" w:name="_Toc470022348"/>
      <w:bookmarkStart w:id="617" w:name="_Toc470026511"/>
      <w:bookmarkStart w:id="618" w:name="_Toc470018186"/>
      <w:bookmarkStart w:id="619" w:name="_Toc470022349"/>
      <w:bookmarkStart w:id="620" w:name="_Toc470026512"/>
      <w:bookmarkStart w:id="621" w:name="_Toc470018187"/>
      <w:bookmarkStart w:id="622" w:name="_Toc470022350"/>
      <w:bookmarkStart w:id="623" w:name="_Toc470026513"/>
      <w:bookmarkStart w:id="624" w:name="_Toc470018188"/>
      <w:bookmarkStart w:id="625" w:name="_Toc470022351"/>
      <w:bookmarkStart w:id="626" w:name="_Toc470026514"/>
      <w:bookmarkStart w:id="627" w:name="_Toc470018189"/>
      <w:bookmarkStart w:id="628" w:name="_Toc470022352"/>
      <w:bookmarkStart w:id="629" w:name="_Toc470026515"/>
      <w:bookmarkStart w:id="630" w:name="_Toc470018197"/>
      <w:bookmarkStart w:id="631" w:name="_Toc470022360"/>
      <w:bookmarkStart w:id="632" w:name="_Toc470026523"/>
      <w:bookmarkStart w:id="633" w:name="_Toc470018211"/>
      <w:bookmarkStart w:id="634" w:name="_Toc470022374"/>
      <w:bookmarkStart w:id="635" w:name="_Toc470026537"/>
      <w:bookmarkStart w:id="636" w:name="_Toc470018218"/>
      <w:bookmarkStart w:id="637" w:name="_Toc470022381"/>
      <w:bookmarkStart w:id="638" w:name="_Toc470026544"/>
      <w:bookmarkStart w:id="639" w:name="_Toc470018239"/>
      <w:bookmarkStart w:id="640" w:name="_Toc470022402"/>
      <w:bookmarkStart w:id="641" w:name="_Toc470026565"/>
      <w:bookmarkStart w:id="642" w:name="_Toc470018246"/>
      <w:bookmarkStart w:id="643" w:name="_Toc470022409"/>
      <w:bookmarkStart w:id="644" w:name="_Toc470026572"/>
      <w:bookmarkStart w:id="645" w:name="_Toc470018255"/>
      <w:bookmarkStart w:id="646" w:name="_Toc470022418"/>
      <w:bookmarkStart w:id="647" w:name="_Toc470026581"/>
      <w:bookmarkStart w:id="648" w:name="_Toc470018270"/>
      <w:bookmarkStart w:id="649" w:name="_Toc470022433"/>
      <w:bookmarkStart w:id="650" w:name="_Toc470026596"/>
      <w:bookmarkStart w:id="651" w:name="_Toc470018271"/>
      <w:bookmarkStart w:id="652" w:name="_Toc470022434"/>
      <w:bookmarkStart w:id="653" w:name="_Toc470026597"/>
      <w:bookmarkStart w:id="654" w:name="_Toc470018293"/>
      <w:bookmarkStart w:id="655" w:name="_Toc470022456"/>
      <w:bookmarkStart w:id="656" w:name="_Toc470026619"/>
      <w:bookmarkStart w:id="657" w:name="_Toc470018300"/>
      <w:bookmarkStart w:id="658" w:name="_Toc470022463"/>
      <w:bookmarkStart w:id="659" w:name="_Toc470026626"/>
      <w:bookmarkStart w:id="660" w:name="_Toc470018314"/>
      <w:bookmarkStart w:id="661" w:name="_Toc470022477"/>
      <w:bookmarkStart w:id="662" w:name="_Toc470026640"/>
      <w:bookmarkStart w:id="663" w:name="_Toc470018315"/>
      <w:bookmarkStart w:id="664" w:name="_Toc470022478"/>
      <w:bookmarkStart w:id="665" w:name="_Toc470026641"/>
      <w:bookmarkStart w:id="666" w:name="_Toc470018316"/>
      <w:bookmarkStart w:id="667" w:name="_Toc470022479"/>
      <w:bookmarkStart w:id="668" w:name="_Toc470026642"/>
      <w:bookmarkStart w:id="669" w:name="_Toc470018317"/>
      <w:bookmarkStart w:id="670" w:name="_Toc470022480"/>
      <w:bookmarkStart w:id="671" w:name="_Toc470026643"/>
      <w:bookmarkStart w:id="672" w:name="_Toc470018318"/>
      <w:bookmarkStart w:id="673" w:name="_Toc470022481"/>
      <w:bookmarkStart w:id="674" w:name="_Toc470026644"/>
      <w:bookmarkStart w:id="675" w:name="_Toc470018319"/>
      <w:bookmarkStart w:id="676" w:name="_Toc470022482"/>
      <w:bookmarkStart w:id="677" w:name="_Toc470026645"/>
      <w:bookmarkStart w:id="678" w:name="_Toc470018320"/>
      <w:bookmarkStart w:id="679" w:name="_Toc470022483"/>
      <w:bookmarkStart w:id="680" w:name="_Toc470026646"/>
      <w:bookmarkStart w:id="681" w:name="_Toc470018321"/>
      <w:bookmarkStart w:id="682" w:name="_Toc470022484"/>
      <w:bookmarkStart w:id="683" w:name="_Toc470026647"/>
      <w:bookmarkStart w:id="684" w:name="_Toc470018322"/>
      <w:bookmarkStart w:id="685" w:name="_Toc470022485"/>
      <w:bookmarkStart w:id="686" w:name="_Toc470026648"/>
      <w:bookmarkStart w:id="687" w:name="_Toc470018323"/>
      <w:bookmarkStart w:id="688" w:name="_Toc470022486"/>
      <w:bookmarkStart w:id="689" w:name="_Toc470026649"/>
      <w:bookmarkStart w:id="690" w:name="_Toc470018324"/>
      <w:bookmarkStart w:id="691" w:name="_Toc470022487"/>
      <w:bookmarkStart w:id="692" w:name="_Toc470026650"/>
      <w:bookmarkStart w:id="693" w:name="_Toc470018325"/>
      <w:bookmarkStart w:id="694" w:name="_Toc470022488"/>
      <w:bookmarkStart w:id="695" w:name="_Toc470026651"/>
      <w:bookmarkStart w:id="696" w:name="_Toc470018326"/>
      <w:bookmarkStart w:id="697" w:name="_Toc470022489"/>
      <w:bookmarkStart w:id="698" w:name="_Toc470026652"/>
      <w:bookmarkStart w:id="699" w:name="_Toc470018327"/>
      <w:bookmarkStart w:id="700" w:name="_Toc470022490"/>
      <w:bookmarkStart w:id="701" w:name="_Toc470026653"/>
      <w:bookmarkStart w:id="702" w:name="_Toc470018328"/>
      <w:bookmarkStart w:id="703" w:name="_Toc470022491"/>
      <w:bookmarkStart w:id="704" w:name="_Toc470026654"/>
      <w:bookmarkStart w:id="705" w:name="_Toc470018329"/>
      <w:bookmarkStart w:id="706" w:name="_Toc470022492"/>
      <w:bookmarkStart w:id="707" w:name="_Toc470026655"/>
      <w:bookmarkStart w:id="708" w:name="_Toc470018330"/>
      <w:bookmarkStart w:id="709" w:name="_Toc470022493"/>
      <w:bookmarkStart w:id="710" w:name="_Toc470026656"/>
      <w:bookmarkStart w:id="711" w:name="_Toc470018331"/>
      <w:bookmarkStart w:id="712" w:name="_Toc470022494"/>
      <w:bookmarkStart w:id="713" w:name="_Toc470026657"/>
      <w:bookmarkStart w:id="714" w:name="_Toc470018332"/>
      <w:bookmarkStart w:id="715" w:name="_Toc470022495"/>
      <w:bookmarkStart w:id="716" w:name="_Toc470026658"/>
      <w:bookmarkStart w:id="717" w:name="_Toc470018333"/>
      <w:bookmarkStart w:id="718" w:name="_Toc470022496"/>
      <w:bookmarkStart w:id="719" w:name="_Toc470026659"/>
      <w:bookmarkStart w:id="720" w:name="_Toc470018334"/>
      <w:bookmarkStart w:id="721" w:name="_Toc470022497"/>
      <w:bookmarkStart w:id="722" w:name="_Toc470026660"/>
      <w:bookmarkStart w:id="723" w:name="_Toc470018335"/>
      <w:bookmarkStart w:id="724" w:name="_Toc470022498"/>
      <w:bookmarkStart w:id="725" w:name="_Toc470026661"/>
      <w:bookmarkStart w:id="726" w:name="_Toc470018336"/>
      <w:bookmarkStart w:id="727" w:name="_Toc470022499"/>
      <w:bookmarkStart w:id="728" w:name="_Toc470026662"/>
      <w:bookmarkStart w:id="729" w:name="_Toc470018337"/>
      <w:bookmarkStart w:id="730" w:name="_Toc470022500"/>
      <w:bookmarkStart w:id="731" w:name="_Toc470026663"/>
      <w:bookmarkStart w:id="732" w:name="_Toc470018338"/>
      <w:bookmarkStart w:id="733" w:name="_Toc470022501"/>
      <w:bookmarkStart w:id="734" w:name="_Toc470026664"/>
      <w:bookmarkStart w:id="735" w:name="_Toc470018339"/>
      <w:bookmarkStart w:id="736" w:name="_Toc470022502"/>
      <w:bookmarkStart w:id="737" w:name="_Toc470026665"/>
      <w:bookmarkStart w:id="738" w:name="_Toc470018340"/>
      <w:bookmarkStart w:id="739" w:name="_Toc470022503"/>
      <w:bookmarkStart w:id="740" w:name="_Toc470026666"/>
      <w:bookmarkStart w:id="741" w:name="_Toc470018341"/>
      <w:bookmarkStart w:id="742" w:name="_Toc470022504"/>
      <w:bookmarkStart w:id="743" w:name="_Toc470026667"/>
      <w:bookmarkStart w:id="744" w:name="_Toc470018342"/>
      <w:bookmarkStart w:id="745" w:name="_Toc470022505"/>
      <w:bookmarkStart w:id="746" w:name="_Toc470026668"/>
      <w:bookmarkStart w:id="747" w:name="_Toc470018343"/>
      <w:bookmarkStart w:id="748" w:name="_Toc470022506"/>
      <w:bookmarkStart w:id="749" w:name="_Toc470026669"/>
      <w:bookmarkStart w:id="750" w:name="_Toc470018344"/>
      <w:bookmarkStart w:id="751" w:name="_Toc470022507"/>
      <w:bookmarkStart w:id="752" w:name="_Toc470026670"/>
      <w:bookmarkStart w:id="753" w:name="_Toc470018345"/>
      <w:bookmarkStart w:id="754" w:name="_Toc470022508"/>
      <w:bookmarkStart w:id="755" w:name="_Toc470026671"/>
      <w:bookmarkStart w:id="756" w:name="_Toc470018346"/>
      <w:bookmarkStart w:id="757" w:name="_Toc470022509"/>
      <w:bookmarkStart w:id="758" w:name="_Toc470026672"/>
      <w:bookmarkStart w:id="759" w:name="_Toc470018347"/>
      <w:bookmarkStart w:id="760" w:name="_Toc470022510"/>
      <w:bookmarkStart w:id="761" w:name="_Toc470026673"/>
      <w:bookmarkStart w:id="762" w:name="_Toc470018348"/>
      <w:bookmarkStart w:id="763" w:name="_Toc470022511"/>
      <w:bookmarkStart w:id="764" w:name="_Toc470026674"/>
      <w:bookmarkStart w:id="765" w:name="_Toc470018349"/>
      <w:bookmarkStart w:id="766" w:name="_Toc470022512"/>
      <w:bookmarkStart w:id="767" w:name="_Toc470026675"/>
      <w:bookmarkStart w:id="768" w:name="_Toc470018350"/>
      <w:bookmarkStart w:id="769" w:name="_Toc470022513"/>
      <w:bookmarkStart w:id="770" w:name="_Toc470026676"/>
      <w:bookmarkStart w:id="771" w:name="_Toc470018358"/>
      <w:bookmarkStart w:id="772" w:name="_Toc470022521"/>
      <w:bookmarkStart w:id="773" w:name="_Toc470026684"/>
      <w:bookmarkStart w:id="774" w:name="_Toc470018365"/>
      <w:bookmarkStart w:id="775" w:name="_Toc470022528"/>
      <w:bookmarkStart w:id="776" w:name="_Toc470026691"/>
      <w:bookmarkStart w:id="777" w:name="_Toc470018380"/>
      <w:bookmarkStart w:id="778" w:name="_Toc470022543"/>
      <w:bookmarkStart w:id="779" w:name="_Toc470026706"/>
      <w:bookmarkStart w:id="780" w:name="_Toc470018393"/>
      <w:bookmarkStart w:id="781" w:name="_Toc470022556"/>
      <w:bookmarkStart w:id="782" w:name="_Toc470026719"/>
      <w:bookmarkStart w:id="783" w:name="_Toc470018400"/>
      <w:bookmarkStart w:id="784" w:name="_Toc470022563"/>
      <w:bookmarkStart w:id="785" w:name="_Toc470026726"/>
      <w:bookmarkStart w:id="786" w:name="_Toc470018435"/>
      <w:bookmarkStart w:id="787" w:name="_Toc470022598"/>
      <w:bookmarkStart w:id="788" w:name="_Toc470026761"/>
      <w:bookmarkStart w:id="789" w:name="_Toc470018449"/>
      <w:bookmarkStart w:id="790" w:name="_Toc470022612"/>
      <w:bookmarkStart w:id="791" w:name="_Toc470026775"/>
      <w:bookmarkStart w:id="792" w:name="_Toc470018450"/>
      <w:bookmarkStart w:id="793" w:name="_Toc470022613"/>
      <w:bookmarkStart w:id="794" w:name="_Toc470026776"/>
      <w:bookmarkStart w:id="795" w:name="_Toc470018472"/>
      <w:bookmarkStart w:id="796" w:name="_Toc470022635"/>
      <w:bookmarkStart w:id="797" w:name="_Toc470026798"/>
      <w:bookmarkStart w:id="798" w:name="_Toc470018479"/>
      <w:bookmarkStart w:id="799" w:name="_Toc470022642"/>
      <w:bookmarkStart w:id="800" w:name="_Toc470026805"/>
      <w:bookmarkStart w:id="801" w:name="_Toc470018486"/>
      <w:bookmarkStart w:id="802" w:name="_Toc470022649"/>
      <w:bookmarkStart w:id="803" w:name="_Toc470026812"/>
      <w:bookmarkStart w:id="804" w:name="_Toc470018493"/>
      <w:bookmarkStart w:id="805" w:name="_Toc470022656"/>
      <w:bookmarkStart w:id="806" w:name="_Toc470026819"/>
      <w:bookmarkStart w:id="807" w:name="_Toc470018500"/>
      <w:bookmarkStart w:id="808" w:name="_Toc470022663"/>
      <w:bookmarkStart w:id="809" w:name="_Toc470026826"/>
      <w:bookmarkStart w:id="810" w:name="_Toc470018507"/>
      <w:bookmarkStart w:id="811" w:name="_Toc470022670"/>
      <w:bookmarkStart w:id="812" w:name="_Toc470026833"/>
      <w:bookmarkStart w:id="813" w:name="_Toc470018521"/>
      <w:bookmarkStart w:id="814" w:name="_Toc470022684"/>
      <w:bookmarkStart w:id="815" w:name="_Toc470026847"/>
      <w:bookmarkStart w:id="816" w:name="_Toc470018522"/>
      <w:bookmarkStart w:id="817" w:name="_Toc470022685"/>
      <w:bookmarkStart w:id="818" w:name="_Toc470026848"/>
      <w:bookmarkStart w:id="819" w:name="_Toc470018523"/>
      <w:bookmarkStart w:id="820" w:name="_Toc470022686"/>
      <w:bookmarkStart w:id="821" w:name="_Toc470026849"/>
      <w:bookmarkStart w:id="822" w:name="_Toc470018524"/>
      <w:bookmarkStart w:id="823" w:name="_Toc470022687"/>
      <w:bookmarkStart w:id="824" w:name="_Toc470026850"/>
      <w:bookmarkStart w:id="825" w:name="_Toc470018525"/>
      <w:bookmarkStart w:id="826" w:name="_Toc470022688"/>
      <w:bookmarkStart w:id="827" w:name="_Toc470026851"/>
      <w:bookmarkStart w:id="828" w:name="_Toc470018526"/>
      <w:bookmarkStart w:id="829" w:name="_Toc470022689"/>
      <w:bookmarkStart w:id="830" w:name="_Toc470026852"/>
      <w:bookmarkStart w:id="831" w:name="_Toc470018527"/>
      <w:bookmarkStart w:id="832" w:name="_Toc470022690"/>
      <w:bookmarkStart w:id="833" w:name="_Toc470026853"/>
      <w:bookmarkStart w:id="834" w:name="_Toc470018528"/>
      <w:bookmarkStart w:id="835" w:name="_Toc470022691"/>
      <w:bookmarkStart w:id="836" w:name="_Toc470026854"/>
      <w:bookmarkStart w:id="837" w:name="_Toc470018529"/>
      <w:bookmarkStart w:id="838" w:name="_Toc470022692"/>
      <w:bookmarkStart w:id="839" w:name="_Toc470026855"/>
      <w:bookmarkStart w:id="840" w:name="_Toc470018530"/>
      <w:bookmarkStart w:id="841" w:name="_Toc470022693"/>
      <w:bookmarkStart w:id="842" w:name="_Toc470026856"/>
      <w:bookmarkStart w:id="843" w:name="_Toc470018531"/>
      <w:bookmarkStart w:id="844" w:name="_Toc470022694"/>
      <w:bookmarkStart w:id="845" w:name="_Toc470026857"/>
      <w:bookmarkStart w:id="846" w:name="_Toc470018532"/>
      <w:bookmarkStart w:id="847" w:name="_Toc470022695"/>
      <w:bookmarkStart w:id="848" w:name="_Toc470026858"/>
      <w:bookmarkStart w:id="849" w:name="_Toc470018533"/>
      <w:bookmarkStart w:id="850" w:name="_Toc470022696"/>
      <w:bookmarkStart w:id="851" w:name="_Toc470026859"/>
      <w:bookmarkStart w:id="852" w:name="_Toc470018534"/>
      <w:bookmarkStart w:id="853" w:name="_Toc470022697"/>
      <w:bookmarkStart w:id="854" w:name="_Toc470026860"/>
      <w:bookmarkStart w:id="855" w:name="_Toc470018535"/>
      <w:bookmarkStart w:id="856" w:name="_Toc470022698"/>
      <w:bookmarkStart w:id="857" w:name="_Toc470026861"/>
      <w:bookmarkStart w:id="858" w:name="_Toc470018536"/>
      <w:bookmarkStart w:id="859" w:name="_Toc470022699"/>
      <w:bookmarkStart w:id="860" w:name="_Toc470026862"/>
      <w:bookmarkStart w:id="861" w:name="_Toc470018537"/>
      <w:bookmarkStart w:id="862" w:name="_Toc470022700"/>
      <w:bookmarkStart w:id="863" w:name="_Toc470026863"/>
      <w:bookmarkStart w:id="864" w:name="_Toc470018538"/>
      <w:bookmarkStart w:id="865" w:name="_Toc470022701"/>
      <w:bookmarkStart w:id="866" w:name="_Toc470026864"/>
      <w:bookmarkStart w:id="867" w:name="_Toc470018539"/>
      <w:bookmarkStart w:id="868" w:name="_Toc470022702"/>
      <w:bookmarkStart w:id="869" w:name="_Toc470026865"/>
      <w:bookmarkStart w:id="870" w:name="_Toc470018540"/>
      <w:bookmarkStart w:id="871" w:name="_Toc470022703"/>
      <w:bookmarkStart w:id="872" w:name="_Toc470026866"/>
      <w:bookmarkStart w:id="873" w:name="_Toc470018541"/>
      <w:bookmarkStart w:id="874" w:name="_Toc470022704"/>
      <w:bookmarkStart w:id="875" w:name="_Toc470026867"/>
      <w:bookmarkStart w:id="876" w:name="_Toc151455614"/>
      <w:bookmarkStart w:id="877" w:name="_Toc356571367"/>
      <w:bookmarkStart w:id="878" w:name="_Toc503529948"/>
      <w:bookmarkStart w:id="879" w:name="_Toc150407951"/>
      <w:bookmarkEnd w:id="458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r w:rsidRPr="003F67E8">
        <w:rPr>
          <w:lang w:val="ru-RU"/>
        </w:rPr>
        <w:t>Таблица</w:t>
      </w:r>
      <w:r w:rsidR="00F83972" w:rsidRPr="003F67E8">
        <w:rPr>
          <w:lang w:val="ru-RU"/>
        </w:rPr>
        <w:t xml:space="preserve"> </w:t>
      </w:r>
      <w:bookmarkEnd w:id="876"/>
      <w:bookmarkEnd w:id="877"/>
      <w:r w:rsidR="000E2BFC" w:rsidRPr="003F67E8">
        <w:rPr>
          <w:lang w:val="ru-RU"/>
        </w:rPr>
        <w:t>OutletDebts.xml</w:t>
      </w:r>
      <w:r w:rsidR="00C62EB6" w:rsidRPr="003F67E8">
        <w:rPr>
          <w:lang w:val="ru-RU"/>
        </w:rPr>
        <w:t xml:space="preserve"> (При необходимости)</w:t>
      </w:r>
      <w:bookmarkEnd w:id="878"/>
    </w:p>
    <w:p w14:paraId="301FE633" w14:textId="77777777" w:rsidR="007D1A7A" w:rsidRPr="003F67E8" w:rsidRDefault="007D1A7A" w:rsidP="00EA3D40">
      <w:pPr>
        <w:ind w:firstLine="567"/>
        <w:rPr>
          <w:b/>
          <w:u w:val="single"/>
        </w:rPr>
      </w:pPr>
      <w:r w:rsidRPr="003F67E8">
        <w:rPr>
          <w:b/>
          <w:u w:val="single"/>
        </w:rPr>
        <w:t xml:space="preserve">Данные о задолженностях торговых точек </w:t>
      </w:r>
    </w:p>
    <w:p w14:paraId="52CEFC7B" w14:textId="77777777" w:rsidR="007D1A7A" w:rsidRPr="003F67E8" w:rsidRDefault="007D1A7A" w:rsidP="00EA3D40">
      <w:pPr>
        <w:ind w:firstLine="567"/>
      </w:pPr>
    </w:p>
    <w:p w14:paraId="69B8DF3C" w14:textId="77777777" w:rsidR="007D1A7A" w:rsidRPr="003F67E8" w:rsidRDefault="007D1A7A" w:rsidP="00EA3D40">
      <w:pPr>
        <w:ind w:firstLine="567"/>
      </w:pPr>
      <w:r w:rsidRPr="003F67E8">
        <w:t>Интегрируется, если на стороне УС дистрибьютора ведется дебиторская задолженность по конкретному производителю.</w:t>
      </w:r>
    </w:p>
    <w:p w14:paraId="7458F7DB" w14:textId="77777777" w:rsidR="007D1A7A" w:rsidRPr="003F67E8" w:rsidRDefault="007D1A7A" w:rsidP="00EA3D40">
      <w:pPr>
        <w:ind w:firstLine="567"/>
      </w:pPr>
    </w:p>
    <w:p w14:paraId="14297E74" w14:textId="77777777" w:rsidR="007D1A7A" w:rsidRPr="003F67E8" w:rsidRDefault="007D1A7A" w:rsidP="00EA3D40">
      <w:pPr>
        <w:ind w:firstLine="567"/>
      </w:pPr>
      <w:r w:rsidRPr="003F67E8">
        <w:t>Для учета данных о долгах Торговых точек в учетной системе Дистрибьютора должен присутствовать регистр накопления РАСЧЕТЫ С КОНТРАГЕНТОМ.</w:t>
      </w:r>
    </w:p>
    <w:p w14:paraId="16E4DF37" w14:textId="77777777" w:rsidR="007D1A7A" w:rsidRPr="003F67E8" w:rsidRDefault="007D1A7A" w:rsidP="00EA3D40">
      <w:pPr>
        <w:ind w:firstLine="567"/>
      </w:pPr>
      <w:r w:rsidRPr="003F67E8">
        <w:t>По данному регистру должен вестись учет общей дебиторской задолженности с детализацией по каждому Контрагенту или по каждой Торговой точке, по документам и по датам возникновения долгов, признаку просрочен долг или нет.</w:t>
      </w:r>
    </w:p>
    <w:p w14:paraId="655407DC" w14:textId="77777777" w:rsidR="007D1A7A" w:rsidRPr="003F67E8" w:rsidRDefault="007D1A7A" w:rsidP="00EA3D40">
      <w:pPr>
        <w:ind w:firstLine="567"/>
      </w:pPr>
      <w:r w:rsidRPr="003F67E8">
        <w:t>Для выгрузки информации об остатке Кредитного лимита (в днях и суммах) должен существовать соответствующий реквизит регистра РАСЧЕТЫ С КОНТРГАГЕНТОМ.</w:t>
      </w:r>
    </w:p>
    <w:p w14:paraId="63BE7CAE" w14:textId="77777777" w:rsidR="007D1A7A" w:rsidRPr="003F67E8" w:rsidRDefault="007D1A7A" w:rsidP="00EA3D40">
      <w:pPr>
        <w:ind w:firstLine="567"/>
      </w:pPr>
    </w:p>
    <w:p w14:paraId="36708E67" w14:textId="436B6E9E" w:rsidR="007D1A7A" w:rsidRPr="003F67E8" w:rsidRDefault="00EA3D40" w:rsidP="00EA3D40">
      <w:pPr>
        <w:ind w:firstLine="567"/>
      </w:pPr>
      <w:r w:rsidRPr="003F67E8">
        <w:t xml:space="preserve">Необходимо </w:t>
      </w:r>
      <w:r w:rsidR="007D1A7A" w:rsidRPr="003F67E8">
        <w:t>реализовать выгрузку данных в таблицу следующего формата.</w:t>
      </w: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910"/>
        <w:gridCol w:w="1626"/>
        <w:gridCol w:w="1873"/>
        <w:gridCol w:w="1954"/>
        <w:gridCol w:w="1840"/>
      </w:tblGrid>
      <w:tr w:rsidR="008444DD" w:rsidRPr="003F67E8" w14:paraId="3654750D" w14:textId="77777777" w:rsidTr="000C5254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45FC08" w14:textId="77777777" w:rsidR="008444DD" w:rsidRPr="003F67E8" w:rsidRDefault="008444DD" w:rsidP="000C5254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E287A9" w14:textId="77777777" w:rsidR="008444DD" w:rsidRPr="003F67E8" w:rsidRDefault="008444DD" w:rsidP="000C5254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7B468B" w14:textId="77777777" w:rsidR="008444DD" w:rsidRPr="003F67E8" w:rsidRDefault="008444DD" w:rsidP="000C5254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E2EC5" w14:textId="77777777" w:rsidR="008444DD" w:rsidRPr="003F67E8" w:rsidRDefault="008444DD" w:rsidP="000C5254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1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65012D" w14:textId="77777777" w:rsidR="008444DD" w:rsidRPr="003F67E8" w:rsidRDefault="008444DD" w:rsidP="000C5254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EAEB60" w14:textId="77777777" w:rsidR="008444DD" w:rsidRPr="003F67E8" w:rsidRDefault="008444DD" w:rsidP="000C5254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8444DD" w:rsidRPr="003F67E8" w14:paraId="6FD47AF9" w14:textId="77777777" w:rsidTr="000C5254">
        <w:tc>
          <w:tcPr>
            <w:tcW w:w="100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1B4FE2" w14:textId="77777777" w:rsidR="008444DD" w:rsidRPr="003F67E8" w:rsidRDefault="008444DD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OutletDebt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задолженности конкретной торговой точки.</w:t>
            </w:r>
          </w:p>
        </w:tc>
      </w:tr>
      <w:tr w:rsidR="008444DD" w:rsidRPr="003F67E8" w14:paraId="63F7DFB8" w14:textId="77777777" w:rsidTr="000C5254">
        <w:tc>
          <w:tcPr>
            <w:tcW w:w="844" w:type="dxa"/>
            <w:tcBorders>
              <w:top w:val="single" w:sz="12" w:space="0" w:color="auto"/>
            </w:tcBorders>
          </w:tcPr>
          <w:p w14:paraId="457E958C" w14:textId="77777777" w:rsidR="008444DD" w:rsidRPr="003F67E8" w:rsidRDefault="008444DD" w:rsidP="0011768B"/>
        </w:tc>
        <w:tc>
          <w:tcPr>
            <w:tcW w:w="1910" w:type="dxa"/>
            <w:tcBorders>
              <w:top w:val="single" w:sz="12" w:space="0" w:color="auto"/>
            </w:tcBorders>
          </w:tcPr>
          <w:p w14:paraId="243BF5B3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DEBT</w:t>
            </w:r>
          </w:p>
        </w:tc>
        <w:tc>
          <w:tcPr>
            <w:tcW w:w="1626" w:type="dxa"/>
            <w:tcBorders>
              <w:top w:val="single" w:sz="12" w:space="0" w:color="auto"/>
            </w:tcBorders>
          </w:tcPr>
          <w:p w14:paraId="2B4DA5B3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  <w:tcBorders>
              <w:top w:val="single" w:sz="12" w:space="0" w:color="auto"/>
            </w:tcBorders>
          </w:tcPr>
          <w:p w14:paraId="5CDA9D6A" w14:textId="77777777" w:rsidR="008444DD" w:rsidRPr="003F67E8" w:rsidRDefault="008444DD" w:rsidP="0011768B">
            <w:r w:rsidRPr="003F67E8">
              <w:t>NUMERIC(19,2)</w:t>
            </w:r>
          </w:p>
        </w:tc>
        <w:tc>
          <w:tcPr>
            <w:tcW w:w="1954" w:type="dxa"/>
            <w:tcBorders>
              <w:top w:val="single" w:sz="12" w:space="0" w:color="auto"/>
            </w:tcBorders>
          </w:tcPr>
          <w:p w14:paraId="49D5E019" w14:textId="77777777" w:rsidR="008444DD" w:rsidRPr="003F67E8" w:rsidRDefault="008444DD" w:rsidP="0011768B">
            <w:r w:rsidRPr="003F67E8">
              <w:t>сумма документа</w:t>
            </w:r>
          </w:p>
        </w:tc>
        <w:tc>
          <w:tcPr>
            <w:tcW w:w="1840" w:type="dxa"/>
            <w:tcBorders>
              <w:top w:val="single" w:sz="12" w:space="0" w:color="auto"/>
            </w:tcBorders>
          </w:tcPr>
          <w:p w14:paraId="2D02EAD6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78C3AEDA" w14:textId="77777777" w:rsidTr="000C5254">
        <w:tc>
          <w:tcPr>
            <w:tcW w:w="844" w:type="dxa"/>
          </w:tcPr>
          <w:p w14:paraId="374E76BA" w14:textId="77777777" w:rsidR="008444DD" w:rsidRPr="003F67E8" w:rsidRDefault="008444DD" w:rsidP="0011768B">
            <w:r w:rsidRPr="003F67E8">
              <w:t>PK, FK</w:t>
            </w:r>
          </w:p>
        </w:tc>
        <w:tc>
          <w:tcPr>
            <w:tcW w:w="1910" w:type="dxa"/>
          </w:tcPr>
          <w:p w14:paraId="582D9217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626" w:type="dxa"/>
          </w:tcPr>
          <w:p w14:paraId="674A51FF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29389514" w14:textId="37783CAD" w:rsidR="008444DD" w:rsidRPr="003F67E8" w:rsidRDefault="00AC2684" w:rsidP="0011768B">
            <w:r w:rsidRPr="00AC2684">
              <w:rPr>
                <w:highlight w:val="yellow"/>
              </w:rPr>
              <w:t>NVARCHAR(7</w:t>
            </w:r>
            <w:r w:rsidR="008444DD" w:rsidRPr="00AC2684">
              <w:rPr>
                <w:highlight w:val="yellow"/>
              </w:rPr>
              <w:t>5)</w:t>
            </w:r>
          </w:p>
        </w:tc>
        <w:tc>
          <w:tcPr>
            <w:tcW w:w="1954" w:type="dxa"/>
          </w:tcPr>
          <w:p w14:paraId="7ABBFA40" w14:textId="77777777" w:rsidR="008444DD" w:rsidRPr="003F67E8" w:rsidRDefault="008444DD" w:rsidP="0011768B">
            <w:r w:rsidRPr="003F67E8">
              <w:t>внешний код ТТ на который оформлен заказ</w:t>
            </w:r>
          </w:p>
        </w:tc>
        <w:tc>
          <w:tcPr>
            <w:tcW w:w="1840" w:type="dxa"/>
          </w:tcPr>
          <w:p w14:paraId="187C6F39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559B0483" w14:textId="77777777" w:rsidTr="000C5254">
        <w:tc>
          <w:tcPr>
            <w:tcW w:w="844" w:type="dxa"/>
          </w:tcPr>
          <w:p w14:paraId="0617D689" w14:textId="77777777" w:rsidR="008444DD" w:rsidRPr="003F67E8" w:rsidRDefault="008444DD" w:rsidP="0011768B"/>
        </w:tc>
        <w:tc>
          <w:tcPr>
            <w:tcW w:w="1910" w:type="dxa"/>
          </w:tcPr>
          <w:p w14:paraId="5B8E0AA1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PAYDATE</w:t>
            </w:r>
          </w:p>
        </w:tc>
        <w:tc>
          <w:tcPr>
            <w:tcW w:w="1626" w:type="dxa"/>
          </w:tcPr>
          <w:p w14:paraId="733A998D" w14:textId="77777777" w:rsidR="008444DD" w:rsidRPr="003F67E8" w:rsidRDefault="008444DD" w:rsidP="0011768B">
            <w:r w:rsidRPr="003F67E8">
              <w:t>dateTime</w:t>
            </w:r>
          </w:p>
        </w:tc>
        <w:tc>
          <w:tcPr>
            <w:tcW w:w="1873" w:type="dxa"/>
          </w:tcPr>
          <w:p w14:paraId="2A21B8F9" w14:textId="77777777" w:rsidR="008444DD" w:rsidRPr="003F67E8" w:rsidRDefault="008444DD" w:rsidP="0011768B">
            <w:r w:rsidRPr="003F67E8">
              <w:t>DATE</w:t>
            </w:r>
          </w:p>
        </w:tc>
        <w:tc>
          <w:tcPr>
            <w:tcW w:w="1954" w:type="dxa"/>
          </w:tcPr>
          <w:p w14:paraId="6AC200F2" w14:textId="5ECF0DA7" w:rsidR="008444DD" w:rsidRPr="003F67E8" w:rsidRDefault="008444DD" w:rsidP="00CD1402">
            <w:r w:rsidRPr="003F67E8">
              <w:t>дата последне</w:t>
            </w:r>
            <w:r w:rsidR="00CD1402" w:rsidRPr="003F67E8">
              <w:t xml:space="preserve">й </w:t>
            </w:r>
            <w:r w:rsidRPr="003F67E8">
              <w:t>оплаты</w:t>
            </w:r>
          </w:p>
        </w:tc>
        <w:tc>
          <w:tcPr>
            <w:tcW w:w="1840" w:type="dxa"/>
          </w:tcPr>
          <w:p w14:paraId="16DDE0C9" w14:textId="77777777" w:rsidR="008444DD" w:rsidRDefault="005A248D" w:rsidP="0011768B">
            <w:pPr>
              <w:rPr>
                <w:lang w:val="uk-UA"/>
              </w:rPr>
            </w:pPr>
            <w:r>
              <w:rPr>
                <w:lang w:val="uk-UA"/>
              </w:rPr>
              <w:t>Да</w:t>
            </w:r>
          </w:p>
          <w:p w14:paraId="2FAB319C" w14:textId="507930F2" w:rsidR="005A248D" w:rsidRPr="005A248D" w:rsidRDefault="005A248D" w:rsidP="0011768B">
            <w:pPr>
              <w:rPr>
                <w:lang w:val="uk-UA"/>
              </w:rPr>
            </w:pPr>
            <w:r w:rsidRPr="003F67E8">
              <w:rPr>
                <w:color w:val="4A86E8"/>
              </w:rPr>
              <w:t>(если такой информации нет, заполняем значение по умолчанию "</w:t>
            </w:r>
            <w:r w:rsidRPr="005A248D">
              <w:rPr>
                <w:color w:val="4A86E8"/>
              </w:rPr>
              <w:t>1899-12-30T00:00:00</w:t>
            </w:r>
            <w:r w:rsidRPr="003F67E8">
              <w:rPr>
                <w:color w:val="4A86E8"/>
              </w:rPr>
              <w:t>")</w:t>
            </w:r>
          </w:p>
        </w:tc>
      </w:tr>
      <w:tr w:rsidR="008444DD" w:rsidRPr="003F67E8" w14:paraId="274C9D1F" w14:textId="77777777" w:rsidTr="000C5254">
        <w:tc>
          <w:tcPr>
            <w:tcW w:w="844" w:type="dxa"/>
          </w:tcPr>
          <w:p w14:paraId="37090370" w14:textId="77777777" w:rsidR="008444DD" w:rsidRPr="003F67E8" w:rsidRDefault="008444DD" w:rsidP="0011768B"/>
        </w:tc>
        <w:tc>
          <w:tcPr>
            <w:tcW w:w="1910" w:type="dxa"/>
          </w:tcPr>
          <w:p w14:paraId="6FD59E1A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CANSALE</w:t>
            </w:r>
          </w:p>
        </w:tc>
        <w:tc>
          <w:tcPr>
            <w:tcW w:w="1626" w:type="dxa"/>
          </w:tcPr>
          <w:p w14:paraId="711F310C" w14:textId="77777777" w:rsidR="008444DD" w:rsidRPr="003F67E8" w:rsidRDefault="008444DD" w:rsidP="0011768B">
            <w:r w:rsidRPr="003F67E8">
              <w:t>boolean</w:t>
            </w:r>
          </w:p>
        </w:tc>
        <w:tc>
          <w:tcPr>
            <w:tcW w:w="1873" w:type="dxa"/>
          </w:tcPr>
          <w:p w14:paraId="54A97EE3" w14:textId="77777777" w:rsidR="008444DD" w:rsidRPr="003F67E8" w:rsidRDefault="008444DD" w:rsidP="0011768B">
            <w:r w:rsidRPr="003F67E8">
              <w:t>BOOL</w:t>
            </w:r>
          </w:p>
        </w:tc>
        <w:tc>
          <w:tcPr>
            <w:tcW w:w="1954" w:type="dxa"/>
          </w:tcPr>
          <w:p w14:paraId="4681E89B" w14:textId="77777777" w:rsidR="008444DD" w:rsidRDefault="008444DD" w:rsidP="0011768B">
            <w:r w:rsidRPr="003F67E8">
              <w:t>флажок который указывает или разрешена продажа</w:t>
            </w:r>
          </w:p>
          <w:p w14:paraId="751135E4" w14:textId="1483043A" w:rsidR="005A248D" w:rsidRDefault="005A248D" w:rsidP="0011768B">
            <w:pPr>
              <w:rPr>
                <w:lang w:val="uk-UA"/>
              </w:rPr>
            </w:pPr>
            <w:r>
              <w:rPr>
                <w:lang w:val="uk-UA"/>
              </w:rPr>
              <w:t>0 – не разрешена</w:t>
            </w:r>
          </w:p>
          <w:p w14:paraId="0575A91A" w14:textId="0145EB22" w:rsidR="005A248D" w:rsidRPr="005A248D" w:rsidRDefault="005A248D" w:rsidP="0011768B">
            <w:pPr>
              <w:rPr>
                <w:lang w:val="uk-UA"/>
              </w:rPr>
            </w:pPr>
            <w:r>
              <w:rPr>
                <w:lang w:val="uk-UA"/>
              </w:rPr>
              <w:t>1- разрешена</w:t>
            </w:r>
          </w:p>
        </w:tc>
        <w:tc>
          <w:tcPr>
            <w:tcW w:w="1840" w:type="dxa"/>
          </w:tcPr>
          <w:p w14:paraId="0DE50DBC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50EAFD31" w14:textId="77777777" w:rsidTr="000C5254">
        <w:tc>
          <w:tcPr>
            <w:tcW w:w="844" w:type="dxa"/>
          </w:tcPr>
          <w:p w14:paraId="41346E1A" w14:textId="2D7B7A57" w:rsidR="008444DD" w:rsidRPr="003F67E8" w:rsidRDefault="008444DD" w:rsidP="0011768B"/>
        </w:tc>
        <w:tc>
          <w:tcPr>
            <w:tcW w:w="1910" w:type="dxa"/>
          </w:tcPr>
          <w:p w14:paraId="1370ABFF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AVG_AMOUNT</w:t>
            </w:r>
          </w:p>
        </w:tc>
        <w:tc>
          <w:tcPr>
            <w:tcW w:w="1626" w:type="dxa"/>
          </w:tcPr>
          <w:p w14:paraId="6483133A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</w:tcPr>
          <w:p w14:paraId="13857DC0" w14:textId="77777777" w:rsidR="008444DD" w:rsidRPr="003F67E8" w:rsidRDefault="008444DD" w:rsidP="0011768B">
            <w:r w:rsidRPr="003F67E8">
              <w:t>NUMERIC(9,2)</w:t>
            </w:r>
          </w:p>
        </w:tc>
        <w:tc>
          <w:tcPr>
            <w:tcW w:w="1954" w:type="dxa"/>
          </w:tcPr>
          <w:p w14:paraId="0335F4E3" w14:textId="3E9F5D70" w:rsidR="008444DD" w:rsidRPr="003F67E8" w:rsidRDefault="00233786" w:rsidP="0011768B">
            <w:r>
              <w:t>средняя сумм</w:t>
            </w:r>
            <w:r w:rsidR="008444DD" w:rsidRPr="003F67E8">
              <w:t>а заказа</w:t>
            </w:r>
          </w:p>
        </w:tc>
        <w:tc>
          <w:tcPr>
            <w:tcW w:w="1840" w:type="dxa"/>
          </w:tcPr>
          <w:p w14:paraId="48005C8A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066A8CCC" w14:textId="77777777" w:rsidTr="000C5254">
        <w:tc>
          <w:tcPr>
            <w:tcW w:w="844" w:type="dxa"/>
          </w:tcPr>
          <w:p w14:paraId="62001039" w14:textId="77777777" w:rsidR="008444DD" w:rsidRPr="003F67E8" w:rsidRDefault="008444DD" w:rsidP="0011768B"/>
        </w:tc>
        <w:tc>
          <w:tcPr>
            <w:tcW w:w="1910" w:type="dxa"/>
          </w:tcPr>
          <w:p w14:paraId="377B493A" w14:textId="77777777" w:rsidR="008444DD" w:rsidRPr="003F67E8" w:rsidRDefault="008444DD" w:rsidP="0011768B">
            <w:pPr>
              <w:rPr>
                <w:rFonts w:eastAsia="Courier New"/>
                <w:color w:val="FF0000"/>
              </w:rPr>
            </w:pPr>
            <w:r w:rsidRPr="003F67E8">
              <w:t>CURR_DELAY</w:t>
            </w:r>
          </w:p>
        </w:tc>
        <w:tc>
          <w:tcPr>
            <w:tcW w:w="1626" w:type="dxa"/>
          </w:tcPr>
          <w:p w14:paraId="0FB50CD7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</w:tcPr>
          <w:p w14:paraId="2FBA549F" w14:textId="4D12DF1D" w:rsidR="008444DD" w:rsidRPr="00AC2684" w:rsidRDefault="00AC2684" w:rsidP="0011768B">
            <w:pPr>
              <w:rPr>
                <w:lang w:val="en-US"/>
              </w:rPr>
            </w:pPr>
            <w:r w:rsidRPr="00AC2684">
              <w:rPr>
                <w:highlight w:val="yellow"/>
                <w:lang w:val="en-US"/>
              </w:rPr>
              <w:t>INT</w:t>
            </w:r>
          </w:p>
        </w:tc>
        <w:tc>
          <w:tcPr>
            <w:tcW w:w="1954" w:type="dxa"/>
          </w:tcPr>
          <w:p w14:paraId="1A4D1A4D" w14:textId="77777777" w:rsidR="008444DD" w:rsidRPr="003F67E8" w:rsidRDefault="008444DD" w:rsidP="0011768B">
            <w:r w:rsidRPr="003F67E8">
              <w:rPr>
                <w:bCs/>
              </w:rPr>
              <w:t>Задолженность, дней</w:t>
            </w:r>
          </w:p>
        </w:tc>
        <w:tc>
          <w:tcPr>
            <w:tcW w:w="1840" w:type="dxa"/>
          </w:tcPr>
          <w:p w14:paraId="1AF6BAD7" w14:textId="2E92CD30" w:rsidR="008444DD" w:rsidRPr="003F67E8" w:rsidRDefault="007F37FD" w:rsidP="007F37FD">
            <w:r>
              <w:rPr>
                <w:lang w:val="uk-UA"/>
              </w:rPr>
              <w:t>Нет</w:t>
            </w:r>
          </w:p>
        </w:tc>
      </w:tr>
      <w:tr w:rsidR="008444DD" w:rsidRPr="003F67E8" w14:paraId="6A5E74E3" w14:textId="77777777" w:rsidTr="000C5254">
        <w:tc>
          <w:tcPr>
            <w:tcW w:w="844" w:type="dxa"/>
          </w:tcPr>
          <w:p w14:paraId="40A8148C" w14:textId="77777777" w:rsidR="008444DD" w:rsidRPr="003F67E8" w:rsidRDefault="008444DD" w:rsidP="0011768B"/>
        </w:tc>
        <w:tc>
          <w:tcPr>
            <w:tcW w:w="1910" w:type="dxa"/>
          </w:tcPr>
          <w:p w14:paraId="0B291FAC" w14:textId="77777777" w:rsidR="008444DD" w:rsidRPr="003F67E8" w:rsidRDefault="008444DD" w:rsidP="0011768B">
            <w:pPr>
              <w:rPr>
                <w:rFonts w:eastAsia="Courier New"/>
                <w:color w:val="FF0000"/>
              </w:rPr>
            </w:pPr>
            <w:r w:rsidRPr="003F67E8">
              <w:t>MAXDEBT</w:t>
            </w:r>
          </w:p>
        </w:tc>
        <w:tc>
          <w:tcPr>
            <w:tcW w:w="1626" w:type="dxa"/>
          </w:tcPr>
          <w:p w14:paraId="43B0B0AC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</w:tcPr>
          <w:p w14:paraId="6C76903F" w14:textId="4C37FF6F" w:rsidR="008444DD" w:rsidRPr="003F67E8" w:rsidRDefault="00AC2684" w:rsidP="0011768B">
            <w:r w:rsidRPr="00AC2684">
              <w:rPr>
                <w:highlight w:val="yellow"/>
              </w:rPr>
              <w:t>NUMERIC(18</w:t>
            </w:r>
            <w:r w:rsidR="008444DD" w:rsidRPr="00AC2684">
              <w:rPr>
                <w:highlight w:val="yellow"/>
              </w:rPr>
              <w:t>,2)</w:t>
            </w:r>
          </w:p>
        </w:tc>
        <w:tc>
          <w:tcPr>
            <w:tcW w:w="1954" w:type="dxa"/>
          </w:tcPr>
          <w:p w14:paraId="1B88B1F5" w14:textId="77777777" w:rsidR="008444DD" w:rsidRPr="003F67E8" w:rsidRDefault="008444DD" w:rsidP="0011768B">
            <w:r w:rsidRPr="003F67E8">
              <w:t>Лимит задолженности, сумма</w:t>
            </w:r>
          </w:p>
        </w:tc>
        <w:tc>
          <w:tcPr>
            <w:tcW w:w="1840" w:type="dxa"/>
          </w:tcPr>
          <w:p w14:paraId="661FBB39" w14:textId="02762472" w:rsidR="008444DD" w:rsidRPr="00951507" w:rsidRDefault="00951507" w:rsidP="0011768B">
            <w:pPr>
              <w:rPr>
                <w:lang w:val="uk-UA"/>
              </w:rPr>
            </w:pPr>
            <w:r>
              <w:rPr>
                <w:lang w:val="uk-UA"/>
              </w:rPr>
              <w:t>Нет</w:t>
            </w:r>
          </w:p>
        </w:tc>
      </w:tr>
      <w:tr w:rsidR="008444DD" w:rsidRPr="003F67E8" w14:paraId="5BB4D2AB" w14:textId="77777777" w:rsidTr="000C5254">
        <w:tc>
          <w:tcPr>
            <w:tcW w:w="844" w:type="dxa"/>
          </w:tcPr>
          <w:p w14:paraId="44B719FB" w14:textId="77777777" w:rsidR="008444DD" w:rsidRPr="003F67E8" w:rsidRDefault="008444DD" w:rsidP="0011768B"/>
        </w:tc>
        <w:tc>
          <w:tcPr>
            <w:tcW w:w="1910" w:type="dxa"/>
          </w:tcPr>
          <w:p w14:paraId="3F6C9324" w14:textId="77777777" w:rsidR="008444DD" w:rsidRPr="003F67E8" w:rsidRDefault="008444DD" w:rsidP="0011768B">
            <w:pPr>
              <w:rPr>
                <w:rFonts w:eastAsia="Courier New"/>
                <w:color w:val="FF0000"/>
              </w:rPr>
            </w:pPr>
            <w:r w:rsidRPr="003F67E8">
              <w:t>MAXDELAY</w:t>
            </w:r>
          </w:p>
        </w:tc>
        <w:tc>
          <w:tcPr>
            <w:tcW w:w="1626" w:type="dxa"/>
          </w:tcPr>
          <w:p w14:paraId="4355A791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</w:tcPr>
          <w:p w14:paraId="480A3733" w14:textId="26A29CDC" w:rsidR="008444DD" w:rsidRPr="00AC2684" w:rsidRDefault="00AC2684" w:rsidP="0011768B">
            <w:pPr>
              <w:rPr>
                <w:lang w:val="en-US"/>
              </w:rPr>
            </w:pPr>
            <w:r w:rsidRPr="00AC2684">
              <w:rPr>
                <w:highlight w:val="yellow"/>
                <w:lang w:val="en-US"/>
              </w:rPr>
              <w:t>INT</w:t>
            </w:r>
          </w:p>
        </w:tc>
        <w:tc>
          <w:tcPr>
            <w:tcW w:w="1954" w:type="dxa"/>
          </w:tcPr>
          <w:p w14:paraId="4AF46AFB" w14:textId="77777777" w:rsidR="008444DD" w:rsidRPr="003F67E8" w:rsidRDefault="008444DD" w:rsidP="0011768B">
            <w:r w:rsidRPr="003F67E8">
              <w:t>Отсрочка, дней</w:t>
            </w:r>
          </w:p>
        </w:tc>
        <w:tc>
          <w:tcPr>
            <w:tcW w:w="1840" w:type="dxa"/>
          </w:tcPr>
          <w:p w14:paraId="1DB8F5A7" w14:textId="63744F19" w:rsidR="008444DD" w:rsidRPr="003F67E8" w:rsidRDefault="00951507" w:rsidP="0011768B">
            <w:r>
              <w:rPr>
                <w:lang w:val="uk-UA"/>
              </w:rPr>
              <w:t>Нет</w:t>
            </w:r>
          </w:p>
        </w:tc>
      </w:tr>
      <w:tr w:rsidR="008444DD" w:rsidRPr="003F67E8" w14:paraId="363E0C4C" w14:textId="77777777" w:rsidTr="000C5254">
        <w:tc>
          <w:tcPr>
            <w:tcW w:w="844" w:type="dxa"/>
          </w:tcPr>
          <w:p w14:paraId="4302E381" w14:textId="77777777" w:rsidR="008444DD" w:rsidRPr="003F67E8" w:rsidRDefault="008444DD" w:rsidP="0011768B"/>
        </w:tc>
        <w:tc>
          <w:tcPr>
            <w:tcW w:w="1910" w:type="dxa"/>
          </w:tcPr>
          <w:p w14:paraId="60DEAF97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</w:t>
            </w:r>
          </w:p>
        </w:tc>
        <w:tc>
          <w:tcPr>
            <w:tcW w:w="1626" w:type="dxa"/>
          </w:tcPr>
          <w:p w14:paraId="5A032AFD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69524C5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62B072E1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5C91986C" w14:textId="77777777" w:rsidR="00C7775C" w:rsidRPr="003F67E8" w:rsidRDefault="00C7775C" w:rsidP="00C7775C">
            <w:r w:rsidRPr="003F67E8">
              <w:t xml:space="preserve">Да </w:t>
            </w:r>
          </w:p>
          <w:p w14:paraId="26340F5C" w14:textId="589143B2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5341D721" w14:textId="77777777" w:rsidTr="000C5254">
        <w:tc>
          <w:tcPr>
            <w:tcW w:w="844" w:type="dxa"/>
          </w:tcPr>
          <w:p w14:paraId="056A8B37" w14:textId="77777777" w:rsidR="008444DD" w:rsidRPr="003F67E8" w:rsidRDefault="008444DD" w:rsidP="0011768B"/>
        </w:tc>
        <w:tc>
          <w:tcPr>
            <w:tcW w:w="1910" w:type="dxa"/>
          </w:tcPr>
          <w:p w14:paraId="636B7B05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DETAILS2</w:t>
            </w:r>
          </w:p>
        </w:tc>
        <w:tc>
          <w:tcPr>
            <w:tcW w:w="1626" w:type="dxa"/>
          </w:tcPr>
          <w:p w14:paraId="2D5B57F1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24498C53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3499027A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132F55A4" w14:textId="77777777" w:rsidR="00C7775C" w:rsidRPr="003F67E8" w:rsidRDefault="00C7775C" w:rsidP="00C7775C">
            <w:r w:rsidRPr="003F67E8">
              <w:t xml:space="preserve">Да </w:t>
            </w:r>
          </w:p>
          <w:p w14:paraId="6D00D03E" w14:textId="6D8E86B9" w:rsidR="008444DD" w:rsidRPr="003F67E8" w:rsidRDefault="00C7775C" w:rsidP="00253DED">
            <w:r w:rsidRPr="003F67E8">
              <w:rPr>
                <w:color w:val="4A86E8"/>
              </w:rPr>
              <w:t xml:space="preserve">(если такой информации нет, заполняем значение по умолчанию "") </w:t>
            </w:r>
          </w:p>
        </w:tc>
      </w:tr>
      <w:tr w:rsidR="008444DD" w:rsidRPr="003F67E8" w14:paraId="13473437" w14:textId="77777777" w:rsidTr="000C5254">
        <w:tc>
          <w:tcPr>
            <w:tcW w:w="844" w:type="dxa"/>
          </w:tcPr>
          <w:p w14:paraId="1FE6E987" w14:textId="77777777" w:rsidR="008444DD" w:rsidRPr="003F67E8" w:rsidRDefault="008444DD" w:rsidP="0011768B"/>
        </w:tc>
        <w:tc>
          <w:tcPr>
            <w:tcW w:w="1910" w:type="dxa"/>
          </w:tcPr>
          <w:p w14:paraId="7899A007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DETAILS3</w:t>
            </w:r>
          </w:p>
        </w:tc>
        <w:tc>
          <w:tcPr>
            <w:tcW w:w="1626" w:type="dxa"/>
          </w:tcPr>
          <w:p w14:paraId="389D3164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017CA51F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25D736EF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4B81C830" w14:textId="77777777" w:rsidR="00C7775C" w:rsidRPr="003F67E8" w:rsidRDefault="00C7775C" w:rsidP="00C7775C">
            <w:r w:rsidRPr="003F67E8">
              <w:t xml:space="preserve">Да </w:t>
            </w:r>
          </w:p>
          <w:p w14:paraId="4C6329CB" w14:textId="4CE9B899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65BEE240" w14:textId="77777777" w:rsidTr="000C5254">
        <w:tc>
          <w:tcPr>
            <w:tcW w:w="844" w:type="dxa"/>
          </w:tcPr>
          <w:p w14:paraId="2DAAED82" w14:textId="77777777" w:rsidR="008444DD" w:rsidRPr="003F67E8" w:rsidRDefault="008444DD" w:rsidP="0011768B"/>
        </w:tc>
        <w:tc>
          <w:tcPr>
            <w:tcW w:w="1910" w:type="dxa"/>
          </w:tcPr>
          <w:p w14:paraId="116671AA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DETAILS4</w:t>
            </w:r>
          </w:p>
        </w:tc>
        <w:tc>
          <w:tcPr>
            <w:tcW w:w="1626" w:type="dxa"/>
          </w:tcPr>
          <w:p w14:paraId="22234DA4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3F665FF9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557CB3AA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7D2E18DB" w14:textId="77777777" w:rsidR="00C7775C" w:rsidRPr="003F67E8" w:rsidRDefault="00C7775C" w:rsidP="00C7775C">
            <w:r w:rsidRPr="003F67E8">
              <w:t xml:space="preserve">Да </w:t>
            </w:r>
          </w:p>
          <w:p w14:paraId="2C05634A" w14:textId="6C7C7262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3222F732" w14:textId="77777777" w:rsidTr="000C5254">
        <w:tc>
          <w:tcPr>
            <w:tcW w:w="844" w:type="dxa"/>
          </w:tcPr>
          <w:p w14:paraId="66FA9F51" w14:textId="77777777" w:rsidR="008444DD" w:rsidRPr="003F67E8" w:rsidRDefault="008444DD" w:rsidP="0011768B"/>
        </w:tc>
        <w:tc>
          <w:tcPr>
            <w:tcW w:w="1910" w:type="dxa"/>
          </w:tcPr>
          <w:p w14:paraId="37BEE01C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DETAILS5</w:t>
            </w:r>
          </w:p>
        </w:tc>
        <w:tc>
          <w:tcPr>
            <w:tcW w:w="1626" w:type="dxa"/>
          </w:tcPr>
          <w:p w14:paraId="30A86B6A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82D81CC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14D9431B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2700800A" w14:textId="77777777" w:rsidR="00C7775C" w:rsidRPr="003F67E8" w:rsidRDefault="00C7775C" w:rsidP="00C7775C">
            <w:r w:rsidRPr="003F67E8">
              <w:t xml:space="preserve">Да </w:t>
            </w:r>
          </w:p>
          <w:p w14:paraId="6DF02E09" w14:textId="593CCEFB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55D8DCA6" w14:textId="77777777" w:rsidTr="000C5254">
        <w:tc>
          <w:tcPr>
            <w:tcW w:w="844" w:type="dxa"/>
          </w:tcPr>
          <w:p w14:paraId="0272109C" w14:textId="77777777" w:rsidR="008444DD" w:rsidRPr="003F67E8" w:rsidRDefault="008444DD" w:rsidP="0011768B"/>
        </w:tc>
        <w:tc>
          <w:tcPr>
            <w:tcW w:w="1910" w:type="dxa"/>
          </w:tcPr>
          <w:p w14:paraId="6CF3E32C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DETAILS6</w:t>
            </w:r>
          </w:p>
        </w:tc>
        <w:tc>
          <w:tcPr>
            <w:tcW w:w="1626" w:type="dxa"/>
          </w:tcPr>
          <w:p w14:paraId="635EF929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D897322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2D12C601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22EEB930" w14:textId="77777777" w:rsidR="00C7775C" w:rsidRPr="003F67E8" w:rsidRDefault="00C7775C" w:rsidP="00C7775C">
            <w:r w:rsidRPr="003F67E8">
              <w:t xml:space="preserve">Да </w:t>
            </w:r>
          </w:p>
          <w:p w14:paraId="4442E85C" w14:textId="3B432694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12261DA3" w14:textId="77777777" w:rsidTr="000C5254">
        <w:tc>
          <w:tcPr>
            <w:tcW w:w="844" w:type="dxa"/>
          </w:tcPr>
          <w:p w14:paraId="7B95B43A" w14:textId="77777777" w:rsidR="008444DD" w:rsidRPr="003F67E8" w:rsidRDefault="008444DD" w:rsidP="0011768B"/>
        </w:tc>
        <w:tc>
          <w:tcPr>
            <w:tcW w:w="1910" w:type="dxa"/>
          </w:tcPr>
          <w:p w14:paraId="393012CD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DETAILS7</w:t>
            </w:r>
          </w:p>
        </w:tc>
        <w:tc>
          <w:tcPr>
            <w:tcW w:w="1626" w:type="dxa"/>
          </w:tcPr>
          <w:p w14:paraId="044E1486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276082F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4524D30F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1BB78F20" w14:textId="77777777" w:rsidR="00C7775C" w:rsidRPr="003F67E8" w:rsidRDefault="00C7775C" w:rsidP="00C7775C">
            <w:r w:rsidRPr="003F67E8">
              <w:t xml:space="preserve">Да </w:t>
            </w:r>
          </w:p>
          <w:p w14:paraId="30C1B414" w14:textId="6BFA7F70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5EB6D1EA" w14:textId="77777777" w:rsidTr="000C5254">
        <w:tc>
          <w:tcPr>
            <w:tcW w:w="844" w:type="dxa"/>
          </w:tcPr>
          <w:p w14:paraId="5B4BBCCC" w14:textId="77777777" w:rsidR="008444DD" w:rsidRPr="003F67E8" w:rsidRDefault="008444DD" w:rsidP="0011768B"/>
        </w:tc>
        <w:tc>
          <w:tcPr>
            <w:tcW w:w="1910" w:type="dxa"/>
          </w:tcPr>
          <w:p w14:paraId="0396BC00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DETAILS8</w:t>
            </w:r>
          </w:p>
        </w:tc>
        <w:tc>
          <w:tcPr>
            <w:tcW w:w="1626" w:type="dxa"/>
          </w:tcPr>
          <w:p w14:paraId="48B6EFF7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2D20B7C4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5B36964B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5410F5D3" w14:textId="77777777" w:rsidR="00C7775C" w:rsidRPr="003F67E8" w:rsidRDefault="00C7775C" w:rsidP="00C7775C">
            <w:r w:rsidRPr="003F67E8">
              <w:t xml:space="preserve">Да </w:t>
            </w:r>
          </w:p>
          <w:p w14:paraId="5830AF02" w14:textId="29B38A34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4E9A8D2E" w14:textId="77777777" w:rsidTr="000C5254">
        <w:tc>
          <w:tcPr>
            <w:tcW w:w="844" w:type="dxa"/>
          </w:tcPr>
          <w:p w14:paraId="269FF752" w14:textId="77777777" w:rsidR="008444DD" w:rsidRPr="003F67E8" w:rsidRDefault="008444DD" w:rsidP="0011768B"/>
        </w:tc>
        <w:tc>
          <w:tcPr>
            <w:tcW w:w="1910" w:type="dxa"/>
          </w:tcPr>
          <w:p w14:paraId="61DFBB2F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DETAILS9</w:t>
            </w:r>
          </w:p>
        </w:tc>
        <w:tc>
          <w:tcPr>
            <w:tcW w:w="1626" w:type="dxa"/>
          </w:tcPr>
          <w:p w14:paraId="5F1CF554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74FC8FFF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182D2CD7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3EC9346C" w14:textId="77777777" w:rsidR="00C7775C" w:rsidRPr="003F67E8" w:rsidRDefault="00C7775C" w:rsidP="00C7775C">
            <w:r w:rsidRPr="003F67E8">
              <w:t xml:space="preserve">Да </w:t>
            </w:r>
          </w:p>
          <w:p w14:paraId="181DE9AF" w14:textId="47ECE847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0C354379" w14:textId="77777777" w:rsidTr="000C5254">
        <w:tc>
          <w:tcPr>
            <w:tcW w:w="844" w:type="dxa"/>
          </w:tcPr>
          <w:p w14:paraId="1A26F6CE" w14:textId="77777777" w:rsidR="008444DD" w:rsidRPr="003F67E8" w:rsidRDefault="008444DD" w:rsidP="0011768B"/>
        </w:tc>
        <w:tc>
          <w:tcPr>
            <w:tcW w:w="1910" w:type="dxa"/>
          </w:tcPr>
          <w:p w14:paraId="63D6EF30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DETAILS10</w:t>
            </w:r>
          </w:p>
        </w:tc>
        <w:tc>
          <w:tcPr>
            <w:tcW w:w="1626" w:type="dxa"/>
          </w:tcPr>
          <w:p w14:paraId="47A2E0AD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E921753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5595BA1F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68743ECA" w14:textId="77777777" w:rsidR="00C7775C" w:rsidRPr="003F67E8" w:rsidRDefault="00C7775C" w:rsidP="00C7775C">
            <w:r w:rsidRPr="003F67E8">
              <w:t xml:space="preserve">Да </w:t>
            </w:r>
          </w:p>
          <w:p w14:paraId="6C121179" w14:textId="4E99A7FE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4152B1DC" w14:textId="77777777" w:rsidTr="000C5254">
        <w:tc>
          <w:tcPr>
            <w:tcW w:w="844" w:type="dxa"/>
          </w:tcPr>
          <w:p w14:paraId="726A3DD0" w14:textId="77777777" w:rsidR="008444DD" w:rsidRPr="003F67E8" w:rsidRDefault="008444DD" w:rsidP="0011768B"/>
        </w:tc>
        <w:tc>
          <w:tcPr>
            <w:tcW w:w="1910" w:type="dxa"/>
          </w:tcPr>
          <w:p w14:paraId="70D251FD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DETAILS11</w:t>
            </w:r>
          </w:p>
        </w:tc>
        <w:tc>
          <w:tcPr>
            <w:tcW w:w="1626" w:type="dxa"/>
          </w:tcPr>
          <w:p w14:paraId="4FA059CF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55A240A0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4C961F94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4E26A995" w14:textId="77777777" w:rsidR="00C7775C" w:rsidRPr="003F67E8" w:rsidRDefault="00C7775C" w:rsidP="00C7775C">
            <w:r w:rsidRPr="003F67E8">
              <w:t xml:space="preserve">Да </w:t>
            </w:r>
          </w:p>
          <w:p w14:paraId="3646485C" w14:textId="3C44955E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39328A1F" w14:textId="77777777" w:rsidTr="000C5254">
        <w:tc>
          <w:tcPr>
            <w:tcW w:w="844" w:type="dxa"/>
          </w:tcPr>
          <w:p w14:paraId="1C7E26DB" w14:textId="77777777" w:rsidR="008444DD" w:rsidRPr="003F67E8" w:rsidRDefault="008444DD" w:rsidP="0011768B"/>
        </w:tc>
        <w:tc>
          <w:tcPr>
            <w:tcW w:w="1910" w:type="dxa"/>
          </w:tcPr>
          <w:p w14:paraId="2EA5628C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DETAILS12</w:t>
            </w:r>
          </w:p>
        </w:tc>
        <w:tc>
          <w:tcPr>
            <w:tcW w:w="1626" w:type="dxa"/>
          </w:tcPr>
          <w:p w14:paraId="19C2572C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F97034F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6F66BCBF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10024619" w14:textId="77777777" w:rsidR="00C7775C" w:rsidRPr="003F67E8" w:rsidRDefault="00C7775C" w:rsidP="00C7775C">
            <w:r w:rsidRPr="003F67E8">
              <w:t xml:space="preserve">Да </w:t>
            </w:r>
          </w:p>
          <w:p w14:paraId="5363DD6D" w14:textId="4247E0EF" w:rsidR="008444DD" w:rsidRPr="003F67E8" w:rsidRDefault="00C7775C" w:rsidP="00C7775C">
            <w:r w:rsidRPr="003F67E8">
              <w:rPr>
                <w:color w:val="4A86E8"/>
              </w:rPr>
              <w:t xml:space="preserve">(если такой информации нет, заполняем </w:t>
            </w:r>
            <w:r w:rsidRPr="003F67E8">
              <w:rPr>
                <w:color w:val="4A86E8"/>
              </w:rPr>
              <w:lastRenderedPageBreak/>
              <w:t>значение по умолчанию "")</w:t>
            </w:r>
          </w:p>
        </w:tc>
      </w:tr>
      <w:tr w:rsidR="008444DD" w:rsidRPr="003F67E8" w14:paraId="66F8896A" w14:textId="77777777" w:rsidTr="000C5254">
        <w:tc>
          <w:tcPr>
            <w:tcW w:w="844" w:type="dxa"/>
          </w:tcPr>
          <w:p w14:paraId="62E993D6" w14:textId="77777777" w:rsidR="008444DD" w:rsidRPr="003F67E8" w:rsidRDefault="008444DD" w:rsidP="0011768B"/>
        </w:tc>
        <w:tc>
          <w:tcPr>
            <w:tcW w:w="1910" w:type="dxa"/>
          </w:tcPr>
          <w:p w14:paraId="35D96B02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DETAILS13</w:t>
            </w:r>
          </w:p>
        </w:tc>
        <w:tc>
          <w:tcPr>
            <w:tcW w:w="1626" w:type="dxa"/>
          </w:tcPr>
          <w:p w14:paraId="70EB05A3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03443D39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6BED62AF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6E1E819A" w14:textId="77777777" w:rsidR="00C7775C" w:rsidRPr="003F67E8" w:rsidRDefault="00C7775C" w:rsidP="00C7775C">
            <w:r w:rsidRPr="003F67E8">
              <w:t xml:space="preserve">Да </w:t>
            </w:r>
          </w:p>
          <w:p w14:paraId="0CEFCF83" w14:textId="235EE769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06EABE6C" w14:textId="77777777" w:rsidTr="000C5254">
        <w:tc>
          <w:tcPr>
            <w:tcW w:w="844" w:type="dxa"/>
          </w:tcPr>
          <w:p w14:paraId="67BC8385" w14:textId="77777777" w:rsidR="008444DD" w:rsidRPr="003F67E8" w:rsidRDefault="008444DD" w:rsidP="0011768B"/>
        </w:tc>
        <w:tc>
          <w:tcPr>
            <w:tcW w:w="1910" w:type="dxa"/>
          </w:tcPr>
          <w:p w14:paraId="460E6141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DETAILS14</w:t>
            </w:r>
          </w:p>
        </w:tc>
        <w:tc>
          <w:tcPr>
            <w:tcW w:w="1626" w:type="dxa"/>
          </w:tcPr>
          <w:p w14:paraId="30B5CF95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9E96038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191D1D10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5D040BCB" w14:textId="77777777" w:rsidR="00C7775C" w:rsidRPr="003F67E8" w:rsidRDefault="00C7775C" w:rsidP="00C7775C">
            <w:r w:rsidRPr="003F67E8">
              <w:t xml:space="preserve">Да </w:t>
            </w:r>
          </w:p>
          <w:p w14:paraId="0CF0A4B0" w14:textId="7F4550DF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07A5FE7F" w14:textId="77777777" w:rsidTr="000C5254">
        <w:tc>
          <w:tcPr>
            <w:tcW w:w="844" w:type="dxa"/>
          </w:tcPr>
          <w:p w14:paraId="7697D779" w14:textId="77777777" w:rsidR="008444DD" w:rsidRPr="003F67E8" w:rsidRDefault="008444DD" w:rsidP="0011768B"/>
        </w:tc>
        <w:tc>
          <w:tcPr>
            <w:tcW w:w="1910" w:type="dxa"/>
          </w:tcPr>
          <w:p w14:paraId="3A323D89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DETAILS15</w:t>
            </w:r>
          </w:p>
        </w:tc>
        <w:tc>
          <w:tcPr>
            <w:tcW w:w="1626" w:type="dxa"/>
          </w:tcPr>
          <w:p w14:paraId="346F7EEC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3464E885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1E39066B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25DFFADE" w14:textId="77777777" w:rsidR="00C7775C" w:rsidRPr="003F67E8" w:rsidRDefault="00C7775C" w:rsidP="00C7775C">
            <w:r w:rsidRPr="003F67E8">
              <w:t xml:space="preserve">Да </w:t>
            </w:r>
          </w:p>
          <w:p w14:paraId="0CB7F105" w14:textId="1CA7E387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53AD2267" w14:textId="77777777" w:rsidTr="000C5254">
        <w:tc>
          <w:tcPr>
            <w:tcW w:w="844" w:type="dxa"/>
          </w:tcPr>
          <w:p w14:paraId="06211207" w14:textId="77777777" w:rsidR="008444DD" w:rsidRPr="003F67E8" w:rsidRDefault="008444DD" w:rsidP="0011768B"/>
        </w:tc>
        <w:tc>
          <w:tcPr>
            <w:tcW w:w="1910" w:type="dxa"/>
          </w:tcPr>
          <w:p w14:paraId="3DBD3963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DETAILS16</w:t>
            </w:r>
          </w:p>
        </w:tc>
        <w:tc>
          <w:tcPr>
            <w:tcW w:w="1626" w:type="dxa"/>
          </w:tcPr>
          <w:p w14:paraId="1F4F5033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40C48813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4EA508AF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2AEA18EF" w14:textId="77777777" w:rsidR="00C7775C" w:rsidRPr="003F67E8" w:rsidRDefault="00C7775C" w:rsidP="00C7775C">
            <w:r w:rsidRPr="003F67E8">
              <w:t xml:space="preserve">Да </w:t>
            </w:r>
          </w:p>
          <w:p w14:paraId="2C4AFBDD" w14:textId="71CB62F6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5D5E94BF" w14:textId="77777777" w:rsidTr="000C5254">
        <w:tc>
          <w:tcPr>
            <w:tcW w:w="844" w:type="dxa"/>
          </w:tcPr>
          <w:p w14:paraId="340DB072" w14:textId="77777777" w:rsidR="008444DD" w:rsidRPr="003F67E8" w:rsidRDefault="008444DD" w:rsidP="0011768B"/>
        </w:tc>
        <w:tc>
          <w:tcPr>
            <w:tcW w:w="1910" w:type="dxa"/>
          </w:tcPr>
          <w:p w14:paraId="0C36D5E4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DETAILS17</w:t>
            </w:r>
          </w:p>
        </w:tc>
        <w:tc>
          <w:tcPr>
            <w:tcW w:w="1626" w:type="dxa"/>
          </w:tcPr>
          <w:p w14:paraId="2EB84274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6DDA1F93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63FA3686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7E4C2E0F" w14:textId="77777777" w:rsidR="00C7775C" w:rsidRPr="003F67E8" w:rsidRDefault="00C7775C" w:rsidP="00C7775C">
            <w:r w:rsidRPr="003F67E8">
              <w:t xml:space="preserve">Да </w:t>
            </w:r>
          </w:p>
          <w:p w14:paraId="110A90B8" w14:textId="4B8FF979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55CCAC36" w14:textId="77777777" w:rsidTr="000C5254">
        <w:tc>
          <w:tcPr>
            <w:tcW w:w="844" w:type="dxa"/>
          </w:tcPr>
          <w:p w14:paraId="107D3C2E" w14:textId="77777777" w:rsidR="008444DD" w:rsidRPr="003F67E8" w:rsidRDefault="008444DD" w:rsidP="0011768B"/>
        </w:tc>
        <w:tc>
          <w:tcPr>
            <w:tcW w:w="1910" w:type="dxa"/>
          </w:tcPr>
          <w:p w14:paraId="2F7A6D8E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DETAILS18</w:t>
            </w:r>
          </w:p>
        </w:tc>
        <w:tc>
          <w:tcPr>
            <w:tcW w:w="1626" w:type="dxa"/>
          </w:tcPr>
          <w:p w14:paraId="06C9A6F3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01165AE6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51A9D9E2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74DE9028" w14:textId="77777777" w:rsidR="00C7775C" w:rsidRPr="003F67E8" w:rsidRDefault="00C7775C" w:rsidP="00C7775C">
            <w:r w:rsidRPr="003F67E8">
              <w:t xml:space="preserve">Да </w:t>
            </w:r>
          </w:p>
          <w:p w14:paraId="7C189302" w14:textId="194D4E23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70F2CED9" w14:textId="77777777" w:rsidTr="000C5254">
        <w:tc>
          <w:tcPr>
            <w:tcW w:w="844" w:type="dxa"/>
          </w:tcPr>
          <w:p w14:paraId="27F77075" w14:textId="77777777" w:rsidR="008444DD" w:rsidRPr="003F67E8" w:rsidRDefault="008444DD" w:rsidP="0011768B"/>
        </w:tc>
        <w:tc>
          <w:tcPr>
            <w:tcW w:w="1910" w:type="dxa"/>
          </w:tcPr>
          <w:p w14:paraId="5AA1EE00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DETAILS19</w:t>
            </w:r>
          </w:p>
        </w:tc>
        <w:tc>
          <w:tcPr>
            <w:tcW w:w="1626" w:type="dxa"/>
          </w:tcPr>
          <w:p w14:paraId="11346A5E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22E14F00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38A064FA" w14:textId="77777777" w:rsidR="008444DD" w:rsidRPr="003F67E8" w:rsidRDefault="008444DD" w:rsidP="0011768B">
            <w:r w:rsidRPr="003F67E8">
              <w:t>детальная информация о продажах и оплатах ТТ</w:t>
            </w:r>
          </w:p>
        </w:tc>
        <w:tc>
          <w:tcPr>
            <w:tcW w:w="1840" w:type="dxa"/>
          </w:tcPr>
          <w:p w14:paraId="3EBBBB3B" w14:textId="77777777" w:rsidR="00C7775C" w:rsidRPr="003F67E8" w:rsidRDefault="00C7775C" w:rsidP="00C7775C">
            <w:r w:rsidRPr="003F67E8">
              <w:t xml:space="preserve">Да </w:t>
            </w:r>
          </w:p>
          <w:p w14:paraId="7C4EAA93" w14:textId="430A8D8A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629C41D6" w14:textId="77777777" w:rsidTr="000C5254">
        <w:tc>
          <w:tcPr>
            <w:tcW w:w="844" w:type="dxa"/>
          </w:tcPr>
          <w:p w14:paraId="2DF64801" w14:textId="77777777" w:rsidR="008444DD" w:rsidRPr="003F67E8" w:rsidRDefault="008444DD" w:rsidP="0011768B"/>
        </w:tc>
        <w:tc>
          <w:tcPr>
            <w:tcW w:w="1910" w:type="dxa"/>
          </w:tcPr>
          <w:p w14:paraId="5C351ADD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DETAILS20</w:t>
            </w:r>
          </w:p>
        </w:tc>
        <w:tc>
          <w:tcPr>
            <w:tcW w:w="1626" w:type="dxa"/>
          </w:tcPr>
          <w:p w14:paraId="7C547B94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5015E12A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726BE098" w14:textId="77777777" w:rsidR="008444DD" w:rsidRPr="003F67E8" w:rsidRDefault="008444DD" w:rsidP="0011768B">
            <w:r w:rsidRPr="003F67E8">
              <w:t xml:space="preserve">детальная информация о </w:t>
            </w:r>
            <w:r w:rsidRPr="003F67E8">
              <w:lastRenderedPageBreak/>
              <w:t>продажах и оплатах ТТ</w:t>
            </w:r>
          </w:p>
        </w:tc>
        <w:tc>
          <w:tcPr>
            <w:tcW w:w="1840" w:type="dxa"/>
          </w:tcPr>
          <w:p w14:paraId="12F6A92C" w14:textId="77777777" w:rsidR="00C7775C" w:rsidRPr="003F67E8" w:rsidRDefault="00C7775C" w:rsidP="00C7775C">
            <w:r w:rsidRPr="003F67E8">
              <w:lastRenderedPageBreak/>
              <w:t xml:space="preserve">Да </w:t>
            </w:r>
          </w:p>
          <w:p w14:paraId="2F942D57" w14:textId="1BC4BA47" w:rsidR="008444DD" w:rsidRPr="003F67E8" w:rsidRDefault="00C7775C" w:rsidP="00C7775C">
            <w:r w:rsidRPr="003F67E8">
              <w:rPr>
                <w:color w:val="4A86E8"/>
              </w:rPr>
              <w:lastRenderedPageBreak/>
              <w:t>(если такой информации нет, заполняем значение по умолчанию "")</w:t>
            </w:r>
          </w:p>
        </w:tc>
      </w:tr>
      <w:tr w:rsidR="008444DD" w:rsidRPr="003F67E8" w14:paraId="3ED0F339" w14:textId="77777777" w:rsidTr="000C5254">
        <w:tc>
          <w:tcPr>
            <w:tcW w:w="844" w:type="dxa"/>
          </w:tcPr>
          <w:p w14:paraId="1F96A9C7" w14:textId="77777777" w:rsidR="008444DD" w:rsidRPr="003F67E8" w:rsidRDefault="008444DD" w:rsidP="0011768B"/>
        </w:tc>
        <w:tc>
          <w:tcPr>
            <w:tcW w:w="1910" w:type="dxa"/>
          </w:tcPr>
          <w:p w14:paraId="71FBF482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26" w:type="dxa"/>
          </w:tcPr>
          <w:p w14:paraId="69E0086C" w14:textId="77777777" w:rsidR="008444DD" w:rsidRPr="003F67E8" w:rsidRDefault="008444DD" w:rsidP="0011768B">
            <w:r w:rsidRPr="003F67E8">
              <w:t>unsignedByte</w:t>
            </w:r>
          </w:p>
        </w:tc>
        <w:tc>
          <w:tcPr>
            <w:tcW w:w="1873" w:type="dxa"/>
          </w:tcPr>
          <w:p w14:paraId="52B01856" w14:textId="77777777" w:rsidR="008444DD" w:rsidRPr="003F67E8" w:rsidRDefault="008444DD" w:rsidP="0011768B">
            <w:r w:rsidRPr="003F67E8">
              <w:t>TINYINT</w:t>
            </w:r>
          </w:p>
        </w:tc>
        <w:tc>
          <w:tcPr>
            <w:tcW w:w="1954" w:type="dxa"/>
          </w:tcPr>
          <w:p w14:paraId="48A273CF" w14:textId="77777777" w:rsidR="008444DD" w:rsidRPr="003F67E8" w:rsidRDefault="008444DD" w:rsidP="0011768B">
            <w:r w:rsidRPr="003F67E8">
              <w:t>статус</w:t>
            </w:r>
          </w:p>
        </w:tc>
        <w:tc>
          <w:tcPr>
            <w:tcW w:w="1840" w:type="dxa"/>
          </w:tcPr>
          <w:p w14:paraId="1B419A80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4E9262CA" w14:textId="77777777" w:rsidTr="000C5254">
        <w:tc>
          <w:tcPr>
            <w:tcW w:w="844" w:type="dxa"/>
            <w:tcBorders>
              <w:bottom w:val="single" w:sz="12" w:space="0" w:color="auto"/>
            </w:tcBorders>
          </w:tcPr>
          <w:p w14:paraId="710F9990" w14:textId="77777777" w:rsidR="008444DD" w:rsidRPr="003F67E8" w:rsidRDefault="008444DD" w:rsidP="0011768B"/>
        </w:tc>
        <w:tc>
          <w:tcPr>
            <w:tcW w:w="1910" w:type="dxa"/>
            <w:tcBorders>
              <w:bottom w:val="single" w:sz="12" w:space="0" w:color="auto"/>
            </w:tcBorders>
          </w:tcPr>
          <w:p w14:paraId="7E830A91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04395431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  <w:tcBorders>
              <w:bottom w:val="single" w:sz="12" w:space="0" w:color="auto"/>
            </w:tcBorders>
          </w:tcPr>
          <w:p w14:paraId="265F847D" w14:textId="504AFB13" w:rsidR="008444DD" w:rsidRPr="003F67E8" w:rsidRDefault="00965E95" w:rsidP="00965E95">
            <w:r>
              <w:t>VARCHAR(14)</w:t>
            </w:r>
          </w:p>
        </w:tc>
        <w:tc>
          <w:tcPr>
            <w:tcW w:w="1954" w:type="dxa"/>
            <w:tcBorders>
              <w:bottom w:val="single" w:sz="12" w:space="0" w:color="auto"/>
            </w:tcBorders>
          </w:tcPr>
          <w:p w14:paraId="162A9E67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7C0B9195" w14:textId="77777777" w:rsidR="00965E95" w:rsidRPr="003F67E8" w:rsidRDefault="00965E95" w:rsidP="00965E95">
            <w:r w:rsidRPr="003F67E8">
              <w:t>yyyymmdd hh:mm</w:t>
            </w:r>
          </w:p>
          <w:p w14:paraId="396A7B17" w14:textId="62DCFBDC" w:rsidR="008444DD" w:rsidRPr="003F67E8" w:rsidRDefault="00965E95" w:rsidP="00965E95">
            <w:r w:rsidRPr="003F67E8">
              <w:t>Пример – 20151028 10:20</w:t>
            </w:r>
          </w:p>
        </w:tc>
        <w:tc>
          <w:tcPr>
            <w:tcW w:w="1840" w:type="dxa"/>
            <w:tcBorders>
              <w:bottom w:val="single" w:sz="12" w:space="0" w:color="auto"/>
            </w:tcBorders>
          </w:tcPr>
          <w:p w14:paraId="4500E65D" w14:textId="77777777" w:rsidR="008444DD" w:rsidRPr="003F67E8" w:rsidRDefault="008444DD" w:rsidP="0011768B">
            <w:r w:rsidRPr="003F67E8">
              <w:t>Да</w:t>
            </w:r>
          </w:p>
        </w:tc>
      </w:tr>
    </w:tbl>
    <w:tbl>
      <w:tblPr>
        <w:tblStyle w:val="38"/>
        <w:tblW w:w="10050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843"/>
        <w:gridCol w:w="1842"/>
        <w:gridCol w:w="1985"/>
        <w:gridCol w:w="1843"/>
      </w:tblGrid>
      <w:tr w:rsidR="005C417C" w:rsidRPr="005C417C" w14:paraId="7164FF2D" w14:textId="77777777" w:rsidTr="005C417C">
        <w:tc>
          <w:tcPr>
            <w:tcW w:w="836" w:type="dxa"/>
          </w:tcPr>
          <w:p w14:paraId="54357FFD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14:paraId="237BFD28" w14:textId="77777777" w:rsidR="005C417C" w:rsidRPr="005C417C" w:rsidRDefault="005C417C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5C417C">
              <w:rPr>
                <w:rFonts w:ascii="Times New Roman" w:eastAsia="Courier New" w:hAnsi="Times New Roman" w:cs="Times New Roman"/>
                <w:color w:val="FF0000"/>
                <w:highlight w:val="yellow"/>
              </w:rPr>
              <w:t>DETAILS</w:t>
            </w:r>
          </w:p>
        </w:tc>
        <w:tc>
          <w:tcPr>
            <w:tcW w:w="1843" w:type="dxa"/>
          </w:tcPr>
          <w:p w14:paraId="66AB9EC0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string</w:t>
            </w:r>
          </w:p>
        </w:tc>
        <w:tc>
          <w:tcPr>
            <w:tcW w:w="1842" w:type="dxa"/>
          </w:tcPr>
          <w:p w14:paraId="60F626EE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VARCHAR(4096)</w:t>
            </w:r>
          </w:p>
        </w:tc>
        <w:tc>
          <w:tcPr>
            <w:tcW w:w="1985" w:type="dxa"/>
          </w:tcPr>
          <w:p w14:paraId="5E4069FA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843" w:type="dxa"/>
          </w:tcPr>
          <w:p w14:paraId="682E7CC7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5A75B9C7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</w:tbl>
    <w:tbl>
      <w:tblPr>
        <w:tblStyle w:val="47"/>
        <w:tblW w:w="10050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843"/>
        <w:gridCol w:w="1842"/>
        <w:gridCol w:w="1985"/>
        <w:gridCol w:w="1843"/>
      </w:tblGrid>
      <w:tr w:rsidR="005C417C" w:rsidRPr="005C417C" w14:paraId="24B9F051" w14:textId="77777777" w:rsidTr="005C417C">
        <w:tc>
          <w:tcPr>
            <w:tcW w:w="836" w:type="dxa"/>
          </w:tcPr>
          <w:p w14:paraId="1DFE893F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14:paraId="48E40755" w14:textId="77777777" w:rsidR="005C417C" w:rsidRPr="005C417C" w:rsidRDefault="005C417C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5C417C">
              <w:rPr>
                <w:rFonts w:ascii="Times New Roman" w:eastAsia="Courier New" w:hAnsi="Times New Roman" w:cs="Times New Roman"/>
                <w:color w:val="FF0000"/>
                <w:highlight w:val="yellow"/>
              </w:rPr>
              <w:t>D_OVERDUE</w:t>
            </w:r>
          </w:p>
        </w:tc>
        <w:tc>
          <w:tcPr>
            <w:tcW w:w="1843" w:type="dxa"/>
          </w:tcPr>
          <w:p w14:paraId="6EFA32B9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decimal</w:t>
            </w:r>
          </w:p>
        </w:tc>
        <w:tc>
          <w:tcPr>
            <w:tcW w:w="1842" w:type="dxa"/>
          </w:tcPr>
          <w:p w14:paraId="0F78E429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NUMERIC(18,2)</w:t>
            </w:r>
          </w:p>
        </w:tc>
        <w:tc>
          <w:tcPr>
            <w:tcW w:w="1985" w:type="dxa"/>
          </w:tcPr>
          <w:p w14:paraId="2BD5C399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Просроченная задолженность, cумма</w:t>
            </w:r>
          </w:p>
        </w:tc>
        <w:tc>
          <w:tcPr>
            <w:tcW w:w="1843" w:type="dxa"/>
          </w:tcPr>
          <w:p w14:paraId="42BDA218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00004093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(default="</w:t>
            </w:r>
            <w:r w:rsidRPr="005C417C">
              <w:rPr>
                <w:rFonts w:ascii="Times New Roman" w:hAnsi="Times New Roman" w:cs="Times New Roman"/>
                <w:highlight w:val="yellow"/>
                <w:lang w:val="en-US"/>
              </w:rPr>
              <w:t>0</w:t>
            </w:r>
            <w:r w:rsidRPr="005C417C">
              <w:rPr>
                <w:rFonts w:ascii="Times New Roman" w:hAnsi="Times New Roman" w:cs="Times New Roman"/>
                <w:highlight w:val="yellow"/>
              </w:rPr>
              <w:t>")</w:t>
            </w:r>
          </w:p>
        </w:tc>
      </w:tr>
    </w:tbl>
    <w:tbl>
      <w:tblPr>
        <w:tblStyle w:val="56"/>
        <w:tblW w:w="10050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843"/>
        <w:gridCol w:w="1842"/>
        <w:gridCol w:w="1985"/>
        <w:gridCol w:w="1843"/>
      </w:tblGrid>
      <w:tr w:rsidR="005C417C" w:rsidRPr="005C417C" w14:paraId="15C103C8" w14:textId="77777777" w:rsidTr="005C417C">
        <w:tc>
          <w:tcPr>
            <w:tcW w:w="836" w:type="dxa"/>
          </w:tcPr>
          <w:p w14:paraId="34C7A04C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14:paraId="695D5368" w14:textId="77777777" w:rsidR="005C417C" w:rsidRPr="005C417C" w:rsidRDefault="005C417C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5C417C">
              <w:rPr>
                <w:rFonts w:ascii="Times New Roman" w:eastAsia="Courier New" w:hAnsi="Times New Roman" w:cs="Times New Roman"/>
                <w:color w:val="FF0000"/>
                <w:highlight w:val="yellow"/>
              </w:rPr>
              <w:t>D_OV_DELAY</w:t>
            </w:r>
          </w:p>
        </w:tc>
        <w:tc>
          <w:tcPr>
            <w:tcW w:w="1843" w:type="dxa"/>
          </w:tcPr>
          <w:p w14:paraId="3C55A7C8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842" w:type="dxa"/>
          </w:tcPr>
          <w:p w14:paraId="3D1265D2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5" w:type="dxa"/>
          </w:tcPr>
          <w:p w14:paraId="05D8EBAE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Просроченная задолженность, дней</w:t>
            </w:r>
          </w:p>
        </w:tc>
        <w:tc>
          <w:tcPr>
            <w:tcW w:w="1843" w:type="dxa"/>
          </w:tcPr>
          <w:p w14:paraId="6DD62323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4B0EE702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(default="</w:t>
            </w:r>
            <w:r w:rsidRPr="005C417C">
              <w:rPr>
                <w:rFonts w:ascii="Times New Roman" w:hAnsi="Times New Roman" w:cs="Times New Roman"/>
                <w:highlight w:val="yellow"/>
                <w:lang w:val="en-US"/>
              </w:rPr>
              <w:t>0</w:t>
            </w:r>
            <w:r w:rsidRPr="005C417C">
              <w:rPr>
                <w:rFonts w:ascii="Times New Roman" w:hAnsi="Times New Roman" w:cs="Times New Roman"/>
                <w:highlight w:val="yellow"/>
              </w:rPr>
              <w:t>")</w:t>
            </w:r>
          </w:p>
        </w:tc>
      </w:tr>
    </w:tbl>
    <w:tbl>
      <w:tblPr>
        <w:tblStyle w:val="62"/>
        <w:tblW w:w="10050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843"/>
        <w:gridCol w:w="1842"/>
        <w:gridCol w:w="1985"/>
        <w:gridCol w:w="1843"/>
      </w:tblGrid>
      <w:tr w:rsidR="005C417C" w:rsidRPr="005C417C" w14:paraId="3C10AE7A" w14:textId="77777777" w:rsidTr="005C417C">
        <w:tc>
          <w:tcPr>
            <w:tcW w:w="836" w:type="dxa"/>
          </w:tcPr>
          <w:p w14:paraId="36E7A66F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FK</w:t>
            </w:r>
          </w:p>
        </w:tc>
        <w:tc>
          <w:tcPr>
            <w:tcW w:w="1701" w:type="dxa"/>
          </w:tcPr>
          <w:p w14:paraId="6FE8B063" w14:textId="77777777" w:rsidR="005C417C" w:rsidRPr="005C417C" w:rsidRDefault="005C417C" w:rsidP="0063684E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5C417C">
              <w:rPr>
                <w:rFonts w:ascii="Times New Roman" w:hAnsi="Times New Roman" w:cs="Times New Roman"/>
                <w:szCs w:val="24"/>
                <w:highlight w:val="yellow"/>
              </w:rPr>
              <w:t>CUST_ID</w:t>
            </w:r>
          </w:p>
        </w:tc>
        <w:tc>
          <w:tcPr>
            <w:tcW w:w="1843" w:type="dxa"/>
          </w:tcPr>
          <w:p w14:paraId="4CC3AB6B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842" w:type="dxa"/>
          </w:tcPr>
          <w:p w14:paraId="0993FF9E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5" w:type="dxa"/>
          </w:tcPr>
          <w:p w14:paraId="0DC1F86A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843" w:type="dxa"/>
          </w:tcPr>
          <w:p w14:paraId="6563ADD5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  <w:tr w:rsidR="005C417C" w:rsidRPr="00D57DBF" w14:paraId="33E5292F" w14:textId="77777777" w:rsidTr="005C417C">
        <w:tc>
          <w:tcPr>
            <w:tcW w:w="836" w:type="dxa"/>
          </w:tcPr>
          <w:p w14:paraId="67025FF3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01" w:type="dxa"/>
          </w:tcPr>
          <w:p w14:paraId="6127E11D" w14:textId="77777777" w:rsidR="005C417C" w:rsidRPr="005C417C" w:rsidRDefault="005C417C" w:rsidP="0063684E">
            <w:pPr>
              <w:pStyle w:val="afff5"/>
              <w:rPr>
                <w:rFonts w:ascii="Times New Roman" w:eastAsiaTheme="minorHAnsi" w:hAnsi="Times New Roman" w:cs="Times New Roman"/>
                <w:szCs w:val="24"/>
                <w:highlight w:val="yellow"/>
              </w:rPr>
            </w:pPr>
            <w:r w:rsidRPr="005C417C">
              <w:rPr>
                <w:rFonts w:cs="Times New Roman"/>
                <w:szCs w:val="24"/>
                <w:highlight w:val="yellow"/>
              </w:rPr>
              <w:t>PCOMP_CODE</w:t>
            </w:r>
          </w:p>
        </w:tc>
        <w:tc>
          <w:tcPr>
            <w:tcW w:w="1843" w:type="dxa"/>
          </w:tcPr>
          <w:p w14:paraId="51F40EB2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</w:p>
          <w:p w14:paraId="1AE4917E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highlight w:val="yellow"/>
              </w:rPr>
              <w:t>Character</w:t>
            </w:r>
          </w:p>
        </w:tc>
        <w:tc>
          <w:tcPr>
            <w:tcW w:w="1842" w:type="dxa"/>
          </w:tcPr>
          <w:p w14:paraId="4DAE458C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highlight w:val="yellow"/>
              </w:rPr>
              <w:t>75</w:t>
            </w:r>
          </w:p>
        </w:tc>
        <w:tc>
          <w:tcPr>
            <w:tcW w:w="1985" w:type="dxa"/>
          </w:tcPr>
          <w:p w14:paraId="31AEDD3C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highlight w:val="yellow"/>
              </w:rPr>
              <w:t xml:space="preserve"> Внешний код юридического лица</w:t>
            </w:r>
          </w:p>
        </w:tc>
        <w:tc>
          <w:tcPr>
            <w:tcW w:w="1843" w:type="dxa"/>
          </w:tcPr>
          <w:p w14:paraId="1C6A0451" w14:textId="77777777" w:rsidR="005C417C" w:rsidRPr="005C417C" w:rsidRDefault="005C417C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2A344FC6" w14:textId="77777777" w:rsidR="005C417C" w:rsidRPr="00D57DBF" w:rsidRDefault="005C417C" w:rsidP="0063684E">
            <w:pPr>
              <w:rPr>
                <w:rFonts w:ascii="Times New Roman" w:hAnsi="Times New Roman" w:cs="Times New Roman"/>
              </w:rPr>
            </w:pPr>
            <w:r w:rsidRPr="005C417C">
              <w:rPr>
                <w:rFonts w:ascii="Times New Roman" w:hAnsi="Times New Roman" w:cs="Times New Roman"/>
                <w:highlight w:val="yellow"/>
              </w:rPr>
              <w:t>(default="0")</w:t>
            </w:r>
          </w:p>
        </w:tc>
      </w:tr>
    </w:tbl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910"/>
        <w:gridCol w:w="1626"/>
        <w:gridCol w:w="1873"/>
        <w:gridCol w:w="1954"/>
        <w:gridCol w:w="1840"/>
      </w:tblGrid>
      <w:tr w:rsidR="008444DD" w:rsidRPr="003F67E8" w14:paraId="40C81B35" w14:textId="77777777" w:rsidTr="000C5254">
        <w:tc>
          <w:tcPr>
            <w:tcW w:w="100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E4B387" w14:textId="77777777" w:rsidR="008444DD" w:rsidRPr="003F67E8" w:rsidRDefault="008444DD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OutletDebtsDetail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долгах торговых точек в разрезе документов.</w:t>
            </w:r>
          </w:p>
        </w:tc>
      </w:tr>
      <w:tr w:rsidR="008444DD" w:rsidRPr="003F67E8" w14:paraId="6A6820A2" w14:textId="77777777" w:rsidTr="000C5254">
        <w:tc>
          <w:tcPr>
            <w:tcW w:w="844" w:type="dxa"/>
            <w:tcBorders>
              <w:top w:val="single" w:sz="12" w:space="0" w:color="auto"/>
            </w:tcBorders>
          </w:tcPr>
          <w:p w14:paraId="57C89FF0" w14:textId="77777777" w:rsidR="008444DD" w:rsidRPr="003F67E8" w:rsidRDefault="008444DD" w:rsidP="0011768B">
            <w:r w:rsidRPr="003F67E8">
              <w:t>PK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46AC924E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INVOICE_NO</w:t>
            </w:r>
          </w:p>
        </w:tc>
        <w:tc>
          <w:tcPr>
            <w:tcW w:w="1626" w:type="dxa"/>
            <w:tcBorders>
              <w:top w:val="single" w:sz="12" w:space="0" w:color="auto"/>
            </w:tcBorders>
          </w:tcPr>
          <w:p w14:paraId="65758530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  <w:tcBorders>
              <w:top w:val="single" w:sz="12" w:space="0" w:color="auto"/>
            </w:tcBorders>
          </w:tcPr>
          <w:p w14:paraId="68836DE2" w14:textId="77777777" w:rsidR="008444DD" w:rsidRPr="003F67E8" w:rsidRDefault="008444DD" w:rsidP="0011768B">
            <w:r w:rsidRPr="003F67E8">
              <w:t>VARCHAR(58)</w:t>
            </w:r>
          </w:p>
        </w:tc>
        <w:tc>
          <w:tcPr>
            <w:tcW w:w="1954" w:type="dxa"/>
            <w:tcBorders>
              <w:top w:val="single" w:sz="12" w:space="0" w:color="auto"/>
            </w:tcBorders>
          </w:tcPr>
          <w:p w14:paraId="151B6314" w14:textId="77777777" w:rsidR="008444DD" w:rsidRPr="003F67E8" w:rsidRDefault="008444DD" w:rsidP="0011768B">
            <w:r w:rsidRPr="003F67E8">
              <w:t>номер счета</w:t>
            </w:r>
          </w:p>
        </w:tc>
        <w:tc>
          <w:tcPr>
            <w:tcW w:w="1840" w:type="dxa"/>
            <w:tcBorders>
              <w:top w:val="single" w:sz="12" w:space="0" w:color="auto"/>
            </w:tcBorders>
          </w:tcPr>
          <w:p w14:paraId="3D9C6733" w14:textId="77777777" w:rsidR="00C7775C" w:rsidRPr="003F67E8" w:rsidRDefault="00C7775C" w:rsidP="00C7775C">
            <w:r w:rsidRPr="003F67E8">
              <w:t xml:space="preserve">Да </w:t>
            </w:r>
          </w:p>
          <w:p w14:paraId="56B49FED" w14:textId="342FE878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72663D66" w14:textId="77777777" w:rsidTr="000C5254">
        <w:tc>
          <w:tcPr>
            <w:tcW w:w="844" w:type="dxa"/>
          </w:tcPr>
          <w:p w14:paraId="37B8E961" w14:textId="77777777" w:rsidR="008444DD" w:rsidRPr="003F67E8" w:rsidRDefault="008444DD" w:rsidP="0011768B">
            <w:r w:rsidRPr="003F67E8">
              <w:t>PK, FK</w:t>
            </w:r>
          </w:p>
        </w:tc>
        <w:tc>
          <w:tcPr>
            <w:tcW w:w="1910" w:type="dxa"/>
          </w:tcPr>
          <w:p w14:paraId="4BDDF1C0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DEBTYPCODE</w:t>
            </w:r>
          </w:p>
        </w:tc>
        <w:tc>
          <w:tcPr>
            <w:tcW w:w="1626" w:type="dxa"/>
          </w:tcPr>
          <w:p w14:paraId="1C901F7B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60146528" w14:textId="77777777" w:rsidR="008444DD" w:rsidRPr="003F67E8" w:rsidRDefault="008444DD" w:rsidP="0011768B">
            <w:r w:rsidRPr="003F67E8">
              <w:t>VARCHAR(20)</w:t>
            </w:r>
          </w:p>
        </w:tc>
        <w:tc>
          <w:tcPr>
            <w:tcW w:w="1954" w:type="dxa"/>
          </w:tcPr>
          <w:p w14:paraId="0979A792" w14:textId="77777777" w:rsidR="008444DD" w:rsidRPr="003F67E8" w:rsidRDefault="008444DD" w:rsidP="0011768B">
            <w:r w:rsidRPr="003F67E8">
              <w:t>тип долга</w:t>
            </w:r>
          </w:p>
        </w:tc>
        <w:tc>
          <w:tcPr>
            <w:tcW w:w="1840" w:type="dxa"/>
          </w:tcPr>
          <w:p w14:paraId="1B1E3F11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4F5D96F7" w14:textId="77777777" w:rsidTr="000C5254">
        <w:tc>
          <w:tcPr>
            <w:tcW w:w="844" w:type="dxa"/>
          </w:tcPr>
          <w:p w14:paraId="574E642B" w14:textId="77777777" w:rsidR="008444DD" w:rsidRPr="003F67E8" w:rsidRDefault="008444DD" w:rsidP="0011768B"/>
        </w:tc>
        <w:tc>
          <w:tcPr>
            <w:tcW w:w="1910" w:type="dxa"/>
          </w:tcPr>
          <w:p w14:paraId="7565B809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626" w:type="dxa"/>
          </w:tcPr>
          <w:p w14:paraId="5A52191E" w14:textId="77777777" w:rsidR="008444DD" w:rsidRPr="003F67E8" w:rsidRDefault="008444DD" w:rsidP="0011768B">
            <w:r w:rsidRPr="003F67E8">
              <w:t>int</w:t>
            </w:r>
          </w:p>
        </w:tc>
        <w:tc>
          <w:tcPr>
            <w:tcW w:w="1873" w:type="dxa"/>
          </w:tcPr>
          <w:p w14:paraId="1A9A8AD0" w14:textId="77777777" w:rsidR="008444DD" w:rsidRPr="003F67E8" w:rsidRDefault="008444DD" w:rsidP="0011768B">
            <w:r w:rsidRPr="003F67E8">
              <w:t>INT</w:t>
            </w:r>
          </w:p>
        </w:tc>
        <w:tc>
          <w:tcPr>
            <w:tcW w:w="1954" w:type="dxa"/>
          </w:tcPr>
          <w:p w14:paraId="35CC0B28" w14:textId="77777777" w:rsidR="008444DD" w:rsidRPr="003F67E8" w:rsidRDefault="008444DD" w:rsidP="0011768B">
            <w:r w:rsidRPr="003F67E8">
              <w:t>идентификатор торгового представителя</w:t>
            </w:r>
          </w:p>
        </w:tc>
        <w:tc>
          <w:tcPr>
            <w:tcW w:w="1840" w:type="dxa"/>
          </w:tcPr>
          <w:p w14:paraId="769236FD" w14:textId="77777777" w:rsidR="00C7775C" w:rsidRPr="003F67E8" w:rsidRDefault="00C7775C" w:rsidP="00C7775C">
            <w:r w:rsidRPr="003F67E8">
              <w:t xml:space="preserve">Да </w:t>
            </w:r>
          </w:p>
          <w:p w14:paraId="6FD4BCD8" w14:textId="5D8C8E03" w:rsidR="008444DD" w:rsidRPr="003F67E8" w:rsidRDefault="00C7775C" w:rsidP="00C7775C">
            <w:r w:rsidRPr="003F67E8">
              <w:rPr>
                <w:color w:val="4A86E8"/>
              </w:rPr>
              <w:t xml:space="preserve">(если такой информации </w:t>
            </w:r>
            <w:r w:rsidRPr="003F67E8">
              <w:rPr>
                <w:color w:val="4A86E8"/>
              </w:rPr>
              <w:lastRenderedPageBreak/>
              <w:t>нет, заполняем значение по умолчанию "-2")</w:t>
            </w:r>
          </w:p>
        </w:tc>
      </w:tr>
      <w:tr w:rsidR="008444DD" w:rsidRPr="003F67E8" w14:paraId="0255E583" w14:textId="77777777" w:rsidTr="000C5254">
        <w:tc>
          <w:tcPr>
            <w:tcW w:w="844" w:type="dxa"/>
          </w:tcPr>
          <w:p w14:paraId="54755C2B" w14:textId="77777777" w:rsidR="008444DD" w:rsidRPr="003F67E8" w:rsidRDefault="008444DD" w:rsidP="0011768B"/>
        </w:tc>
        <w:tc>
          <w:tcPr>
            <w:tcW w:w="1910" w:type="dxa"/>
          </w:tcPr>
          <w:p w14:paraId="355DC0AD" w14:textId="77777777" w:rsidR="008444DD" w:rsidRPr="003F67E8" w:rsidRDefault="008444DD" w:rsidP="0011768B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626" w:type="dxa"/>
          </w:tcPr>
          <w:p w14:paraId="68B58BA1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17BA9714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6C4289D8" w14:textId="77777777" w:rsidR="008444DD" w:rsidRPr="003F67E8" w:rsidRDefault="008444DD" w:rsidP="0011768B">
            <w:r w:rsidRPr="003F67E8">
              <w:t>Внешний код торгового представителя</w:t>
            </w:r>
          </w:p>
        </w:tc>
        <w:tc>
          <w:tcPr>
            <w:tcW w:w="1840" w:type="dxa"/>
          </w:tcPr>
          <w:p w14:paraId="4FAF0A6B" w14:textId="77777777" w:rsidR="008444DD" w:rsidRPr="003F40CE" w:rsidRDefault="008444DD" w:rsidP="0011768B">
            <w:r w:rsidRPr="003F40CE">
              <w:t>Нет</w:t>
            </w:r>
          </w:p>
          <w:p w14:paraId="46D5C58D" w14:textId="69599E41" w:rsidR="006A2FF9" w:rsidRPr="00AC2684" w:rsidRDefault="006A2FF9" w:rsidP="0011768B">
            <w:pPr>
              <w:rPr>
                <w:color w:val="4A86E8"/>
              </w:rPr>
            </w:pPr>
            <w:r w:rsidRPr="00AC2684">
              <w:rPr>
                <w:color w:val="4A86E8"/>
              </w:rPr>
              <w:t>(</w:t>
            </w:r>
            <w:r>
              <w:rPr>
                <w:color w:val="4A86E8"/>
              </w:rPr>
              <w:t xml:space="preserve">При условии использования </w:t>
            </w:r>
            <w:r w:rsidRPr="006A2FF9">
              <w:rPr>
                <w:color w:val="4A86E8"/>
              </w:rPr>
              <w:t>MERCH_ID</w:t>
            </w:r>
            <w:r w:rsidRPr="00AC2684">
              <w:rPr>
                <w:color w:val="4A86E8"/>
              </w:rPr>
              <w:t>)</w:t>
            </w:r>
          </w:p>
          <w:p w14:paraId="092F9AE4" w14:textId="77777777" w:rsidR="008444DD" w:rsidRPr="003F67E8" w:rsidRDefault="008444DD" w:rsidP="0011768B">
            <w:pPr>
              <w:rPr>
                <w:color w:val="4A86E8"/>
              </w:rPr>
            </w:pPr>
          </w:p>
        </w:tc>
      </w:tr>
      <w:tr w:rsidR="008444DD" w:rsidRPr="003F67E8" w14:paraId="1878C554" w14:textId="77777777" w:rsidTr="000C5254">
        <w:tc>
          <w:tcPr>
            <w:tcW w:w="844" w:type="dxa"/>
          </w:tcPr>
          <w:p w14:paraId="34528D69" w14:textId="77777777" w:rsidR="008444DD" w:rsidRPr="003F67E8" w:rsidRDefault="008444DD" w:rsidP="0011768B"/>
        </w:tc>
        <w:tc>
          <w:tcPr>
            <w:tcW w:w="1910" w:type="dxa"/>
          </w:tcPr>
          <w:p w14:paraId="5E07BF2D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DEBT</w:t>
            </w:r>
          </w:p>
        </w:tc>
        <w:tc>
          <w:tcPr>
            <w:tcW w:w="1626" w:type="dxa"/>
          </w:tcPr>
          <w:p w14:paraId="6A3DFD82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</w:tcPr>
          <w:p w14:paraId="67334E19" w14:textId="77777777" w:rsidR="008444DD" w:rsidRPr="003F67E8" w:rsidRDefault="008444DD" w:rsidP="0011768B">
            <w:r w:rsidRPr="003F67E8">
              <w:t>NUMERIC(16,2)</w:t>
            </w:r>
          </w:p>
        </w:tc>
        <w:tc>
          <w:tcPr>
            <w:tcW w:w="1954" w:type="dxa"/>
          </w:tcPr>
          <w:p w14:paraId="3648082C" w14:textId="77777777" w:rsidR="008444DD" w:rsidRPr="003F67E8" w:rsidRDefault="008444DD" w:rsidP="0011768B">
            <w:r w:rsidRPr="003F67E8">
              <w:t>сумма долга</w:t>
            </w:r>
          </w:p>
        </w:tc>
        <w:tc>
          <w:tcPr>
            <w:tcW w:w="1840" w:type="dxa"/>
          </w:tcPr>
          <w:p w14:paraId="046E59D4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1A964A20" w14:textId="77777777" w:rsidTr="000C5254">
        <w:tc>
          <w:tcPr>
            <w:tcW w:w="844" w:type="dxa"/>
          </w:tcPr>
          <w:p w14:paraId="6C36DA8A" w14:textId="77777777" w:rsidR="008444DD" w:rsidRPr="003F67E8" w:rsidRDefault="008444DD" w:rsidP="0011768B"/>
        </w:tc>
        <w:tc>
          <w:tcPr>
            <w:tcW w:w="1910" w:type="dxa"/>
          </w:tcPr>
          <w:p w14:paraId="0F6AD4B9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DATE</w:t>
            </w:r>
          </w:p>
        </w:tc>
        <w:tc>
          <w:tcPr>
            <w:tcW w:w="1626" w:type="dxa"/>
          </w:tcPr>
          <w:p w14:paraId="106F88F6" w14:textId="77777777" w:rsidR="008444DD" w:rsidRPr="003F67E8" w:rsidRDefault="008444DD" w:rsidP="0011768B">
            <w:r w:rsidRPr="003F67E8">
              <w:t>dateTime</w:t>
            </w:r>
          </w:p>
        </w:tc>
        <w:tc>
          <w:tcPr>
            <w:tcW w:w="1873" w:type="dxa"/>
          </w:tcPr>
          <w:p w14:paraId="21E61159" w14:textId="77777777" w:rsidR="008444DD" w:rsidRPr="003F67E8" w:rsidRDefault="008444DD" w:rsidP="0011768B">
            <w:r w:rsidRPr="003F67E8">
              <w:t>DATE</w:t>
            </w:r>
          </w:p>
        </w:tc>
        <w:tc>
          <w:tcPr>
            <w:tcW w:w="1954" w:type="dxa"/>
          </w:tcPr>
          <w:p w14:paraId="12343DDB" w14:textId="77777777" w:rsidR="008444DD" w:rsidRPr="003F67E8" w:rsidRDefault="008444DD" w:rsidP="0011768B">
            <w:r w:rsidRPr="003F67E8">
              <w:t>дата долга</w:t>
            </w:r>
          </w:p>
        </w:tc>
        <w:tc>
          <w:tcPr>
            <w:tcW w:w="1840" w:type="dxa"/>
          </w:tcPr>
          <w:p w14:paraId="7935A8B6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4516EB99" w14:textId="77777777" w:rsidTr="000C5254">
        <w:tc>
          <w:tcPr>
            <w:tcW w:w="844" w:type="dxa"/>
          </w:tcPr>
          <w:p w14:paraId="12A678C8" w14:textId="77777777" w:rsidR="008444DD" w:rsidRPr="003F67E8" w:rsidRDefault="008444DD" w:rsidP="0011768B"/>
        </w:tc>
        <w:tc>
          <w:tcPr>
            <w:tcW w:w="1910" w:type="dxa"/>
          </w:tcPr>
          <w:p w14:paraId="17744B41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COMMENT</w:t>
            </w:r>
          </w:p>
        </w:tc>
        <w:tc>
          <w:tcPr>
            <w:tcW w:w="1626" w:type="dxa"/>
          </w:tcPr>
          <w:p w14:paraId="6377B1BC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01EA7130" w14:textId="77777777" w:rsidR="008444DD" w:rsidRPr="003F67E8" w:rsidRDefault="008444DD" w:rsidP="0011768B">
            <w:r w:rsidRPr="003F67E8">
              <w:t>VARCHAR(50)</w:t>
            </w:r>
          </w:p>
        </w:tc>
        <w:tc>
          <w:tcPr>
            <w:tcW w:w="1954" w:type="dxa"/>
          </w:tcPr>
          <w:p w14:paraId="1A04E388" w14:textId="77777777" w:rsidR="008444DD" w:rsidRPr="003F67E8" w:rsidRDefault="008444DD" w:rsidP="0011768B">
            <w:r w:rsidRPr="003F67E8">
              <w:t>комментарий</w:t>
            </w:r>
          </w:p>
        </w:tc>
        <w:tc>
          <w:tcPr>
            <w:tcW w:w="1840" w:type="dxa"/>
          </w:tcPr>
          <w:p w14:paraId="48998883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5FAC6832" w14:textId="77777777" w:rsidTr="000C5254">
        <w:tc>
          <w:tcPr>
            <w:tcW w:w="844" w:type="dxa"/>
          </w:tcPr>
          <w:p w14:paraId="1B59168A" w14:textId="77777777" w:rsidR="008444DD" w:rsidRPr="003F67E8" w:rsidRDefault="008444DD" w:rsidP="0011768B"/>
        </w:tc>
        <w:tc>
          <w:tcPr>
            <w:tcW w:w="1910" w:type="dxa"/>
          </w:tcPr>
          <w:p w14:paraId="43C26A53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QTY</w:t>
            </w:r>
          </w:p>
        </w:tc>
        <w:tc>
          <w:tcPr>
            <w:tcW w:w="1626" w:type="dxa"/>
          </w:tcPr>
          <w:p w14:paraId="1475C2DA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</w:tcPr>
          <w:p w14:paraId="04C0F0BA" w14:textId="77777777" w:rsidR="008444DD" w:rsidRPr="003F67E8" w:rsidRDefault="008444DD" w:rsidP="0011768B">
            <w:r w:rsidRPr="003F67E8">
              <w:t>NUMERIC(14,3)</w:t>
            </w:r>
          </w:p>
        </w:tc>
        <w:tc>
          <w:tcPr>
            <w:tcW w:w="1954" w:type="dxa"/>
          </w:tcPr>
          <w:p w14:paraId="78DFC6A4" w14:textId="77777777" w:rsidR="008444DD" w:rsidRPr="003F67E8" w:rsidRDefault="008444DD" w:rsidP="0011768B">
            <w:r w:rsidRPr="003F67E8">
              <w:t>количество продукции</w:t>
            </w:r>
          </w:p>
        </w:tc>
        <w:tc>
          <w:tcPr>
            <w:tcW w:w="1840" w:type="dxa"/>
          </w:tcPr>
          <w:p w14:paraId="70073A63" w14:textId="77777777" w:rsidR="00C7775C" w:rsidRPr="003F67E8" w:rsidRDefault="00C7775C" w:rsidP="00C7775C">
            <w:r w:rsidRPr="003F67E8">
              <w:t xml:space="preserve">Да </w:t>
            </w:r>
          </w:p>
          <w:p w14:paraId="3BD46ED3" w14:textId="27CE873B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"0")</w:t>
            </w:r>
          </w:p>
        </w:tc>
      </w:tr>
      <w:tr w:rsidR="008444DD" w:rsidRPr="003F67E8" w14:paraId="3EF689C6" w14:textId="77777777" w:rsidTr="000C5254">
        <w:tc>
          <w:tcPr>
            <w:tcW w:w="844" w:type="dxa"/>
          </w:tcPr>
          <w:p w14:paraId="7426344E" w14:textId="77777777" w:rsidR="008444DD" w:rsidRPr="003F67E8" w:rsidRDefault="008444DD" w:rsidP="0011768B"/>
        </w:tc>
        <w:tc>
          <w:tcPr>
            <w:tcW w:w="1910" w:type="dxa"/>
          </w:tcPr>
          <w:p w14:paraId="78B194FC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D_OVERDUE</w:t>
            </w:r>
          </w:p>
        </w:tc>
        <w:tc>
          <w:tcPr>
            <w:tcW w:w="1626" w:type="dxa"/>
          </w:tcPr>
          <w:p w14:paraId="4FAD831A" w14:textId="77777777" w:rsidR="008444DD" w:rsidRPr="003F67E8" w:rsidRDefault="008444DD" w:rsidP="0011768B">
            <w:r w:rsidRPr="003F67E8">
              <w:t>decimal</w:t>
            </w:r>
          </w:p>
        </w:tc>
        <w:tc>
          <w:tcPr>
            <w:tcW w:w="1873" w:type="dxa"/>
          </w:tcPr>
          <w:p w14:paraId="4E8B6A84" w14:textId="77777777" w:rsidR="008444DD" w:rsidRPr="003F67E8" w:rsidRDefault="008444DD" w:rsidP="0011768B">
            <w:r w:rsidRPr="003F67E8">
              <w:t>NUMERIC(16,2)</w:t>
            </w:r>
          </w:p>
        </w:tc>
        <w:tc>
          <w:tcPr>
            <w:tcW w:w="1954" w:type="dxa"/>
          </w:tcPr>
          <w:p w14:paraId="55821D46" w14:textId="77777777" w:rsidR="008444DD" w:rsidRPr="003F67E8" w:rsidRDefault="008444DD" w:rsidP="0011768B">
            <w:r w:rsidRPr="003F67E8">
              <w:t>просроченная задолженность</w:t>
            </w:r>
          </w:p>
        </w:tc>
        <w:tc>
          <w:tcPr>
            <w:tcW w:w="1840" w:type="dxa"/>
          </w:tcPr>
          <w:p w14:paraId="7BA9DFAA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12A6AA07" w14:textId="77777777" w:rsidTr="000C5254">
        <w:tc>
          <w:tcPr>
            <w:tcW w:w="844" w:type="dxa"/>
          </w:tcPr>
          <w:p w14:paraId="13104514" w14:textId="77777777" w:rsidR="008444DD" w:rsidRPr="003F67E8" w:rsidRDefault="008444DD" w:rsidP="0011768B"/>
        </w:tc>
        <w:tc>
          <w:tcPr>
            <w:tcW w:w="1910" w:type="dxa"/>
          </w:tcPr>
          <w:p w14:paraId="7236C310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DOCUMENT</w:t>
            </w:r>
          </w:p>
        </w:tc>
        <w:tc>
          <w:tcPr>
            <w:tcW w:w="1626" w:type="dxa"/>
          </w:tcPr>
          <w:p w14:paraId="39E642DC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519FCA1D" w14:textId="77777777" w:rsidR="008444DD" w:rsidRPr="003F67E8" w:rsidRDefault="008444DD" w:rsidP="0011768B">
            <w:r w:rsidRPr="003F67E8">
              <w:t>VARCHAR(58)</w:t>
            </w:r>
          </w:p>
        </w:tc>
        <w:tc>
          <w:tcPr>
            <w:tcW w:w="1954" w:type="dxa"/>
          </w:tcPr>
          <w:p w14:paraId="7A198C5B" w14:textId="77777777" w:rsidR="008444DD" w:rsidRPr="003F67E8" w:rsidRDefault="008444DD" w:rsidP="0011768B">
            <w:r w:rsidRPr="003F67E8">
              <w:t>документ-основание долга</w:t>
            </w:r>
          </w:p>
        </w:tc>
        <w:tc>
          <w:tcPr>
            <w:tcW w:w="1840" w:type="dxa"/>
          </w:tcPr>
          <w:p w14:paraId="5A224D86" w14:textId="77777777" w:rsidR="00C7775C" w:rsidRPr="003F67E8" w:rsidRDefault="00C7775C" w:rsidP="00C7775C">
            <w:r w:rsidRPr="003F67E8">
              <w:t xml:space="preserve">Да </w:t>
            </w:r>
          </w:p>
          <w:p w14:paraId="412A6663" w14:textId="7104F381" w:rsidR="008444DD" w:rsidRPr="003F67E8" w:rsidRDefault="00C7775C" w:rsidP="00C7775C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8444DD" w:rsidRPr="003F67E8" w14:paraId="5305FD9B" w14:textId="77777777" w:rsidTr="000C5254">
        <w:tc>
          <w:tcPr>
            <w:tcW w:w="844" w:type="dxa"/>
          </w:tcPr>
          <w:p w14:paraId="1ED57BA7" w14:textId="77777777" w:rsidR="008444DD" w:rsidRPr="003F67E8" w:rsidRDefault="008444DD" w:rsidP="0011768B"/>
        </w:tc>
        <w:tc>
          <w:tcPr>
            <w:tcW w:w="1910" w:type="dxa"/>
          </w:tcPr>
          <w:p w14:paraId="7EF5767A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26" w:type="dxa"/>
          </w:tcPr>
          <w:p w14:paraId="29CF2B18" w14:textId="77777777" w:rsidR="008444DD" w:rsidRPr="003F67E8" w:rsidRDefault="008444DD" w:rsidP="0011768B">
            <w:r w:rsidRPr="003F67E8">
              <w:t>unsignedByte</w:t>
            </w:r>
          </w:p>
        </w:tc>
        <w:tc>
          <w:tcPr>
            <w:tcW w:w="1873" w:type="dxa"/>
          </w:tcPr>
          <w:p w14:paraId="0BB50C77" w14:textId="77777777" w:rsidR="008444DD" w:rsidRPr="003F67E8" w:rsidRDefault="008444DD" w:rsidP="0011768B">
            <w:r w:rsidRPr="003F67E8">
              <w:t>TINYINT</w:t>
            </w:r>
          </w:p>
        </w:tc>
        <w:tc>
          <w:tcPr>
            <w:tcW w:w="1954" w:type="dxa"/>
          </w:tcPr>
          <w:p w14:paraId="3BABF56A" w14:textId="77777777" w:rsidR="008444DD" w:rsidRPr="003F67E8" w:rsidRDefault="008444DD" w:rsidP="0011768B">
            <w:r w:rsidRPr="003F67E8">
              <w:t>Статус (2-активный, 9-неактивный)</w:t>
            </w:r>
          </w:p>
        </w:tc>
        <w:tc>
          <w:tcPr>
            <w:tcW w:w="1840" w:type="dxa"/>
          </w:tcPr>
          <w:p w14:paraId="4EF2C896" w14:textId="77777777" w:rsidR="008444DD" w:rsidRPr="003F67E8" w:rsidRDefault="008444DD" w:rsidP="0011768B">
            <w:r w:rsidRPr="003F67E8">
              <w:t>Да</w:t>
            </w:r>
          </w:p>
        </w:tc>
      </w:tr>
      <w:tr w:rsidR="008444DD" w:rsidRPr="003F67E8" w14:paraId="45D976F1" w14:textId="77777777" w:rsidTr="000C5254">
        <w:tc>
          <w:tcPr>
            <w:tcW w:w="844" w:type="dxa"/>
          </w:tcPr>
          <w:p w14:paraId="27DEF85B" w14:textId="77777777" w:rsidR="008444DD" w:rsidRPr="003F67E8" w:rsidRDefault="008444DD" w:rsidP="0011768B"/>
        </w:tc>
        <w:tc>
          <w:tcPr>
            <w:tcW w:w="1910" w:type="dxa"/>
          </w:tcPr>
          <w:p w14:paraId="2FEA74C1" w14:textId="77777777" w:rsidR="008444DD" w:rsidRPr="003F67E8" w:rsidRDefault="008444DD" w:rsidP="0011768B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26" w:type="dxa"/>
          </w:tcPr>
          <w:p w14:paraId="508DE4B5" w14:textId="77777777" w:rsidR="008444DD" w:rsidRPr="003F67E8" w:rsidRDefault="008444DD" w:rsidP="0011768B">
            <w:r w:rsidRPr="003F67E8">
              <w:t>string</w:t>
            </w:r>
          </w:p>
        </w:tc>
        <w:tc>
          <w:tcPr>
            <w:tcW w:w="1873" w:type="dxa"/>
          </w:tcPr>
          <w:p w14:paraId="6E8BD05D" w14:textId="63E2B6A5" w:rsidR="00965E95" w:rsidRPr="003F67E8" w:rsidRDefault="00965E95" w:rsidP="00965E95">
            <w:r>
              <w:t>VARCHAR(14)</w:t>
            </w:r>
          </w:p>
        </w:tc>
        <w:tc>
          <w:tcPr>
            <w:tcW w:w="1954" w:type="dxa"/>
          </w:tcPr>
          <w:p w14:paraId="54B2E756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6E619F3D" w14:textId="77777777" w:rsidR="00965E95" w:rsidRPr="003F67E8" w:rsidRDefault="00965E95" w:rsidP="00965E95">
            <w:r w:rsidRPr="003F67E8">
              <w:t>yyyymmdd hh:mm</w:t>
            </w:r>
          </w:p>
          <w:p w14:paraId="04C56D1C" w14:textId="3226CE90" w:rsidR="008444DD" w:rsidRPr="003F67E8" w:rsidRDefault="00965E95" w:rsidP="00965E95">
            <w:r w:rsidRPr="003F67E8">
              <w:t>Пример – 20151028 10:20</w:t>
            </w:r>
          </w:p>
        </w:tc>
        <w:tc>
          <w:tcPr>
            <w:tcW w:w="1840" w:type="dxa"/>
          </w:tcPr>
          <w:p w14:paraId="24F77F40" w14:textId="77777777" w:rsidR="008444DD" w:rsidRPr="003F67E8" w:rsidRDefault="008444DD" w:rsidP="0011768B">
            <w:r w:rsidRPr="003F67E8">
              <w:t>Да</w:t>
            </w:r>
          </w:p>
        </w:tc>
      </w:tr>
    </w:tbl>
    <w:tbl>
      <w:tblPr>
        <w:tblStyle w:val="72"/>
        <w:tblW w:w="10333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978"/>
        <w:gridCol w:w="1559"/>
        <w:gridCol w:w="1559"/>
        <w:gridCol w:w="2126"/>
        <w:gridCol w:w="2410"/>
        <w:gridCol w:w="1701"/>
      </w:tblGrid>
      <w:tr w:rsidR="005C417C" w:rsidRPr="00E82F42" w14:paraId="0094FBD5" w14:textId="77777777" w:rsidTr="005C417C">
        <w:tc>
          <w:tcPr>
            <w:tcW w:w="978" w:type="dxa"/>
          </w:tcPr>
          <w:p w14:paraId="0CABB317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2022E2E" w14:textId="77777777" w:rsidR="005C417C" w:rsidRPr="00E82F42" w:rsidRDefault="005C417C" w:rsidP="0063684E">
            <w:pPr>
              <w:rPr>
                <w:rFonts w:ascii="Times New Roman" w:eastAsia="Courier New" w:hAnsi="Times New Roman" w:cs="Times New Roman"/>
                <w:color w:val="FF0000"/>
              </w:rPr>
            </w:pPr>
            <w:r w:rsidRPr="00E82F42">
              <w:rPr>
                <w:rFonts w:ascii="Times New Roman" w:eastAsia="Courier New" w:hAnsi="Times New Roman" w:cs="Times New Roman"/>
                <w:color w:val="FF0000"/>
              </w:rPr>
              <w:t>D_OV_DELAY</w:t>
            </w:r>
          </w:p>
        </w:tc>
        <w:tc>
          <w:tcPr>
            <w:tcW w:w="1559" w:type="dxa"/>
          </w:tcPr>
          <w:p w14:paraId="18B276BA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t>int</w:t>
            </w:r>
          </w:p>
        </w:tc>
        <w:tc>
          <w:tcPr>
            <w:tcW w:w="2126" w:type="dxa"/>
          </w:tcPr>
          <w:p w14:paraId="11817326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t>INT</w:t>
            </w:r>
          </w:p>
        </w:tc>
        <w:tc>
          <w:tcPr>
            <w:tcW w:w="2410" w:type="dxa"/>
          </w:tcPr>
          <w:p w14:paraId="2E2B2769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t>Просроченная задолженность, дней</w:t>
            </w:r>
          </w:p>
        </w:tc>
        <w:tc>
          <w:tcPr>
            <w:tcW w:w="1701" w:type="dxa"/>
          </w:tcPr>
          <w:p w14:paraId="4893C03C" w14:textId="77777777" w:rsidR="005C417C" w:rsidRPr="00A86050" w:rsidRDefault="005C417C" w:rsidP="0063684E">
            <w:pPr>
              <w:rPr>
                <w:rFonts w:ascii="Times New Roman" w:hAnsi="Times New Roman" w:cs="Times New Roman"/>
              </w:rPr>
            </w:pPr>
            <w:r w:rsidRPr="00A86050">
              <w:rPr>
                <w:rFonts w:ascii="Times New Roman" w:hAnsi="Times New Roman" w:cs="Times New Roman"/>
              </w:rPr>
              <w:t>Нет</w:t>
            </w:r>
          </w:p>
          <w:p w14:paraId="67429683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A86050">
              <w:rPr>
                <w:rFonts w:ascii="Times New Roman" w:hAnsi="Times New Roman" w:cs="Times New Roman"/>
              </w:rPr>
              <w:t>(default="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A86050">
              <w:rPr>
                <w:rFonts w:ascii="Times New Roman" w:hAnsi="Times New Roman" w:cs="Times New Roman"/>
              </w:rPr>
              <w:t>")</w:t>
            </w:r>
          </w:p>
        </w:tc>
      </w:tr>
    </w:tbl>
    <w:tbl>
      <w:tblPr>
        <w:tblStyle w:val="82"/>
        <w:tblW w:w="10333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978"/>
        <w:gridCol w:w="1559"/>
        <w:gridCol w:w="1559"/>
        <w:gridCol w:w="2126"/>
        <w:gridCol w:w="2410"/>
        <w:gridCol w:w="1701"/>
      </w:tblGrid>
      <w:tr w:rsidR="005C417C" w:rsidRPr="00E82F42" w14:paraId="5834A301" w14:textId="77777777" w:rsidTr="005C417C">
        <w:tc>
          <w:tcPr>
            <w:tcW w:w="978" w:type="dxa"/>
          </w:tcPr>
          <w:p w14:paraId="3439568B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lastRenderedPageBreak/>
              <w:t>FK</w:t>
            </w:r>
          </w:p>
        </w:tc>
        <w:tc>
          <w:tcPr>
            <w:tcW w:w="1559" w:type="dxa"/>
          </w:tcPr>
          <w:p w14:paraId="16B9D63C" w14:textId="77777777" w:rsidR="005C417C" w:rsidRPr="00E82F42" w:rsidRDefault="005C417C" w:rsidP="0063684E">
            <w:pPr>
              <w:pStyle w:val="afff5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5715C9">
              <w:rPr>
                <w:rFonts w:ascii="Times New Roman" w:hAnsi="Times New Roman" w:cs="Times New Roman"/>
                <w:szCs w:val="24"/>
              </w:rPr>
              <w:t>CUST_ID</w:t>
            </w:r>
          </w:p>
        </w:tc>
        <w:tc>
          <w:tcPr>
            <w:tcW w:w="1559" w:type="dxa"/>
          </w:tcPr>
          <w:p w14:paraId="725C7710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t>int</w:t>
            </w:r>
          </w:p>
        </w:tc>
        <w:tc>
          <w:tcPr>
            <w:tcW w:w="2126" w:type="dxa"/>
          </w:tcPr>
          <w:p w14:paraId="605094A6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t>INT</w:t>
            </w:r>
          </w:p>
        </w:tc>
        <w:tc>
          <w:tcPr>
            <w:tcW w:w="2410" w:type="dxa"/>
          </w:tcPr>
          <w:p w14:paraId="0E639D9E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t>Идентификатор точки синхронизации</w:t>
            </w:r>
          </w:p>
        </w:tc>
        <w:tc>
          <w:tcPr>
            <w:tcW w:w="1701" w:type="dxa"/>
          </w:tcPr>
          <w:p w14:paraId="1EA26CCC" w14:textId="77777777" w:rsidR="005C417C" w:rsidRPr="00E82F42" w:rsidRDefault="005C417C" w:rsidP="0063684E">
            <w:pPr>
              <w:rPr>
                <w:rFonts w:ascii="Times New Roman" w:hAnsi="Times New Roman" w:cs="Times New Roman"/>
              </w:rPr>
            </w:pPr>
            <w:r w:rsidRPr="00E82F42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70ECE2EB" w14:textId="77777777" w:rsidR="008444DD" w:rsidRPr="003F67E8" w:rsidRDefault="008444DD" w:rsidP="008444DD">
      <w:pPr>
        <w:spacing w:before="200" w:after="200"/>
        <w:ind w:left="357"/>
      </w:pPr>
      <w:r w:rsidRPr="003F67E8">
        <w:t>Пример структуры файла:</w:t>
      </w:r>
    </w:p>
    <w:p w14:paraId="4ACA32ED" w14:textId="77777777" w:rsidR="008444DD" w:rsidRPr="003F67E8" w:rsidRDefault="008444DD" w:rsidP="008444DD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4A109B1E" w14:textId="77777777" w:rsidR="008444DD" w:rsidRPr="003F67E8" w:rsidRDefault="008444DD" w:rsidP="008444DD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A1BB2C0" w14:textId="77777777" w:rsidR="008444DD" w:rsidRPr="003F67E8" w:rsidRDefault="008444DD" w:rsidP="008444DD"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OutletDebts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3A55C53" w14:textId="2BCF2C3A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0007401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391878.19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CANSALE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AVG_AMOUNT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20140425 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5C417C" w:rsidRPr="00EF2522">
        <w:rPr>
          <w:rStyle w:val="sc31"/>
          <w:lang w:val="en-US"/>
        </w:rPr>
        <w:t>DETAILS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"str1234"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D_OVERDUE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"123.45"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D_OV_DELAY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"123"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CUST_ID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"22"</w:t>
      </w:r>
      <w:r w:rsidR="005C417C">
        <w:rPr>
          <w:rStyle w:val="sc61"/>
          <w:lang w:val="en-US"/>
        </w:rPr>
        <w:t xml:space="preserve"> </w:t>
      </w:r>
      <w:r w:rsidR="005C417C" w:rsidRPr="00D57DBF">
        <w:rPr>
          <w:rStyle w:val="sc61"/>
          <w:color w:val="FF0000"/>
          <w:lang w:val="en-US"/>
        </w:rPr>
        <w:t>PCOMP_CODE</w:t>
      </w:r>
      <w:r w:rsidR="005C417C" w:rsidRPr="00BD1523">
        <w:rPr>
          <w:rStyle w:val="sc61"/>
          <w:lang w:val="en-US"/>
        </w:rPr>
        <w:t>="11"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9D39745" w14:textId="7777777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OutletDebtsDetails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555F17F8" w14:textId="169CBEAA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OutletDebtsDetail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DEBTYPCODE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DEBTYPCODE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15.36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2014-08-15T13:00:08.113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526.369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D_OVERDUE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14.25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DOCUMENT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DOCUMENT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5C417C" w:rsidRPr="00EF2522">
        <w:rPr>
          <w:rStyle w:val="sc31"/>
          <w:lang w:val="en-US"/>
        </w:rPr>
        <w:t>D_OV_DELAY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"123"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CUST_ID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"22"</w:t>
      </w:r>
      <w:r w:rsidR="005C417C">
        <w:rPr>
          <w:rStyle w:val="sc61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3C276022" w14:textId="7777777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OutletDebtsDetails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D9FC66D" w14:textId="7777777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58C27C8" w14:textId="45E0819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0009701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6333.99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CANSALE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AVG_AMOUNT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20140425 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5C417C" w:rsidRPr="00EF2522">
        <w:rPr>
          <w:rStyle w:val="sc31"/>
          <w:lang w:val="en-US"/>
        </w:rPr>
        <w:t>DETAILS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"str1234"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D_OVERDUE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"123.45"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D_OV_DELAY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"123"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CUST_ID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"22"</w:t>
      </w:r>
      <w:r w:rsidR="005C417C">
        <w:rPr>
          <w:rStyle w:val="sc61"/>
          <w:lang w:val="en-US"/>
        </w:rPr>
        <w:t xml:space="preserve"> </w:t>
      </w:r>
      <w:r w:rsidR="005C417C" w:rsidRPr="00D57DBF">
        <w:rPr>
          <w:rStyle w:val="sc61"/>
          <w:color w:val="FF0000"/>
          <w:lang w:val="en-US"/>
        </w:rPr>
        <w:t>PCOMP_CODE</w:t>
      </w:r>
      <w:r w:rsidR="005C417C" w:rsidRPr="00BD1523">
        <w:rPr>
          <w:rStyle w:val="sc61"/>
          <w:lang w:val="en-US"/>
        </w:rPr>
        <w:t>="11"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CDED183" w14:textId="7777777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OutletDebtsDetails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B186EB9" w14:textId="62436511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OutletDebtsDetail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DEBTYPCODE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DEBTYPCODE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15.36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2014-08-15T13:00:08.113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526.369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D_OVERDUE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14.25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DOCUMENT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DOCUMENT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5C417C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5C417C" w:rsidRPr="00EF2522">
        <w:rPr>
          <w:rStyle w:val="sc31"/>
          <w:lang w:val="en-US"/>
        </w:rPr>
        <w:t>D_OV_DELAY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"123"</w:t>
      </w:r>
      <w:r w:rsidR="005C417C" w:rsidRPr="00EF2522">
        <w:rPr>
          <w:rStyle w:val="sc8"/>
          <w:lang w:val="en-US"/>
        </w:rPr>
        <w:t xml:space="preserve"> </w:t>
      </w:r>
      <w:r w:rsidR="005C417C" w:rsidRPr="00EF2522">
        <w:rPr>
          <w:rStyle w:val="sc31"/>
          <w:lang w:val="en-US"/>
        </w:rPr>
        <w:t>CUST_ID</w:t>
      </w:r>
      <w:r w:rsidR="005C417C" w:rsidRPr="00EF2522">
        <w:rPr>
          <w:rStyle w:val="sc8"/>
          <w:lang w:val="en-US"/>
        </w:rPr>
        <w:t>=</w:t>
      </w:r>
      <w:r w:rsidR="005C417C" w:rsidRPr="00EF2522">
        <w:rPr>
          <w:rStyle w:val="sc61"/>
          <w:lang w:val="en-US"/>
        </w:rPr>
        <w:t>"22"</w:t>
      </w:r>
      <w:r w:rsidR="005C417C">
        <w:rPr>
          <w:rStyle w:val="sc61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/&gt;</w:t>
      </w:r>
    </w:p>
    <w:p w14:paraId="335C8AD8" w14:textId="7777777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OutletDebtsDetails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0475FEE" w14:textId="7777777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D37F0AC" w14:textId="77777777" w:rsidR="008444DD" w:rsidRPr="00AC2684" w:rsidRDefault="008444DD" w:rsidP="008444D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OutletDebts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7618CDB3" w14:textId="77777777" w:rsidR="008444DD" w:rsidRPr="00AC2684" w:rsidRDefault="008444DD" w:rsidP="007E7AC0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09844BD" w14:textId="77777777" w:rsidR="008444DD" w:rsidRPr="00AC2684" w:rsidRDefault="008444DD" w:rsidP="008444DD">
      <w:pPr>
        <w:ind w:left="360"/>
        <w:rPr>
          <w:lang w:val="en-US"/>
        </w:rPr>
      </w:pPr>
    </w:p>
    <w:p w14:paraId="5C91D21D" w14:textId="77777777" w:rsidR="008444DD" w:rsidRPr="00AC2684" w:rsidRDefault="008444D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20"/>
          <w:lang w:val="en-US"/>
        </w:rPr>
        <w:t>OutletDebts</w:t>
      </w: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содержит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инфгормацию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о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задолженности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торговых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точек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из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учетной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системы</w:t>
      </w:r>
      <w:r w:rsidRPr="00AC2684">
        <w:rPr>
          <w:rFonts w:ascii="Courier New" w:eastAsia="Courier New" w:hAnsi="Courier New" w:cs="Courier New"/>
          <w:sz w:val="20"/>
          <w:lang w:val="en-US"/>
        </w:rPr>
        <w:t>.</w:t>
      </w:r>
    </w:p>
    <w:p w14:paraId="61367900" w14:textId="77777777" w:rsidR="008444DD" w:rsidRPr="003F67E8" w:rsidRDefault="008444D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OutletDebt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задолженности конкретной торговой точки.</w:t>
      </w:r>
    </w:p>
    <w:p w14:paraId="01CCE65F" w14:textId="77777777" w:rsidR="008444DD" w:rsidRPr="003F67E8" w:rsidRDefault="008444D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OutletDebtsDetails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деталях задолженностей торговых точек.</w:t>
      </w:r>
    </w:p>
    <w:p w14:paraId="2CAE772C" w14:textId="77777777" w:rsidR="008444DD" w:rsidRPr="003F67E8" w:rsidRDefault="008444D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OutletDebtsDetail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долгах торговых точек в разрезе документов.</w:t>
      </w:r>
    </w:p>
    <w:p w14:paraId="778C251C" w14:textId="77777777" w:rsidR="001D002F" w:rsidRPr="003F67E8" w:rsidRDefault="001D002F" w:rsidP="00F01532">
      <w:pPr>
        <w:spacing w:before="200" w:after="200"/>
        <w:ind w:left="432" w:firstLine="720"/>
      </w:pPr>
    </w:p>
    <w:p w14:paraId="173984B7" w14:textId="286D8537" w:rsidR="00982AAB" w:rsidRPr="003F67E8" w:rsidRDefault="00B863B6" w:rsidP="001E2D88">
      <w:pPr>
        <w:pStyle w:val="21"/>
        <w:ind w:left="567"/>
        <w:rPr>
          <w:lang w:val="ru-RU"/>
        </w:rPr>
      </w:pPr>
      <w:bookmarkStart w:id="880" w:name="_Toc470018543"/>
      <w:bookmarkStart w:id="881" w:name="_Toc470022706"/>
      <w:bookmarkStart w:id="882" w:name="_Toc470026869"/>
      <w:bookmarkStart w:id="883" w:name="_Toc470018544"/>
      <w:bookmarkStart w:id="884" w:name="_Toc470022707"/>
      <w:bookmarkStart w:id="885" w:name="_Toc470026870"/>
      <w:bookmarkStart w:id="886" w:name="_Toc470018545"/>
      <w:bookmarkStart w:id="887" w:name="_Toc470022708"/>
      <w:bookmarkStart w:id="888" w:name="_Toc470026871"/>
      <w:bookmarkStart w:id="889" w:name="_Toc470018546"/>
      <w:bookmarkStart w:id="890" w:name="_Toc470022709"/>
      <w:bookmarkStart w:id="891" w:name="_Toc470026872"/>
      <w:bookmarkStart w:id="892" w:name="_Toc470018547"/>
      <w:bookmarkStart w:id="893" w:name="_Toc470022710"/>
      <w:bookmarkStart w:id="894" w:name="_Toc470026873"/>
      <w:bookmarkStart w:id="895" w:name="_Toc470018548"/>
      <w:bookmarkStart w:id="896" w:name="_Toc470022711"/>
      <w:bookmarkStart w:id="897" w:name="_Toc470026874"/>
      <w:bookmarkStart w:id="898" w:name="_Toc470018549"/>
      <w:bookmarkStart w:id="899" w:name="_Toc470022712"/>
      <w:bookmarkStart w:id="900" w:name="_Toc470026875"/>
      <w:bookmarkStart w:id="901" w:name="_Toc470018550"/>
      <w:bookmarkStart w:id="902" w:name="_Toc470022713"/>
      <w:bookmarkStart w:id="903" w:name="_Toc470026876"/>
      <w:bookmarkStart w:id="904" w:name="_Toc470018551"/>
      <w:bookmarkStart w:id="905" w:name="_Toc470022714"/>
      <w:bookmarkStart w:id="906" w:name="_Toc470026877"/>
      <w:bookmarkStart w:id="907" w:name="_Toc470018552"/>
      <w:bookmarkStart w:id="908" w:name="_Toc470022715"/>
      <w:bookmarkStart w:id="909" w:name="_Toc470026878"/>
      <w:bookmarkStart w:id="910" w:name="_Toc470018553"/>
      <w:bookmarkStart w:id="911" w:name="_Toc470022716"/>
      <w:bookmarkStart w:id="912" w:name="_Toc470026879"/>
      <w:bookmarkStart w:id="913" w:name="_Toc470018554"/>
      <w:bookmarkStart w:id="914" w:name="_Toc470022717"/>
      <w:bookmarkStart w:id="915" w:name="_Toc470026880"/>
      <w:bookmarkStart w:id="916" w:name="_Toc470018555"/>
      <w:bookmarkStart w:id="917" w:name="_Toc470022718"/>
      <w:bookmarkStart w:id="918" w:name="_Toc470026881"/>
      <w:bookmarkStart w:id="919" w:name="_Toc470018556"/>
      <w:bookmarkStart w:id="920" w:name="_Toc470022719"/>
      <w:bookmarkStart w:id="921" w:name="_Toc470026882"/>
      <w:bookmarkStart w:id="922" w:name="_Toc470018557"/>
      <w:bookmarkStart w:id="923" w:name="_Toc470022720"/>
      <w:bookmarkStart w:id="924" w:name="_Toc470026883"/>
      <w:bookmarkStart w:id="925" w:name="_Toc470018558"/>
      <w:bookmarkStart w:id="926" w:name="_Toc470022721"/>
      <w:bookmarkStart w:id="927" w:name="_Toc470026884"/>
      <w:bookmarkStart w:id="928" w:name="_Toc470018559"/>
      <w:bookmarkStart w:id="929" w:name="_Toc470022722"/>
      <w:bookmarkStart w:id="930" w:name="_Toc470026885"/>
      <w:bookmarkStart w:id="931" w:name="_Toc470018560"/>
      <w:bookmarkStart w:id="932" w:name="_Toc470022723"/>
      <w:bookmarkStart w:id="933" w:name="_Toc470026886"/>
      <w:bookmarkStart w:id="934" w:name="_Toc470018561"/>
      <w:bookmarkStart w:id="935" w:name="_Toc470022724"/>
      <w:bookmarkStart w:id="936" w:name="_Toc470026887"/>
      <w:bookmarkStart w:id="937" w:name="_Toc470018562"/>
      <w:bookmarkStart w:id="938" w:name="_Toc470022725"/>
      <w:bookmarkStart w:id="939" w:name="_Toc470026888"/>
      <w:bookmarkStart w:id="940" w:name="_Toc470018563"/>
      <w:bookmarkStart w:id="941" w:name="_Toc470022726"/>
      <w:bookmarkStart w:id="942" w:name="_Toc470026889"/>
      <w:bookmarkStart w:id="943" w:name="_Toc470018564"/>
      <w:bookmarkStart w:id="944" w:name="_Toc470022727"/>
      <w:bookmarkStart w:id="945" w:name="_Toc470026890"/>
      <w:bookmarkStart w:id="946" w:name="_Toc470018565"/>
      <w:bookmarkStart w:id="947" w:name="_Toc470022728"/>
      <w:bookmarkStart w:id="948" w:name="_Toc470026891"/>
      <w:bookmarkStart w:id="949" w:name="_Toc470018566"/>
      <w:bookmarkStart w:id="950" w:name="_Toc470022729"/>
      <w:bookmarkStart w:id="951" w:name="_Toc470026892"/>
      <w:bookmarkStart w:id="952" w:name="_Toc470018567"/>
      <w:bookmarkStart w:id="953" w:name="_Toc470022730"/>
      <w:bookmarkStart w:id="954" w:name="_Toc470026893"/>
      <w:bookmarkStart w:id="955" w:name="_Toc470018568"/>
      <w:bookmarkStart w:id="956" w:name="_Toc470022731"/>
      <w:bookmarkStart w:id="957" w:name="_Toc470026894"/>
      <w:bookmarkStart w:id="958" w:name="_Toc470018569"/>
      <w:bookmarkStart w:id="959" w:name="_Toc470022732"/>
      <w:bookmarkStart w:id="960" w:name="_Toc470026895"/>
      <w:bookmarkStart w:id="961" w:name="_Toc470018570"/>
      <w:bookmarkStart w:id="962" w:name="_Toc470022733"/>
      <w:bookmarkStart w:id="963" w:name="_Toc470026896"/>
      <w:bookmarkStart w:id="964" w:name="_Toc470018571"/>
      <w:bookmarkStart w:id="965" w:name="_Toc470022734"/>
      <w:bookmarkStart w:id="966" w:name="_Toc470026897"/>
      <w:bookmarkStart w:id="967" w:name="_Toc470018572"/>
      <w:bookmarkStart w:id="968" w:name="_Toc470022735"/>
      <w:bookmarkStart w:id="969" w:name="_Toc470026898"/>
      <w:bookmarkStart w:id="970" w:name="_Toc470018573"/>
      <w:bookmarkStart w:id="971" w:name="_Toc470022736"/>
      <w:bookmarkStart w:id="972" w:name="_Toc470026899"/>
      <w:bookmarkStart w:id="973" w:name="_Toc60028970"/>
      <w:bookmarkStart w:id="974" w:name="_Toc63165298"/>
      <w:bookmarkStart w:id="975" w:name="_Toc63165444"/>
      <w:bookmarkStart w:id="976" w:name="_Toc63759054"/>
      <w:bookmarkStart w:id="977" w:name="_Toc64778814"/>
      <w:bookmarkStart w:id="978" w:name="_Toc64808527"/>
      <w:bookmarkStart w:id="979" w:name="_Toc65031958"/>
      <w:bookmarkStart w:id="980" w:name="_Toc65485041"/>
      <w:bookmarkStart w:id="981" w:name="_Toc470018575"/>
      <w:bookmarkStart w:id="982" w:name="_Toc470022738"/>
      <w:bookmarkStart w:id="983" w:name="_Toc470026901"/>
      <w:bookmarkStart w:id="984" w:name="_Toc470018576"/>
      <w:bookmarkStart w:id="985" w:name="_Toc470022739"/>
      <w:bookmarkStart w:id="986" w:name="_Toc470026902"/>
      <w:bookmarkStart w:id="987" w:name="_Toc470018577"/>
      <w:bookmarkStart w:id="988" w:name="_Toc470022740"/>
      <w:bookmarkStart w:id="989" w:name="_Toc470026903"/>
      <w:bookmarkStart w:id="990" w:name="_Toc470018578"/>
      <w:bookmarkStart w:id="991" w:name="_Toc470022741"/>
      <w:bookmarkStart w:id="992" w:name="_Toc470026904"/>
      <w:bookmarkStart w:id="993" w:name="_Toc470018579"/>
      <w:bookmarkStart w:id="994" w:name="_Toc470022742"/>
      <w:bookmarkStart w:id="995" w:name="_Toc470026905"/>
      <w:bookmarkStart w:id="996" w:name="_Toc470018580"/>
      <w:bookmarkStart w:id="997" w:name="_Toc470022743"/>
      <w:bookmarkStart w:id="998" w:name="_Toc470026906"/>
      <w:bookmarkStart w:id="999" w:name="_Toc470018581"/>
      <w:bookmarkStart w:id="1000" w:name="_Toc470022744"/>
      <w:bookmarkStart w:id="1001" w:name="_Toc470026907"/>
      <w:bookmarkStart w:id="1002" w:name="_Toc470018582"/>
      <w:bookmarkStart w:id="1003" w:name="_Toc470022745"/>
      <w:bookmarkStart w:id="1004" w:name="_Toc470026908"/>
      <w:bookmarkStart w:id="1005" w:name="_Toc470018583"/>
      <w:bookmarkStart w:id="1006" w:name="_Toc470022746"/>
      <w:bookmarkStart w:id="1007" w:name="_Toc470026909"/>
      <w:bookmarkStart w:id="1008" w:name="_Toc470018584"/>
      <w:bookmarkStart w:id="1009" w:name="_Toc470022747"/>
      <w:bookmarkStart w:id="1010" w:name="_Toc470026910"/>
      <w:bookmarkStart w:id="1011" w:name="_Toc470018585"/>
      <w:bookmarkStart w:id="1012" w:name="_Toc470022748"/>
      <w:bookmarkStart w:id="1013" w:name="_Toc470026911"/>
      <w:bookmarkStart w:id="1014" w:name="_Toc470018586"/>
      <w:bookmarkStart w:id="1015" w:name="_Toc470022749"/>
      <w:bookmarkStart w:id="1016" w:name="_Toc470026912"/>
      <w:bookmarkStart w:id="1017" w:name="_Toc470018587"/>
      <w:bookmarkStart w:id="1018" w:name="_Toc470022750"/>
      <w:bookmarkStart w:id="1019" w:name="_Toc470026913"/>
      <w:bookmarkStart w:id="1020" w:name="_Toc356571377"/>
      <w:bookmarkStart w:id="1021" w:name="_Toc503529949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r w:rsidRPr="003F67E8">
        <w:rPr>
          <w:lang w:val="ru-RU"/>
        </w:rPr>
        <w:t>Таблица</w:t>
      </w:r>
      <w:r w:rsidR="00982AAB" w:rsidRPr="003F67E8">
        <w:rPr>
          <w:lang w:val="ru-RU"/>
        </w:rPr>
        <w:t xml:space="preserve"> </w:t>
      </w:r>
      <w:bookmarkEnd w:id="1020"/>
      <w:r w:rsidR="000B732D" w:rsidRPr="003F67E8">
        <w:rPr>
          <w:lang w:val="ru-RU"/>
        </w:rPr>
        <w:t>Discounts.xml</w:t>
      </w:r>
      <w:r w:rsidR="00C62EB6" w:rsidRPr="003F67E8">
        <w:rPr>
          <w:lang w:val="ru-RU"/>
        </w:rPr>
        <w:t xml:space="preserve"> (П</w:t>
      </w:r>
      <w:r w:rsidR="00E12D32" w:rsidRPr="003F67E8">
        <w:rPr>
          <w:lang w:val="ru-RU"/>
        </w:rPr>
        <w:t>ри необходимости)</w:t>
      </w:r>
      <w:bookmarkEnd w:id="1021"/>
    </w:p>
    <w:p w14:paraId="551F2A25" w14:textId="50B65D2B" w:rsidR="007D1A7A" w:rsidRPr="003F67E8" w:rsidRDefault="007D1A7A" w:rsidP="00370AAE">
      <w:pPr>
        <w:ind w:firstLine="567"/>
        <w:rPr>
          <w:b/>
          <w:u w:val="single"/>
        </w:rPr>
      </w:pPr>
      <w:r w:rsidRPr="003F67E8">
        <w:rPr>
          <w:b/>
          <w:u w:val="single"/>
        </w:rPr>
        <w:t xml:space="preserve">Информация о скидках на торговые точки и скидки в разрезе продукции </w:t>
      </w:r>
    </w:p>
    <w:p w14:paraId="7D696E38" w14:textId="77777777" w:rsidR="007D1A7A" w:rsidRPr="003F67E8" w:rsidRDefault="007D1A7A" w:rsidP="00370AAE">
      <w:pPr>
        <w:ind w:firstLine="567"/>
        <w:rPr>
          <w:b/>
          <w:u w:val="single"/>
        </w:rPr>
      </w:pPr>
    </w:p>
    <w:p w14:paraId="066C2238" w14:textId="000C268B" w:rsidR="007D1A7A" w:rsidRPr="003F67E8" w:rsidRDefault="00370AAE" w:rsidP="00370AAE">
      <w:pPr>
        <w:ind w:firstLine="567"/>
      </w:pPr>
      <w:r w:rsidRPr="003F67E8">
        <w:t xml:space="preserve">Необходимо </w:t>
      </w:r>
      <w:r w:rsidR="007D1A7A" w:rsidRPr="003F67E8">
        <w:t>реализовать выгрузку данных в таблицу следующего формата.</w:t>
      </w: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693"/>
        <w:gridCol w:w="1559"/>
        <w:gridCol w:w="1985"/>
        <w:gridCol w:w="2126"/>
        <w:gridCol w:w="1663"/>
      </w:tblGrid>
      <w:tr w:rsidR="000B732D" w:rsidRPr="003F67E8" w14:paraId="070BEC6F" w14:textId="77777777" w:rsidTr="00370AAE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3D63AB" w14:textId="77777777" w:rsidR="000B732D" w:rsidRPr="003F67E8" w:rsidRDefault="000B732D" w:rsidP="00370AAE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257561" w14:textId="77777777" w:rsidR="000B732D" w:rsidRPr="003F67E8" w:rsidRDefault="000B732D" w:rsidP="00370AAE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14F768" w14:textId="77777777" w:rsidR="000B732D" w:rsidRPr="003F67E8" w:rsidRDefault="000B732D" w:rsidP="00370AAE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6443A5" w14:textId="77777777" w:rsidR="000B732D" w:rsidRPr="003F67E8" w:rsidRDefault="000B732D" w:rsidP="00370AAE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83FC3D" w14:textId="77777777" w:rsidR="000B732D" w:rsidRPr="003F67E8" w:rsidRDefault="000B732D" w:rsidP="00370AAE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708E31" w14:textId="77777777" w:rsidR="000B732D" w:rsidRPr="003F67E8" w:rsidRDefault="000B732D" w:rsidP="00370AAE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0B732D" w:rsidRPr="003F67E8" w14:paraId="38E178F5" w14:textId="77777777" w:rsidTr="00370AAE">
        <w:tc>
          <w:tcPr>
            <w:tcW w:w="987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7A10C0" w14:textId="77777777" w:rsidR="000B732D" w:rsidRPr="003F67E8" w:rsidRDefault="000B732D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OutletDiscount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проценте скидки для конкретной торговой точки.</w:t>
            </w:r>
          </w:p>
        </w:tc>
      </w:tr>
      <w:tr w:rsidR="000B732D" w:rsidRPr="003F67E8" w14:paraId="3A51AD62" w14:textId="77777777" w:rsidTr="00370AAE">
        <w:tc>
          <w:tcPr>
            <w:tcW w:w="844" w:type="dxa"/>
            <w:tcBorders>
              <w:top w:val="single" w:sz="12" w:space="0" w:color="auto"/>
            </w:tcBorders>
          </w:tcPr>
          <w:p w14:paraId="3CEA155D" w14:textId="77777777" w:rsidR="000B732D" w:rsidRPr="003F67E8" w:rsidRDefault="000B732D" w:rsidP="0011768B">
            <w:r w:rsidRPr="003F67E8">
              <w:t>FK</w:t>
            </w:r>
          </w:p>
        </w:tc>
        <w:tc>
          <w:tcPr>
            <w:tcW w:w="1693" w:type="dxa"/>
            <w:tcBorders>
              <w:top w:val="single" w:sz="12" w:space="0" w:color="auto"/>
            </w:tcBorders>
          </w:tcPr>
          <w:p w14:paraId="7B4259C3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3B7A8AE5" w14:textId="77777777" w:rsidR="000B732D" w:rsidRPr="003F67E8" w:rsidRDefault="000B732D" w:rsidP="0011768B">
            <w:r w:rsidRPr="003F67E8">
              <w:t>string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672F532C" w14:textId="77777777" w:rsidR="000B732D" w:rsidRPr="003F67E8" w:rsidRDefault="000B732D" w:rsidP="0011768B">
            <w:r w:rsidRPr="003F67E8">
              <w:t>NVARCHAR(25)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1D96B2FA" w14:textId="77777777" w:rsidR="000B732D" w:rsidRPr="003F67E8" w:rsidRDefault="000B732D" w:rsidP="0011768B">
            <w:r w:rsidRPr="003F67E8">
              <w:t>внешний код торговой точки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395CDB31" w14:textId="77777777" w:rsidR="000B732D" w:rsidRPr="003F67E8" w:rsidRDefault="000B732D" w:rsidP="0011768B">
            <w:r w:rsidRPr="003F67E8">
              <w:t>Да</w:t>
            </w:r>
          </w:p>
        </w:tc>
      </w:tr>
      <w:tr w:rsidR="000B732D" w:rsidRPr="003F67E8" w14:paraId="74E7D166" w14:textId="77777777" w:rsidTr="00370AAE">
        <w:tc>
          <w:tcPr>
            <w:tcW w:w="844" w:type="dxa"/>
          </w:tcPr>
          <w:p w14:paraId="6A75667C" w14:textId="77777777" w:rsidR="000B732D" w:rsidRPr="003F67E8" w:rsidRDefault="000B732D" w:rsidP="0011768B"/>
        </w:tc>
        <w:tc>
          <w:tcPr>
            <w:tcW w:w="1693" w:type="dxa"/>
          </w:tcPr>
          <w:p w14:paraId="34E993BD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DISCOUNT</w:t>
            </w:r>
          </w:p>
        </w:tc>
        <w:tc>
          <w:tcPr>
            <w:tcW w:w="1559" w:type="dxa"/>
          </w:tcPr>
          <w:p w14:paraId="7FD59AB0" w14:textId="77777777" w:rsidR="000B732D" w:rsidRPr="003F67E8" w:rsidRDefault="000B732D" w:rsidP="0011768B">
            <w:r w:rsidRPr="003F67E8">
              <w:t>decimal</w:t>
            </w:r>
          </w:p>
        </w:tc>
        <w:tc>
          <w:tcPr>
            <w:tcW w:w="1985" w:type="dxa"/>
          </w:tcPr>
          <w:p w14:paraId="409C5AC2" w14:textId="77777777" w:rsidR="000B732D" w:rsidRPr="003F67E8" w:rsidRDefault="000B732D" w:rsidP="0011768B">
            <w:r w:rsidRPr="003F67E8">
              <w:t>NUMERIC(9,2)</w:t>
            </w:r>
          </w:p>
        </w:tc>
        <w:tc>
          <w:tcPr>
            <w:tcW w:w="2126" w:type="dxa"/>
          </w:tcPr>
          <w:p w14:paraId="49529207" w14:textId="77777777" w:rsidR="000B732D" w:rsidRPr="003F67E8" w:rsidRDefault="000B732D" w:rsidP="0011768B">
            <w:r w:rsidRPr="003F67E8">
              <w:t>размер скидки для ТТ</w:t>
            </w:r>
          </w:p>
        </w:tc>
        <w:tc>
          <w:tcPr>
            <w:tcW w:w="1663" w:type="dxa"/>
          </w:tcPr>
          <w:p w14:paraId="7FB8F04E" w14:textId="77777777" w:rsidR="000B732D" w:rsidRPr="003F67E8" w:rsidRDefault="000B732D" w:rsidP="0011768B">
            <w:r w:rsidRPr="003F67E8">
              <w:t>Да</w:t>
            </w:r>
          </w:p>
        </w:tc>
      </w:tr>
      <w:tr w:rsidR="000B732D" w:rsidRPr="003F67E8" w14:paraId="6DFD96B0" w14:textId="77777777" w:rsidTr="00370AAE">
        <w:tc>
          <w:tcPr>
            <w:tcW w:w="844" w:type="dxa"/>
          </w:tcPr>
          <w:p w14:paraId="7C593A00" w14:textId="77777777" w:rsidR="000B732D" w:rsidRPr="003F67E8" w:rsidRDefault="000B732D" w:rsidP="0011768B"/>
        </w:tc>
        <w:tc>
          <w:tcPr>
            <w:tcW w:w="1693" w:type="dxa"/>
          </w:tcPr>
          <w:p w14:paraId="06130D43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59" w:type="dxa"/>
          </w:tcPr>
          <w:p w14:paraId="23F06F2D" w14:textId="77777777" w:rsidR="000B732D" w:rsidRPr="003F67E8" w:rsidRDefault="000B732D" w:rsidP="0011768B">
            <w:r w:rsidRPr="003F67E8">
              <w:t>unsignedByte</w:t>
            </w:r>
          </w:p>
        </w:tc>
        <w:tc>
          <w:tcPr>
            <w:tcW w:w="1985" w:type="dxa"/>
          </w:tcPr>
          <w:p w14:paraId="59E5CECA" w14:textId="77777777" w:rsidR="000B732D" w:rsidRPr="003F67E8" w:rsidRDefault="000B732D" w:rsidP="0011768B">
            <w:r w:rsidRPr="003F67E8">
              <w:t>TINYINT</w:t>
            </w:r>
          </w:p>
        </w:tc>
        <w:tc>
          <w:tcPr>
            <w:tcW w:w="2126" w:type="dxa"/>
          </w:tcPr>
          <w:p w14:paraId="603AF31F" w14:textId="77777777" w:rsidR="000B732D" w:rsidRPr="003F67E8" w:rsidRDefault="000B732D" w:rsidP="0011768B">
            <w:r w:rsidRPr="003F67E8">
              <w:t>статус (2-активный, 9-неактивный)</w:t>
            </w:r>
          </w:p>
        </w:tc>
        <w:tc>
          <w:tcPr>
            <w:tcW w:w="1663" w:type="dxa"/>
          </w:tcPr>
          <w:p w14:paraId="508DE100" w14:textId="77777777" w:rsidR="000B732D" w:rsidRPr="003F67E8" w:rsidRDefault="000B732D" w:rsidP="0011768B">
            <w:r w:rsidRPr="003F67E8">
              <w:t>Да</w:t>
            </w:r>
          </w:p>
        </w:tc>
      </w:tr>
      <w:tr w:rsidR="000B732D" w:rsidRPr="003F67E8" w14:paraId="53F0F616" w14:textId="77777777" w:rsidTr="00370AAE">
        <w:tc>
          <w:tcPr>
            <w:tcW w:w="844" w:type="dxa"/>
            <w:tcBorders>
              <w:bottom w:val="single" w:sz="12" w:space="0" w:color="auto"/>
            </w:tcBorders>
          </w:tcPr>
          <w:p w14:paraId="348AC809" w14:textId="77777777" w:rsidR="000B732D" w:rsidRPr="003F67E8" w:rsidRDefault="000B732D" w:rsidP="0011768B"/>
        </w:tc>
        <w:tc>
          <w:tcPr>
            <w:tcW w:w="1693" w:type="dxa"/>
            <w:tcBorders>
              <w:bottom w:val="single" w:sz="12" w:space="0" w:color="auto"/>
            </w:tcBorders>
          </w:tcPr>
          <w:p w14:paraId="4B28E2E7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7A958564" w14:textId="77777777" w:rsidR="000B732D" w:rsidRPr="003F67E8" w:rsidRDefault="000B732D" w:rsidP="0011768B">
            <w:r w:rsidRPr="003F67E8">
              <w:t>string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552B467C" w14:textId="24FA5DB3" w:rsidR="000B732D" w:rsidRPr="003F67E8" w:rsidRDefault="00370AAE" w:rsidP="00370AAE">
            <w:r w:rsidRPr="003F67E8">
              <w:t>VARCHAR(14)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14:paraId="4987F415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7FABB54C" w14:textId="77777777" w:rsidR="00965E95" w:rsidRPr="003F67E8" w:rsidRDefault="00965E95" w:rsidP="00965E95">
            <w:r w:rsidRPr="003F67E8">
              <w:t>yyyymmdd hh:mm</w:t>
            </w:r>
          </w:p>
          <w:p w14:paraId="783BF84E" w14:textId="7957257C" w:rsidR="000B732D" w:rsidRPr="003F67E8" w:rsidRDefault="00965E95" w:rsidP="00965E95">
            <w:r w:rsidRPr="003F67E8">
              <w:t>Пример – 20151028 10:20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2FB1D2CE" w14:textId="77777777" w:rsidR="000B732D" w:rsidRPr="003F67E8" w:rsidRDefault="000B732D" w:rsidP="0011768B">
            <w:r w:rsidRPr="003F67E8">
              <w:t>Да</w:t>
            </w:r>
          </w:p>
        </w:tc>
      </w:tr>
    </w:tbl>
    <w:tbl>
      <w:tblPr>
        <w:tblStyle w:val="92"/>
        <w:tblW w:w="9908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559"/>
        <w:gridCol w:w="1985"/>
        <w:gridCol w:w="2126"/>
        <w:gridCol w:w="1701"/>
      </w:tblGrid>
      <w:tr w:rsidR="0002681B" w:rsidRPr="007453DD" w14:paraId="48868A41" w14:textId="77777777" w:rsidTr="0002681B">
        <w:tc>
          <w:tcPr>
            <w:tcW w:w="836" w:type="dxa"/>
            <w:tcBorders>
              <w:top w:val="single" w:sz="4" w:space="0" w:color="auto"/>
            </w:tcBorders>
          </w:tcPr>
          <w:p w14:paraId="614C085E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FK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CE9E5B3" w14:textId="77777777" w:rsidR="0002681B" w:rsidRPr="0002681B" w:rsidRDefault="0002681B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02681B">
              <w:rPr>
                <w:rFonts w:ascii="Times New Roman" w:eastAsia="Courier New" w:hAnsi="Times New Roman" w:cs="Times New Roman"/>
                <w:color w:val="FF0000"/>
                <w:highlight w:val="yellow"/>
              </w:rPr>
              <w:t>PCOMP_CODE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41DDEEA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string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8FD9D83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VARCHAR(</w:t>
            </w:r>
            <w:r w:rsidRPr="0002681B">
              <w:rPr>
                <w:rFonts w:ascii="Times New Roman" w:hAnsi="Times New Roman" w:cs="Times New Roman"/>
                <w:highlight w:val="yellow"/>
                <w:lang w:val="en-US"/>
              </w:rPr>
              <w:t>7</w:t>
            </w:r>
            <w:r w:rsidRPr="0002681B">
              <w:rPr>
                <w:rFonts w:ascii="Times New Roman" w:hAnsi="Times New Roman" w:cs="Times New Roman"/>
                <w:highlight w:val="yellow"/>
              </w:rPr>
              <w:t>5)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49070A5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Код юридического лица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43E63C6" w14:textId="77777777" w:rsidR="0002681B" w:rsidRPr="0002681B" w:rsidRDefault="0002681B" w:rsidP="0063684E">
            <w:pPr>
              <w:rPr>
                <w:highlight w:val="yellow"/>
              </w:rPr>
            </w:pPr>
            <w:r w:rsidRPr="0002681B">
              <w:rPr>
                <w:highlight w:val="yellow"/>
              </w:rPr>
              <w:t>Нет</w:t>
            </w:r>
          </w:p>
        </w:tc>
      </w:tr>
      <w:tr w:rsidR="0002681B" w:rsidRPr="007453DD" w14:paraId="0A9FA23F" w14:textId="77777777" w:rsidTr="0002681B">
        <w:tc>
          <w:tcPr>
            <w:tcW w:w="836" w:type="dxa"/>
            <w:tcBorders>
              <w:bottom w:val="single" w:sz="4" w:space="0" w:color="auto"/>
            </w:tcBorders>
          </w:tcPr>
          <w:p w14:paraId="6C72CBF5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  <w:lang w:val="en-US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PK, FK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B0768DF" w14:textId="77777777" w:rsidR="0002681B" w:rsidRPr="0002681B" w:rsidRDefault="0002681B" w:rsidP="0063684E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02681B">
              <w:rPr>
                <w:rFonts w:ascii="Times New Roman" w:hAnsi="Times New Roman" w:cs="Times New Roman"/>
                <w:szCs w:val="24"/>
                <w:highlight w:val="yellow"/>
                <w:lang w:val="en-US"/>
              </w:rPr>
              <w:t>CUST_ID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64EF806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E8DBCD3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E91986E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91B37D" w14:textId="77777777" w:rsidR="0002681B" w:rsidRPr="0002681B" w:rsidRDefault="0002681B" w:rsidP="0063684E">
            <w:pPr>
              <w:rPr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</w:tbl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693"/>
        <w:gridCol w:w="1559"/>
        <w:gridCol w:w="1985"/>
        <w:gridCol w:w="2126"/>
        <w:gridCol w:w="1663"/>
      </w:tblGrid>
      <w:tr w:rsidR="000B732D" w:rsidRPr="003F67E8" w14:paraId="2EE6E213" w14:textId="77777777" w:rsidTr="00370AAE">
        <w:tc>
          <w:tcPr>
            <w:tcW w:w="987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1D8E3F" w14:textId="77777777" w:rsidR="000B732D" w:rsidRPr="003F67E8" w:rsidRDefault="000B732D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OutletDiscountByProducts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скидке для конкретной ТТ на определенную продукцию.</w:t>
            </w:r>
          </w:p>
        </w:tc>
      </w:tr>
      <w:tr w:rsidR="000B732D" w:rsidRPr="003F67E8" w14:paraId="60542B47" w14:textId="77777777" w:rsidTr="00370AAE">
        <w:tc>
          <w:tcPr>
            <w:tcW w:w="844" w:type="dxa"/>
            <w:tcBorders>
              <w:top w:val="single" w:sz="12" w:space="0" w:color="auto"/>
            </w:tcBorders>
          </w:tcPr>
          <w:p w14:paraId="6A7BCEE9" w14:textId="77777777" w:rsidR="000B732D" w:rsidRPr="003F67E8" w:rsidRDefault="000B732D" w:rsidP="0011768B">
            <w:r w:rsidRPr="003F67E8">
              <w:t>FK</w:t>
            </w:r>
          </w:p>
        </w:tc>
        <w:tc>
          <w:tcPr>
            <w:tcW w:w="1693" w:type="dxa"/>
            <w:tcBorders>
              <w:top w:val="single" w:sz="12" w:space="0" w:color="auto"/>
            </w:tcBorders>
          </w:tcPr>
          <w:p w14:paraId="2ABDC2F2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4CEC92E2" w14:textId="77777777" w:rsidR="000B732D" w:rsidRPr="003F67E8" w:rsidRDefault="000B732D" w:rsidP="0011768B">
            <w:r w:rsidRPr="003F67E8">
              <w:t>string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2ACBC131" w14:textId="77777777" w:rsidR="000B732D" w:rsidRPr="003F67E8" w:rsidRDefault="000B732D" w:rsidP="0011768B">
            <w:r w:rsidRPr="003F67E8">
              <w:t>NVARCHAR(25)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65BF4D84" w14:textId="77777777" w:rsidR="000B732D" w:rsidRPr="003F67E8" w:rsidRDefault="000B732D" w:rsidP="0011768B">
            <w:r w:rsidRPr="003F67E8">
              <w:t>внешний код торговой точки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770D9D30" w14:textId="77777777" w:rsidR="000B732D" w:rsidRPr="003F67E8" w:rsidRDefault="000B732D" w:rsidP="0011768B">
            <w:r w:rsidRPr="003F67E8">
              <w:t>Да</w:t>
            </w:r>
          </w:p>
        </w:tc>
      </w:tr>
      <w:tr w:rsidR="000B732D" w:rsidRPr="003F67E8" w14:paraId="2F8DA015" w14:textId="77777777" w:rsidTr="00370AAE">
        <w:tc>
          <w:tcPr>
            <w:tcW w:w="844" w:type="dxa"/>
          </w:tcPr>
          <w:p w14:paraId="180D31EA" w14:textId="77777777" w:rsidR="000B732D" w:rsidRPr="003F67E8" w:rsidRDefault="000B732D" w:rsidP="0011768B">
            <w:r w:rsidRPr="003F67E8">
              <w:t>FK</w:t>
            </w:r>
          </w:p>
        </w:tc>
        <w:tc>
          <w:tcPr>
            <w:tcW w:w="1693" w:type="dxa"/>
          </w:tcPr>
          <w:p w14:paraId="4D409FCB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559" w:type="dxa"/>
          </w:tcPr>
          <w:p w14:paraId="433F1B05" w14:textId="77777777" w:rsidR="000B732D" w:rsidRPr="003F67E8" w:rsidRDefault="000B732D" w:rsidP="0011768B">
            <w:r w:rsidRPr="003F67E8">
              <w:t>string</w:t>
            </w:r>
          </w:p>
        </w:tc>
        <w:tc>
          <w:tcPr>
            <w:tcW w:w="1985" w:type="dxa"/>
          </w:tcPr>
          <w:p w14:paraId="66FC5459" w14:textId="77777777" w:rsidR="000B732D" w:rsidRPr="003F67E8" w:rsidRDefault="000B732D" w:rsidP="0011768B">
            <w:r w:rsidRPr="003F67E8">
              <w:t>VARCHAR(20)</w:t>
            </w:r>
          </w:p>
        </w:tc>
        <w:tc>
          <w:tcPr>
            <w:tcW w:w="2126" w:type="dxa"/>
          </w:tcPr>
          <w:p w14:paraId="793CC9BF" w14:textId="77777777" w:rsidR="000B732D" w:rsidRPr="003F67E8" w:rsidRDefault="000B732D" w:rsidP="0011768B">
            <w:r w:rsidRPr="003F67E8">
              <w:t>внешний код продукции</w:t>
            </w:r>
          </w:p>
        </w:tc>
        <w:tc>
          <w:tcPr>
            <w:tcW w:w="1663" w:type="dxa"/>
          </w:tcPr>
          <w:p w14:paraId="2C14A869" w14:textId="108055A1" w:rsidR="000B732D" w:rsidRPr="003F67E8" w:rsidRDefault="000B732D" w:rsidP="00175914">
            <w:r w:rsidRPr="003F67E8">
              <w:t>Да</w:t>
            </w:r>
            <w:r w:rsidRPr="003F67E8">
              <w:rPr>
                <w:color w:val="4A86E8"/>
              </w:rPr>
              <w:t xml:space="preserve"> </w:t>
            </w:r>
          </w:p>
        </w:tc>
      </w:tr>
      <w:tr w:rsidR="000B732D" w:rsidRPr="003F67E8" w14:paraId="0405D0EE" w14:textId="77777777" w:rsidTr="00370AAE">
        <w:tc>
          <w:tcPr>
            <w:tcW w:w="844" w:type="dxa"/>
          </w:tcPr>
          <w:p w14:paraId="67431A98" w14:textId="77777777" w:rsidR="000B732D" w:rsidRPr="003F67E8" w:rsidRDefault="000B732D" w:rsidP="0011768B">
            <w:r w:rsidRPr="003F67E8">
              <w:t>FK</w:t>
            </w:r>
          </w:p>
        </w:tc>
        <w:tc>
          <w:tcPr>
            <w:tcW w:w="1693" w:type="dxa"/>
          </w:tcPr>
          <w:p w14:paraId="146038AD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LOCALCODE</w:t>
            </w:r>
          </w:p>
        </w:tc>
        <w:tc>
          <w:tcPr>
            <w:tcW w:w="1559" w:type="dxa"/>
          </w:tcPr>
          <w:p w14:paraId="4A6AF733" w14:textId="77777777" w:rsidR="000B732D" w:rsidRPr="003F67E8" w:rsidRDefault="000B732D" w:rsidP="0011768B">
            <w:r w:rsidRPr="003F67E8">
              <w:t>string</w:t>
            </w:r>
          </w:p>
        </w:tc>
        <w:tc>
          <w:tcPr>
            <w:tcW w:w="1985" w:type="dxa"/>
          </w:tcPr>
          <w:p w14:paraId="049A3BC5" w14:textId="77777777" w:rsidR="000B732D" w:rsidRPr="003F67E8" w:rsidRDefault="000B732D" w:rsidP="0011768B">
            <w:r w:rsidRPr="003F67E8">
              <w:t>VARCHAR(20)</w:t>
            </w:r>
          </w:p>
        </w:tc>
        <w:tc>
          <w:tcPr>
            <w:tcW w:w="2126" w:type="dxa"/>
          </w:tcPr>
          <w:p w14:paraId="2BF398AF" w14:textId="77777777" w:rsidR="000B732D" w:rsidRPr="003F67E8" w:rsidRDefault="000B732D" w:rsidP="0011768B">
            <w:r w:rsidRPr="003F67E8">
              <w:t>код локальной продукции</w:t>
            </w:r>
          </w:p>
        </w:tc>
        <w:tc>
          <w:tcPr>
            <w:tcW w:w="1663" w:type="dxa"/>
          </w:tcPr>
          <w:p w14:paraId="3B353A2E" w14:textId="73989323" w:rsidR="000B732D" w:rsidRPr="003F67E8" w:rsidRDefault="000B732D" w:rsidP="00175914">
            <w:r w:rsidRPr="003F67E8">
              <w:t>Да</w:t>
            </w:r>
            <w:r w:rsidRPr="003F67E8">
              <w:rPr>
                <w:color w:val="4A86E8"/>
              </w:rPr>
              <w:t xml:space="preserve"> (</w:t>
            </w:r>
            <w:r w:rsidR="00175914" w:rsidRPr="003F67E8">
              <w:rPr>
                <w:color w:val="4A86E8"/>
              </w:rPr>
              <w:t xml:space="preserve">заполняем </w:t>
            </w:r>
            <w:r w:rsidRPr="003F67E8">
              <w:rPr>
                <w:color w:val="4A86E8"/>
              </w:rPr>
              <w:t>значение</w:t>
            </w:r>
            <w:r w:rsidR="00175914" w:rsidRPr="003F67E8">
              <w:rPr>
                <w:color w:val="4A86E8"/>
              </w:rPr>
              <w:t>м</w:t>
            </w:r>
            <w:r w:rsidRPr="003F67E8">
              <w:rPr>
                <w:color w:val="4A86E8"/>
              </w:rPr>
              <w:t xml:space="preserve"> по умолчанию "")</w:t>
            </w:r>
          </w:p>
        </w:tc>
      </w:tr>
      <w:tr w:rsidR="000B732D" w:rsidRPr="003F67E8" w14:paraId="59D8BB32" w14:textId="77777777" w:rsidTr="00370AAE">
        <w:tc>
          <w:tcPr>
            <w:tcW w:w="844" w:type="dxa"/>
          </w:tcPr>
          <w:p w14:paraId="6E2CE23F" w14:textId="77777777" w:rsidR="000B732D" w:rsidRPr="003F67E8" w:rsidRDefault="000B732D" w:rsidP="0011768B"/>
        </w:tc>
        <w:tc>
          <w:tcPr>
            <w:tcW w:w="1693" w:type="dxa"/>
          </w:tcPr>
          <w:p w14:paraId="4AF07609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DISCOUNT</w:t>
            </w:r>
          </w:p>
        </w:tc>
        <w:tc>
          <w:tcPr>
            <w:tcW w:w="1559" w:type="dxa"/>
          </w:tcPr>
          <w:p w14:paraId="05ED0786" w14:textId="77777777" w:rsidR="000B732D" w:rsidRPr="003F67E8" w:rsidRDefault="000B732D" w:rsidP="0011768B">
            <w:r w:rsidRPr="003F67E8">
              <w:t>decimal</w:t>
            </w:r>
          </w:p>
        </w:tc>
        <w:tc>
          <w:tcPr>
            <w:tcW w:w="1985" w:type="dxa"/>
          </w:tcPr>
          <w:p w14:paraId="71464165" w14:textId="77777777" w:rsidR="000B732D" w:rsidRPr="003F67E8" w:rsidRDefault="000B732D" w:rsidP="0011768B">
            <w:r w:rsidRPr="003F67E8">
              <w:t>DECIMAL(9,2)</w:t>
            </w:r>
          </w:p>
        </w:tc>
        <w:tc>
          <w:tcPr>
            <w:tcW w:w="2126" w:type="dxa"/>
          </w:tcPr>
          <w:p w14:paraId="2F47B5DB" w14:textId="77777777" w:rsidR="000B732D" w:rsidRPr="003F67E8" w:rsidRDefault="000B732D" w:rsidP="0011768B">
            <w:r w:rsidRPr="003F67E8">
              <w:t>размер скидки для ТТ</w:t>
            </w:r>
          </w:p>
        </w:tc>
        <w:tc>
          <w:tcPr>
            <w:tcW w:w="1663" w:type="dxa"/>
          </w:tcPr>
          <w:p w14:paraId="6D185744" w14:textId="77777777" w:rsidR="000B732D" w:rsidRPr="003F67E8" w:rsidRDefault="000B732D" w:rsidP="0011768B">
            <w:r w:rsidRPr="003F67E8">
              <w:t>Да</w:t>
            </w:r>
          </w:p>
        </w:tc>
      </w:tr>
      <w:tr w:rsidR="000B732D" w:rsidRPr="003F67E8" w14:paraId="58FDDD95" w14:textId="77777777" w:rsidTr="00370AAE">
        <w:tc>
          <w:tcPr>
            <w:tcW w:w="844" w:type="dxa"/>
          </w:tcPr>
          <w:p w14:paraId="6A9251CA" w14:textId="77777777" w:rsidR="000B732D" w:rsidRPr="003F67E8" w:rsidRDefault="000B732D" w:rsidP="0011768B"/>
        </w:tc>
        <w:tc>
          <w:tcPr>
            <w:tcW w:w="1693" w:type="dxa"/>
          </w:tcPr>
          <w:p w14:paraId="0A58B06A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59" w:type="dxa"/>
          </w:tcPr>
          <w:p w14:paraId="077499EB" w14:textId="77777777" w:rsidR="000B732D" w:rsidRPr="003F67E8" w:rsidRDefault="000B732D" w:rsidP="0011768B">
            <w:r w:rsidRPr="003F67E8">
              <w:t>unsignedByte</w:t>
            </w:r>
          </w:p>
        </w:tc>
        <w:tc>
          <w:tcPr>
            <w:tcW w:w="1985" w:type="dxa"/>
          </w:tcPr>
          <w:p w14:paraId="1F4183D2" w14:textId="77777777" w:rsidR="000B732D" w:rsidRPr="003F67E8" w:rsidRDefault="000B732D" w:rsidP="0011768B">
            <w:r w:rsidRPr="003F67E8">
              <w:t>TINYINT</w:t>
            </w:r>
          </w:p>
        </w:tc>
        <w:tc>
          <w:tcPr>
            <w:tcW w:w="2126" w:type="dxa"/>
          </w:tcPr>
          <w:p w14:paraId="2F6AD2A7" w14:textId="77777777" w:rsidR="000B732D" w:rsidRPr="003F67E8" w:rsidRDefault="000B732D" w:rsidP="0011768B">
            <w:r w:rsidRPr="003F67E8">
              <w:t>статус (2-активный, 9-неактивный)</w:t>
            </w:r>
          </w:p>
        </w:tc>
        <w:tc>
          <w:tcPr>
            <w:tcW w:w="1663" w:type="dxa"/>
          </w:tcPr>
          <w:p w14:paraId="30200F76" w14:textId="77777777" w:rsidR="000B732D" w:rsidRPr="003F67E8" w:rsidRDefault="000B732D" w:rsidP="0011768B">
            <w:r w:rsidRPr="003F67E8">
              <w:t>Да</w:t>
            </w:r>
          </w:p>
        </w:tc>
      </w:tr>
      <w:tr w:rsidR="000B732D" w:rsidRPr="003F67E8" w14:paraId="0055232C" w14:textId="77777777" w:rsidTr="00370AAE">
        <w:tc>
          <w:tcPr>
            <w:tcW w:w="844" w:type="dxa"/>
          </w:tcPr>
          <w:p w14:paraId="1E2A946B" w14:textId="77777777" w:rsidR="000B732D" w:rsidRPr="003F67E8" w:rsidRDefault="000B732D" w:rsidP="0011768B"/>
        </w:tc>
        <w:tc>
          <w:tcPr>
            <w:tcW w:w="1693" w:type="dxa"/>
          </w:tcPr>
          <w:p w14:paraId="628C86F0" w14:textId="77777777" w:rsidR="000B732D" w:rsidRPr="003F67E8" w:rsidRDefault="000B732D" w:rsidP="0011768B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59" w:type="dxa"/>
          </w:tcPr>
          <w:p w14:paraId="44219CA0" w14:textId="77777777" w:rsidR="000B732D" w:rsidRPr="003F67E8" w:rsidRDefault="000B732D" w:rsidP="0011768B">
            <w:r w:rsidRPr="003F67E8">
              <w:t>string</w:t>
            </w:r>
          </w:p>
        </w:tc>
        <w:tc>
          <w:tcPr>
            <w:tcW w:w="1985" w:type="dxa"/>
          </w:tcPr>
          <w:p w14:paraId="58826E21" w14:textId="0E4BA4AA" w:rsidR="000B732D" w:rsidRPr="003F67E8" w:rsidRDefault="00370AAE" w:rsidP="00370AAE">
            <w:r w:rsidRPr="003F67E8">
              <w:t>VARCHAR(14)</w:t>
            </w:r>
          </w:p>
        </w:tc>
        <w:tc>
          <w:tcPr>
            <w:tcW w:w="2126" w:type="dxa"/>
          </w:tcPr>
          <w:p w14:paraId="5917BD47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7EC5255B" w14:textId="77777777" w:rsidR="00965E95" w:rsidRPr="003F67E8" w:rsidRDefault="00965E95" w:rsidP="00965E95">
            <w:r w:rsidRPr="003F67E8">
              <w:t>yyyymmdd hh:mm</w:t>
            </w:r>
          </w:p>
          <w:p w14:paraId="1EC7D72F" w14:textId="6C3708B8" w:rsidR="000B732D" w:rsidRPr="003F67E8" w:rsidRDefault="00965E95" w:rsidP="00965E95">
            <w:r w:rsidRPr="003F67E8">
              <w:lastRenderedPageBreak/>
              <w:t>Пример – 20151028 10:20</w:t>
            </w:r>
          </w:p>
        </w:tc>
        <w:tc>
          <w:tcPr>
            <w:tcW w:w="1663" w:type="dxa"/>
          </w:tcPr>
          <w:p w14:paraId="7396EED4" w14:textId="77777777" w:rsidR="000B732D" w:rsidRPr="003F67E8" w:rsidRDefault="000B732D" w:rsidP="0011768B">
            <w:r w:rsidRPr="003F67E8">
              <w:lastRenderedPageBreak/>
              <w:t>Да</w:t>
            </w:r>
          </w:p>
        </w:tc>
      </w:tr>
    </w:tbl>
    <w:tbl>
      <w:tblPr>
        <w:tblStyle w:val="100"/>
        <w:tblW w:w="9908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559"/>
        <w:gridCol w:w="1985"/>
        <w:gridCol w:w="2126"/>
        <w:gridCol w:w="1701"/>
      </w:tblGrid>
      <w:tr w:rsidR="0002681B" w:rsidRPr="00B0060E" w14:paraId="43756CA3" w14:textId="77777777" w:rsidTr="0002681B">
        <w:tc>
          <w:tcPr>
            <w:tcW w:w="836" w:type="dxa"/>
            <w:tcBorders>
              <w:top w:val="single" w:sz="12" w:space="0" w:color="auto"/>
            </w:tcBorders>
          </w:tcPr>
          <w:p w14:paraId="3D51341D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FK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6F4900F1" w14:textId="77777777" w:rsidR="0002681B" w:rsidRPr="0002681B" w:rsidRDefault="0002681B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02681B">
              <w:rPr>
                <w:rFonts w:ascii="Times New Roman" w:eastAsia="Courier New" w:hAnsi="Times New Roman" w:cs="Times New Roman"/>
                <w:color w:val="FF0000"/>
                <w:highlight w:val="yellow"/>
              </w:rPr>
              <w:t>PCOMP_CODE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EB61788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string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0AB1B186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VARCHAR(</w:t>
            </w:r>
            <w:r w:rsidRPr="0002681B">
              <w:rPr>
                <w:rFonts w:ascii="Times New Roman" w:hAnsi="Times New Roman" w:cs="Times New Roman"/>
                <w:highlight w:val="yellow"/>
                <w:lang w:val="en-US"/>
              </w:rPr>
              <w:t>7</w:t>
            </w:r>
            <w:r w:rsidRPr="0002681B">
              <w:rPr>
                <w:rFonts w:ascii="Times New Roman" w:hAnsi="Times New Roman" w:cs="Times New Roman"/>
                <w:highlight w:val="yellow"/>
              </w:rPr>
              <w:t>5)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5DF4117C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Код юридического лица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74F9789" w14:textId="77777777" w:rsidR="0002681B" w:rsidRPr="00B0060E" w:rsidRDefault="0002681B" w:rsidP="0063684E">
            <w:r>
              <w:t>Нет</w:t>
            </w:r>
          </w:p>
        </w:tc>
      </w:tr>
      <w:tr w:rsidR="0002681B" w:rsidRPr="00A87B7A" w14:paraId="4C8525DB" w14:textId="77777777" w:rsidTr="0002681B">
        <w:tc>
          <w:tcPr>
            <w:tcW w:w="836" w:type="dxa"/>
          </w:tcPr>
          <w:p w14:paraId="0AD58B73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PK, FK</w:t>
            </w:r>
          </w:p>
        </w:tc>
        <w:tc>
          <w:tcPr>
            <w:tcW w:w="1701" w:type="dxa"/>
          </w:tcPr>
          <w:p w14:paraId="3D537346" w14:textId="77777777" w:rsidR="0002681B" w:rsidRPr="0002681B" w:rsidRDefault="0002681B" w:rsidP="0063684E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02681B">
              <w:rPr>
                <w:rFonts w:ascii="Times New Roman" w:hAnsi="Times New Roman" w:cs="Times New Roman"/>
                <w:szCs w:val="24"/>
                <w:highlight w:val="yellow"/>
                <w:lang w:val="en-US"/>
              </w:rPr>
              <w:t>CUST_ID</w:t>
            </w:r>
          </w:p>
        </w:tc>
        <w:tc>
          <w:tcPr>
            <w:tcW w:w="1559" w:type="dxa"/>
          </w:tcPr>
          <w:p w14:paraId="457A1C9F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5" w:type="dxa"/>
          </w:tcPr>
          <w:p w14:paraId="78A8D195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2126" w:type="dxa"/>
          </w:tcPr>
          <w:p w14:paraId="7F7D2874" w14:textId="77777777" w:rsidR="0002681B" w:rsidRPr="0002681B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02681B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701" w:type="dxa"/>
          </w:tcPr>
          <w:p w14:paraId="7F85D68F" w14:textId="77777777" w:rsidR="0002681B" w:rsidRPr="00A87B7A" w:rsidRDefault="0002681B" w:rsidP="0063684E">
            <w:r w:rsidRPr="00A87B7A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481B3CB8" w14:textId="77777777" w:rsidR="000B732D" w:rsidRPr="003F67E8" w:rsidRDefault="000B732D" w:rsidP="000B732D">
      <w:pPr>
        <w:spacing w:before="200" w:after="200"/>
        <w:ind w:left="357"/>
      </w:pPr>
      <w:r w:rsidRPr="003F67E8">
        <w:t>Пример структуры файла:</w:t>
      </w:r>
    </w:p>
    <w:p w14:paraId="57F53FCD" w14:textId="77777777" w:rsidR="000B732D" w:rsidRPr="003F67E8" w:rsidRDefault="000B732D" w:rsidP="000B732D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769D76F5" w14:textId="77777777" w:rsidR="000B732D" w:rsidRPr="003F67E8" w:rsidRDefault="000B732D" w:rsidP="000B732D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1E98CE4" w14:textId="77777777" w:rsidR="000B732D" w:rsidRPr="003F67E8" w:rsidRDefault="000B732D" w:rsidP="000B732D"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OutletDiscounts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7CED248" w14:textId="686AE872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12.31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20140819 11:10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453DD">
        <w:rPr>
          <w:rStyle w:val="sc31"/>
          <w:lang w:val="en-US"/>
        </w:rPr>
        <w:t>PCOMP_CODE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"str1234"</w:t>
      </w:r>
      <w:r w:rsidR="0002681B" w:rsidRPr="007453DD">
        <w:rPr>
          <w:rStyle w:val="sc8"/>
          <w:lang w:val="en-US"/>
        </w:rPr>
        <w:t xml:space="preserve"> </w:t>
      </w:r>
      <w:r w:rsidR="0002681B" w:rsidRPr="007453DD">
        <w:rPr>
          <w:rStyle w:val="sc31"/>
          <w:lang w:val="en-US"/>
        </w:rPr>
        <w:t>CUST_ID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"22"</w:t>
      </w:r>
      <w:r w:rsidR="0002681B" w:rsidRPr="007453DD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6465EA9F" w14:textId="686447A9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12.32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20140819 11:10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453DD">
        <w:rPr>
          <w:rStyle w:val="sc31"/>
          <w:lang w:val="en-US"/>
        </w:rPr>
        <w:t>PCOMP_CODE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"str1234"</w:t>
      </w:r>
      <w:r w:rsidR="0002681B" w:rsidRPr="007453DD">
        <w:rPr>
          <w:rStyle w:val="sc8"/>
          <w:lang w:val="en-US"/>
        </w:rPr>
        <w:t xml:space="preserve"> </w:t>
      </w:r>
      <w:r w:rsidR="0002681B" w:rsidRPr="007453DD">
        <w:rPr>
          <w:rStyle w:val="sc31"/>
          <w:lang w:val="en-US"/>
        </w:rPr>
        <w:t>CUST_ID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"22"</w:t>
      </w:r>
      <w:r w:rsidR="0002681B" w:rsidRPr="007453DD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34E6C721" w14:textId="6A1E0DF6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OL_03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20140819 11:10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453DD">
        <w:rPr>
          <w:rStyle w:val="sc31"/>
          <w:lang w:val="en-US"/>
        </w:rPr>
        <w:t>PCOMP_CODE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"str1234"</w:t>
      </w:r>
      <w:r w:rsidR="0002681B" w:rsidRPr="007453DD">
        <w:rPr>
          <w:rStyle w:val="sc8"/>
          <w:lang w:val="en-US"/>
        </w:rPr>
        <w:t xml:space="preserve"> </w:t>
      </w:r>
      <w:r w:rsidR="0002681B" w:rsidRPr="007453DD">
        <w:rPr>
          <w:rStyle w:val="sc31"/>
          <w:lang w:val="en-US"/>
        </w:rPr>
        <w:t>CUST_ID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"22"</w:t>
      </w:r>
      <w:r w:rsidR="0002681B" w:rsidRPr="007453DD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4721003" w14:textId="77777777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76DD0074" w14:textId="77777777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OutletDiscountsByProducts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7675948" w14:textId="1E0A81F7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OutletDiscountByProducts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11.25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20140819 11:10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453DD">
        <w:rPr>
          <w:rStyle w:val="sc31"/>
          <w:lang w:val="en-US"/>
        </w:rPr>
        <w:t>PCOMP_CODE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"str1234"</w:t>
      </w:r>
      <w:r w:rsidR="0002681B" w:rsidRPr="007453DD">
        <w:rPr>
          <w:rStyle w:val="sc8"/>
          <w:lang w:val="en-US"/>
        </w:rPr>
        <w:t xml:space="preserve"> </w:t>
      </w:r>
      <w:r w:rsidR="0002681B" w:rsidRPr="007453DD">
        <w:rPr>
          <w:rStyle w:val="sc31"/>
          <w:lang w:val="en-US"/>
        </w:rPr>
        <w:t>CUST_ID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"22"</w:t>
      </w:r>
      <w:r w:rsidR="0002681B" w:rsidRPr="007453DD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2D8CB70" w14:textId="1428B447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OutletDiscountByProducts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11.25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20140819 11:10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453DD">
        <w:rPr>
          <w:rStyle w:val="sc31"/>
          <w:lang w:val="en-US"/>
        </w:rPr>
        <w:t>PCOMP_CODE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"str1234"</w:t>
      </w:r>
      <w:r w:rsidR="0002681B" w:rsidRPr="007453DD">
        <w:rPr>
          <w:rStyle w:val="sc8"/>
          <w:lang w:val="en-US"/>
        </w:rPr>
        <w:t xml:space="preserve"> </w:t>
      </w:r>
      <w:r w:rsidR="0002681B" w:rsidRPr="007453DD">
        <w:rPr>
          <w:rStyle w:val="sc31"/>
          <w:lang w:val="en-US"/>
        </w:rPr>
        <w:t>CUST_ID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"22"</w:t>
      </w:r>
      <w:r w:rsidR="0002681B" w:rsidRPr="007453DD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2016EF1" w14:textId="7898CF92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OutletDiscountByProducts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11.25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20140819 11:10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453DD">
        <w:rPr>
          <w:rStyle w:val="sc31"/>
          <w:lang w:val="en-US"/>
        </w:rPr>
        <w:t>PCOMP_CODE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"str1234"</w:t>
      </w:r>
      <w:r w:rsidR="0002681B" w:rsidRPr="007453DD">
        <w:rPr>
          <w:rStyle w:val="sc8"/>
          <w:lang w:val="en-US"/>
        </w:rPr>
        <w:t xml:space="preserve"> </w:t>
      </w:r>
      <w:r w:rsidR="0002681B" w:rsidRPr="007453DD">
        <w:rPr>
          <w:rStyle w:val="sc31"/>
          <w:lang w:val="en-US"/>
        </w:rPr>
        <w:t>CUST_ID</w:t>
      </w:r>
      <w:r w:rsidR="0002681B" w:rsidRPr="007453DD">
        <w:rPr>
          <w:rStyle w:val="sc8"/>
          <w:lang w:val="en-US"/>
        </w:rPr>
        <w:t>=</w:t>
      </w:r>
      <w:r w:rsidR="0002681B" w:rsidRPr="007453DD">
        <w:rPr>
          <w:rStyle w:val="sc61"/>
          <w:lang w:val="en-US"/>
        </w:rPr>
        <w:t>"22"</w:t>
      </w:r>
      <w:r w:rsidR="0002681B" w:rsidRPr="007453DD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C09D2B8" w14:textId="77777777" w:rsidR="000B732D" w:rsidRPr="00AC2684" w:rsidRDefault="000B732D" w:rsidP="000B732D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OutletDiscountsByProducts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FE5950A" w14:textId="77777777" w:rsidR="000B732D" w:rsidRPr="00AC2684" w:rsidRDefault="000B732D" w:rsidP="007E7AC0">
      <w:pPr>
        <w:rPr>
          <w:rFonts w:ascii="Courier New" w:eastAsia="Courier New" w:hAnsi="Courier New" w:cs="Courier New"/>
          <w:color w:val="0000FF"/>
          <w:sz w:val="16"/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&gt; </w:t>
      </w:r>
    </w:p>
    <w:p w14:paraId="55939A4E" w14:textId="77777777" w:rsidR="000B732D" w:rsidRPr="00AC2684" w:rsidRDefault="000B732D" w:rsidP="000B732D">
      <w:pPr>
        <w:ind w:left="360"/>
        <w:rPr>
          <w:lang w:val="en-US"/>
        </w:rPr>
      </w:pPr>
    </w:p>
    <w:p w14:paraId="1A9392CE" w14:textId="77777777" w:rsidR="000B732D" w:rsidRPr="00AC2684" w:rsidRDefault="000B732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20"/>
          <w:lang w:val="en-US"/>
        </w:rPr>
        <w:t>OutletDiscounts</w:t>
      </w: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содержит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информацию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о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скидках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для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торговых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точек</w:t>
      </w:r>
      <w:r w:rsidRPr="00AC2684">
        <w:rPr>
          <w:rFonts w:ascii="Courier New" w:eastAsia="Courier New" w:hAnsi="Courier New" w:cs="Courier New"/>
          <w:sz w:val="20"/>
          <w:lang w:val="en-US"/>
        </w:rPr>
        <w:t>.</w:t>
      </w:r>
    </w:p>
    <w:p w14:paraId="2A73B4F7" w14:textId="77777777" w:rsidR="000B732D" w:rsidRPr="003F67E8" w:rsidRDefault="000B732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OutletDiscount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проценте скидки для конкретной торговой точки.</w:t>
      </w:r>
    </w:p>
    <w:p w14:paraId="33F23030" w14:textId="77777777" w:rsidR="000B732D" w:rsidRPr="003F67E8" w:rsidRDefault="000B732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OutletDiscountsByProducts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попозиционных скидках для торговых точек.</w:t>
      </w:r>
    </w:p>
    <w:p w14:paraId="6D2F6DB6" w14:textId="77777777" w:rsidR="000B732D" w:rsidRPr="003F67E8" w:rsidRDefault="000B732D" w:rsidP="007D1A7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OutletDiscountByProducts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скидке для конкретной ТТ на определенную продукцию.</w:t>
      </w:r>
    </w:p>
    <w:p w14:paraId="4B205C20" w14:textId="48947B09" w:rsidR="001916D4" w:rsidRPr="003F67E8" w:rsidRDefault="001916D4" w:rsidP="001E2D88">
      <w:pPr>
        <w:pStyle w:val="21"/>
        <w:ind w:left="567"/>
        <w:rPr>
          <w:lang w:val="ru-RU"/>
        </w:rPr>
      </w:pPr>
      <w:bookmarkStart w:id="1022" w:name="_Toc470018589"/>
      <w:bookmarkStart w:id="1023" w:name="_Toc470022752"/>
      <w:bookmarkStart w:id="1024" w:name="_Toc470026915"/>
      <w:bookmarkStart w:id="1025" w:name="_Toc470018590"/>
      <w:bookmarkStart w:id="1026" w:name="_Toc470022753"/>
      <w:bookmarkStart w:id="1027" w:name="_Toc470026916"/>
      <w:bookmarkStart w:id="1028" w:name="_Toc470018591"/>
      <w:bookmarkStart w:id="1029" w:name="_Toc470022754"/>
      <w:bookmarkStart w:id="1030" w:name="_Toc470026917"/>
      <w:bookmarkStart w:id="1031" w:name="_Toc470018592"/>
      <w:bookmarkStart w:id="1032" w:name="_Toc470022755"/>
      <w:bookmarkStart w:id="1033" w:name="_Toc470026918"/>
      <w:bookmarkStart w:id="1034" w:name="_Toc470018593"/>
      <w:bookmarkStart w:id="1035" w:name="_Toc470022756"/>
      <w:bookmarkStart w:id="1036" w:name="_Toc470026919"/>
      <w:bookmarkStart w:id="1037" w:name="_Toc470018594"/>
      <w:bookmarkStart w:id="1038" w:name="_Toc470022757"/>
      <w:bookmarkStart w:id="1039" w:name="_Toc470026920"/>
      <w:bookmarkStart w:id="1040" w:name="_Toc470018595"/>
      <w:bookmarkStart w:id="1041" w:name="_Toc470022758"/>
      <w:bookmarkStart w:id="1042" w:name="_Toc470026921"/>
      <w:bookmarkStart w:id="1043" w:name="_Toc470018596"/>
      <w:bookmarkStart w:id="1044" w:name="_Toc470022759"/>
      <w:bookmarkStart w:id="1045" w:name="_Toc470026922"/>
      <w:bookmarkStart w:id="1046" w:name="_Toc470018597"/>
      <w:bookmarkStart w:id="1047" w:name="_Toc470022760"/>
      <w:bookmarkStart w:id="1048" w:name="_Toc470026923"/>
      <w:bookmarkStart w:id="1049" w:name="_Toc470018598"/>
      <w:bookmarkStart w:id="1050" w:name="_Toc470022761"/>
      <w:bookmarkStart w:id="1051" w:name="_Toc470026924"/>
      <w:bookmarkStart w:id="1052" w:name="_Toc470018599"/>
      <w:bookmarkStart w:id="1053" w:name="_Toc470022762"/>
      <w:bookmarkStart w:id="1054" w:name="_Toc470026925"/>
      <w:bookmarkStart w:id="1055" w:name="_Toc470018600"/>
      <w:bookmarkStart w:id="1056" w:name="_Toc470022763"/>
      <w:bookmarkStart w:id="1057" w:name="_Toc470026926"/>
      <w:bookmarkStart w:id="1058" w:name="_Toc470018601"/>
      <w:bookmarkStart w:id="1059" w:name="_Toc470022764"/>
      <w:bookmarkStart w:id="1060" w:name="_Toc470026927"/>
      <w:bookmarkStart w:id="1061" w:name="_Toc470018602"/>
      <w:bookmarkStart w:id="1062" w:name="_Toc470022765"/>
      <w:bookmarkStart w:id="1063" w:name="_Toc470026928"/>
      <w:bookmarkStart w:id="1064" w:name="_Toc470018603"/>
      <w:bookmarkStart w:id="1065" w:name="_Toc470022766"/>
      <w:bookmarkStart w:id="1066" w:name="_Toc470026929"/>
      <w:bookmarkStart w:id="1067" w:name="_Toc470018604"/>
      <w:bookmarkStart w:id="1068" w:name="_Toc470022767"/>
      <w:bookmarkStart w:id="1069" w:name="_Toc470026930"/>
      <w:bookmarkStart w:id="1070" w:name="_Toc470018605"/>
      <w:bookmarkStart w:id="1071" w:name="_Toc470022768"/>
      <w:bookmarkStart w:id="1072" w:name="_Toc470026931"/>
      <w:bookmarkStart w:id="1073" w:name="_Toc470018606"/>
      <w:bookmarkStart w:id="1074" w:name="_Toc470022769"/>
      <w:bookmarkStart w:id="1075" w:name="_Toc470026932"/>
      <w:bookmarkStart w:id="1076" w:name="_Toc470018607"/>
      <w:bookmarkStart w:id="1077" w:name="_Toc470022770"/>
      <w:bookmarkStart w:id="1078" w:name="_Toc470026933"/>
      <w:bookmarkStart w:id="1079" w:name="_Toc470018629"/>
      <w:bookmarkStart w:id="1080" w:name="_Toc470022792"/>
      <w:bookmarkStart w:id="1081" w:name="_Toc470026955"/>
      <w:bookmarkStart w:id="1082" w:name="_Toc470018636"/>
      <w:bookmarkStart w:id="1083" w:name="_Toc470022799"/>
      <w:bookmarkStart w:id="1084" w:name="_Toc470026962"/>
      <w:bookmarkStart w:id="1085" w:name="_Toc470018643"/>
      <w:bookmarkStart w:id="1086" w:name="_Toc470022806"/>
      <w:bookmarkStart w:id="1087" w:name="_Toc470026969"/>
      <w:bookmarkStart w:id="1088" w:name="_Toc470018650"/>
      <w:bookmarkStart w:id="1089" w:name="_Toc470022813"/>
      <w:bookmarkStart w:id="1090" w:name="_Toc470026976"/>
      <w:bookmarkStart w:id="1091" w:name="_Toc470018658"/>
      <w:bookmarkStart w:id="1092" w:name="_Toc470022821"/>
      <w:bookmarkStart w:id="1093" w:name="_Toc470026984"/>
      <w:bookmarkStart w:id="1094" w:name="_Toc470018674"/>
      <w:bookmarkStart w:id="1095" w:name="_Toc470022837"/>
      <w:bookmarkStart w:id="1096" w:name="_Toc470027000"/>
      <w:bookmarkStart w:id="1097" w:name="_Toc470018675"/>
      <w:bookmarkStart w:id="1098" w:name="_Toc470022838"/>
      <w:bookmarkStart w:id="1099" w:name="_Toc470027001"/>
      <w:bookmarkStart w:id="1100" w:name="_Toc470018676"/>
      <w:bookmarkStart w:id="1101" w:name="_Toc470022839"/>
      <w:bookmarkStart w:id="1102" w:name="_Toc470027002"/>
      <w:bookmarkStart w:id="1103" w:name="_Toc470018677"/>
      <w:bookmarkStart w:id="1104" w:name="_Toc470022840"/>
      <w:bookmarkStart w:id="1105" w:name="_Toc470027003"/>
      <w:bookmarkStart w:id="1106" w:name="_Toc470018678"/>
      <w:bookmarkStart w:id="1107" w:name="_Toc470022841"/>
      <w:bookmarkStart w:id="1108" w:name="_Toc470027004"/>
      <w:bookmarkStart w:id="1109" w:name="_Toc470018679"/>
      <w:bookmarkStart w:id="1110" w:name="_Toc470022842"/>
      <w:bookmarkStart w:id="1111" w:name="_Toc470027005"/>
      <w:bookmarkStart w:id="1112" w:name="_Toc470018680"/>
      <w:bookmarkStart w:id="1113" w:name="_Toc470022843"/>
      <w:bookmarkStart w:id="1114" w:name="_Toc470027006"/>
      <w:bookmarkStart w:id="1115" w:name="_Toc470018681"/>
      <w:bookmarkStart w:id="1116" w:name="_Toc470022844"/>
      <w:bookmarkStart w:id="1117" w:name="_Toc470027007"/>
      <w:bookmarkStart w:id="1118" w:name="_Toc470018682"/>
      <w:bookmarkStart w:id="1119" w:name="_Toc470022845"/>
      <w:bookmarkStart w:id="1120" w:name="_Toc470027008"/>
      <w:bookmarkStart w:id="1121" w:name="_Toc470018683"/>
      <w:bookmarkStart w:id="1122" w:name="_Toc470022846"/>
      <w:bookmarkStart w:id="1123" w:name="_Toc470027009"/>
      <w:bookmarkStart w:id="1124" w:name="_Toc470018684"/>
      <w:bookmarkStart w:id="1125" w:name="_Toc470022847"/>
      <w:bookmarkStart w:id="1126" w:name="_Toc470027010"/>
      <w:bookmarkStart w:id="1127" w:name="_Toc470018685"/>
      <w:bookmarkStart w:id="1128" w:name="_Toc470022848"/>
      <w:bookmarkStart w:id="1129" w:name="_Toc470027011"/>
      <w:bookmarkStart w:id="1130" w:name="_Toc470018686"/>
      <w:bookmarkStart w:id="1131" w:name="_Toc470022849"/>
      <w:bookmarkStart w:id="1132" w:name="_Toc470027012"/>
      <w:bookmarkStart w:id="1133" w:name="_Toc470018687"/>
      <w:bookmarkStart w:id="1134" w:name="_Toc470022850"/>
      <w:bookmarkStart w:id="1135" w:name="_Toc470027013"/>
      <w:bookmarkStart w:id="1136" w:name="_Toc470018688"/>
      <w:bookmarkStart w:id="1137" w:name="_Toc470022851"/>
      <w:bookmarkStart w:id="1138" w:name="_Toc470027014"/>
      <w:bookmarkStart w:id="1139" w:name="_Toc470018710"/>
      <w:bookmarkStart w:id="1140" w:name="_Toc470022873"/>
      <w:bookmarkStart w:id="1141" w:name="_Toc470027036"/>
      <w:bookmarkStart w:id="1142" w:name="_Toc470018726"/>
      <w:bookmarkStart w:id="1143" w:name="_Toc470022889"/>
      <w:bookmarkStart w:id="1144" w:name="_Toc470027052"/>
      <w:bookmarkStart w:id="1145" w:name="_Toc470018727"/>
      <w:bookmarkStart w:id="1146" w:name="_Toc470022890"/>
      <w:bookmarkStart w:id="1147" w:name="_Toc470027053"/>
      <w:bookmarkStart w:id="1148" w:name="_Toc470018756"/>
      <w:bookmarkStart w:id="1149" w:name="_Toc470022919"/>
      <w:bookmarkStart w:id="1150" w:name="_Toc470027082"/>
      <w:bookmarkStart w:id="1151" w:name="_Toc470018772"/>
      <w:bookmarkStart w:id="1152" w:name="_Toc470022935"/>
      <w:bookmarkStart w:id="1153" w:name="_Toc470027098"/>
      <w:bookmarkStart w:id="1154" w:name="_Toc470018773"/>
      <w:bookmarkStart w:id="1155" w:name="_Toc470022936"/>
      <w:bookmarkStart w:id="1156" w:name="_Toc470027099"/>
      <w:bookmarkStart w:id="1157" w:name="_Toc470018774"/>
      <w:bookmarkStart w:id="1158" w:name="_Toc470022937"/>
      <w:bookmarkStart w:id="1159" w:name="_Toc470027100"/>
      <w:bookmarkStart w:id="1160" w:name="_Toc470018775"/>
      <w:bookmarkStart w:id="1161" w:name="_Toc470022938"/>
      <w:bookmarkStart w:id="1162" w:name="_Toc470027101"/>
      <w:bookmarkStart w:id="1163" w:name="_Toc470018776"/>
      <w:bookmarkStart w:id="1164" w:name="_Toc470022939"/>
      <w:bookmarkStart w:id="1165" w:name="_Toc470027102"/>
      <w:bookmarkStart w:id="1166" w:name="_Toc470018777"/>
      <w:bookmarkStart w:id="1167" w:name="_Toc470022940"/>
      <w:bookmarkStart w:id="1168" w:name="_Toc470027103"/>
      <w:bookmarkStart w:id="1169" w:name="_Toc470018778"/>
      <w:bookmarkStart w:id="1170" w:name="_Toc470022941"/>
      <w:bookmarkStart w:id="1171" w:name="_Toc470027104"/>
      <w:bookmarkStart w:id="1172" w:name="_Toc470018779"/>
      <w:bookmarkStart w:id="1173" w:name="_Toc470022942"/>
      <w:bookmarkStart w:id="1174" w:name="_Toc470027105"/>
      <w:bookmarkStart w:id="1175" w:name="_Toc470018780"/>
      <w:bookmarkStart w:id="1176" w:name="_Toc470022943"/>
      <w:bookmarkStart w:id="1177" w:name="_Toc470027106"/>
      <w:bookmarkStart w:id="1178" w:name="_Toc470018781"/>
      <w:bookmarkStart w:id="1179" w:name="_Toc470022944"/>
      <w:bookmarkStart w:id="1180" w:name="_Toc470027107"/>
      <w:bookmarkStart w:id="1181" w:name="_Toc470018782"/>
      <w:bookmarkStart w:id="1182" w:name="_Toc470022945"/>
      <w:bookmarkStart w:id="1183" w:name="_Toc470027108"/>
      <w:bookmarkStart w:id="1184" w:name="_Toc470018783"/>
      <w:bookmarkStart w:id="1185" w:name="_Toc470022946"/>
      <w:bookmarkStart w:id="1186" w:name="_Toc470027109"/>
      <w:bookmarkStart w:id="1187" w:name="_Toc470018784"/>
      <w:bookmarkStart w:id="1188" w:name="_Toc470022947"/>
      <w:bookmarkStart w:id="1189" w:name="_Toc470027110"/>
      <w:bookmarkStart w:id="1190" w:name="_Toc470018785"/>
      <w:bookmarkStart w:id="1191" w:name="_Toc470022948"/>
      <w:bookmarkStart w:id="1192" w:name="_Toc470027111"/>
      <w:bookmarkStart w:id="1193" w:name="_Toc470018786"/>
      <w:bookmarkStart w:id="1194" w:name="_Toc470022949"/>
      <w:bookmarkStart w:id="1195" w:name="_Toc470027112"/>
      <w:bookmarkStart w:id="1196" w:name="_Toc470018787"/>
      <w:bookmarkStart w:id="1197" w:name="_Toc470022950"/>
      <w:bookmarkStart w:id="1198" w:name="_Toc470027113"/>
      <w:bookmarkStart w:id="1199" w:name="_Toc470018788"/>
      <w:bookmarkStart w:id="1200" w:name="_Toc470022951"/>
      <w:bookmarkStart w:id="1201" w:name="_Toc470027114"/>
      <w:bookmarkStart w:id="1202" w:name="_Toc470018789"/>
      <w:bookmarkStart w:id="1203" w:name="_Toc470022952"/>
      <w:bookmarkStart w:id="1204" w:name="_Toc470027115"/>
      <w:bookmarkStart w:id="1205" w:name="_Toc470018790"/>
      <w:bookmarkStart w:id="1206" w:name="_Toc470022953"/>
      <w:bookmarkStart w:id="1207" w:name="_Toc470027116"/>
      <w:bookmarkStart w:id="1208" w:name="_Toc470018791"/>
      <w:bookmarkStart w:id="1209" w:name="_Toc470022954"/>
      <w:bookmarkStart w:id="1210" w:name="_Toc470027117"/>
      <w:bookmarkStart w:id="1211" w:name="_Toc470018792"/>
      <w:bookmarkStart w:id="1212" w:name="_Toc470022955"/>
      <w:bookmarkStart w:id="1213" w:name="_Toc470027118"/>
      <w:bookmarkStart w:id="1214" w:name="_Toc470018793"/>
      <w:bookmarkStart w:id="1215" w:name="_Toc470022956"/>
      <w:bookmarkStart w:id="1216" w:name="_Toc470027119"/>
      <w:bookmarkStart w:id="1217" w:name="_Toc470018794"/>
      <w:bookmarkStart w:id="1218" w:name="_Toc470022957"/>
      <w:bookmarkStart w:id="1219" w:name="_Toc470027120"/>
      <w:bookmarkStart w:id="1220" w:name="_Toc470018795"/>
      <w:bookmarkStart w:id="1221" w:name="_Toc470022958"/>
      <w:bookmarkStart w:id="1222" w:name="_Toc470027121"/>
      <w:bookmarkStart w:id="1223" w:name="_Toc470018796"/>
      <w:bookmarkStart w:id="1224" w:name="_Toc470022959"/>
      <w:bookmarkStart w:id="1225" w:name="_Toc470027122"/>
      <w:bookmarkStart w:id="1226" w:name="_Toc470018797"/>
      <w:bookmarkStart w:id="1227" w:name="_Toc470022960"/>
      <w:bookmarkStart w:id="1228" w:name="_Toc470027123"/>
      <w:bookmarkStart w:id="1229" w:name="_Toc470018798"/>
      <w:bookmarkStart w:id="1230" w:name="_Toc470022961"/>
      <w:bookmarkStart w:id="1231" w:name="_Toc470027124"/>
      <w:bookmarkStart w:id="1232" w:name="_Toc470018799"/>
      <w:bookmarkStart w:id="1233" w:name="_Toc470022962"/>
      <w:bookmarkStart w:id="1234" w:name="_Toc470027125"/>
      <w:bookmarkStart w:id="1235" w:name="_Toc470018800"/>
      <w:bookmarkStart w:id="1236" w:name="_Toc470022963"/>
      <w:bookmarkStart w:id="1237" w:name="_Toc470027126"/>
      <w:bookmarkStart w:id="1238" w:name="_Toc470018801"/>
      <w:bookmarkStart w:id="1239" w:name="_Toc470022964"/>
      <w:bookmarkStart w:id="1240" w:name="_Toc470027127"/>
      <w:bookmarkStart w:id="1241" w:name="_Toc470018802"/>
      <w:bookmarkStart w:id="1242" w:name="_Toc470022965"/>
      <w:bookmarkStart w:id="1243" w:name="_Toc470027128"/>
      <w:bookmarkStart w:id="1244" w:name="_Toc470018803"/>
      <w:bookmarkStart w:id="1245" w:name="_Toc470022966"/>
      <w:bookmarkStart w:id="1246" w:name="_Toc470027129"/>
      <w:bookmarkStart w:id="1247" w:name="_Toc470018804"/>
      <w:bookmarkStart w:id="1248" w:name="_Toc470022967"/>
      <w:bookmarkStart w:id="1249" w:name="_Toc470027130"/>
      <w:bookmarkStart w:id="1250" w:name="_Toc470018805"/>
      <w:bookmarkStart w:id="1251" w:name="_Toc470022968"/>
      <w:bookmarkStart w:id="1252" w:name="_Toc470027131"/>
      <w:bookmarkStart w:id="1253" w:name="_Toc470018806"/>
      <w:bookmarkStart w:id="1254" w:name="_Toc470022969"/>
      <w:bookmarkStart w:id="1255" w:name="_Toc470027132"/>
      <w:bookmarkStart w:id="1256" w:name="_Toc470018807"/>
      <w:bookmarkStart w:id="1257" w:name="_Toc470022970"/>
      <w:bookmarkStart w:id="1258" w:name="_Toc470027133"/>
      <w:bookmarkStart w:id="1259" w:name="_Toc470018808"/>
      <w:bookmarkStart w:id="1260" w:name="_Toc470022971"/>
      <w:bookmarkStart w:id="1261" w:name="_Toc470027134"/>
      <w:bookmarkStart w:id="1262" w:name="_Toc470018809"/>
      <w:bookmarkStart w:id="1263" w:name="_Toc470022972"/>
      <w:bookmarkStart w:id="1264" w:name="_Toc470027135"/>
      <w:bookmarkStart w:id="1265" w:name="_Toc470018810"/>
      <w:bookmarkStart w:id="1266" w:name="_Toc470022973"/>
      <w:bookmarkStart w:id="1267" w:name="_Toc470027136"/>
      <w:bookmarkStart w:id="1268" w:name="_Toc470018811"/>
      <w:bookmarkStart w:id="1269" w:name="_Toc470022974"/>
      <w:bookmarkStart w:id="1270" w:name="_Toc470027137"/>
      <w:bookmarkStart w:id="1271" w:name="_Toc470018812"/>
      <w:bookmarkStart w:id="1272" w:name="_Toc470022975"/>
      <w:bookmarkStart w:id="1273" w:name="_Toc470027138"/>
      <w:bookmarkStart w:id="1274" w:name="_Toc470018813"/>
      <w:bookmarkStart w:id="1275" w:name="_Toc470022976"/>
      <w:bookmarkStart w:id="1276" w:name="_Toc470027139"/>
      <w:bookmarkStart w:id="1277" w:name="_Toc470018814"/>
      <w:bookmarkStart w:id="1278" w:name="_Toc470022977"/>
      <w:bookmarkStart w:id="1279" w:name="_Toc470027140"/>
      <w:bookmarkStart w:id="1280" w:name="_Toc470018815"/>
      <w:bookmarkStart w:id="1281" w:name="_Toc470022978"/>
      <w:bookmarkStart w:id="1282" w:name="_Toc470027141"/>
      <w:bookmarkStart w:id="1283" w:name="_Toc470018816"/>
      <w:bookmarkStart w:id="1284" w:name="_Toc470022979"/>
      <w:bookmarkStart w:id="1285" w:name="_Toc470027142"/>
      <w:bookmarkStart w:id="1286" w:name="_Toc470018817"/>
      <w:bookmarkStart w:id="1287" w:name="_Toc470022980"/>
      <w:bookmarkStart w:id="1288" w:name="_Toc470027143"/>
      <w:bookmarkStart w:id="1289" w:name="_Toc470018818"/>
      <w:bookmarkStart w:id="1290" w:name="_Toc470022981"/>
      <w:bookmarkStart w:id="1291" w:name="_Toc470027144"/>
      <w:bookmarkStart w:id="1292" w:name="_Toc470018819"/>
      <w:bookmarkStart w:id="1293" w:name="_Toc470022982"/>
      <w:bookmarkStart w:id="1294" w:name="_Toc470027145"/>
      <w:bookmarkStart w:id="1295" w:name="_Toc470018820"/>
      <w:bookmarkStart w:id="1296" w:name="_Toc470022983"/>
      <w:bookmarkStart w:id="1297" w:name="_Toc470027146"/>
      <w:bookmarkStart w:id="1298" w:name="_Toc151455617"/>
      <w:bookmarkStart w:id="1299" w:name="_Toc356571372"/>
      <w:bookmarkStart w:id="1300" w:name="_Toc503529950"/>
      <w:bookmarkStart w:id="1301" w:name="_Toc151455618"/>
      <w:bookmarkStart w:id="1302" w:name="_Toc356571373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r w:rsidRPr="003F67E8">
        <w:rPr>
          <w:lang w:val="ru-RU"/>
        </w:rPr>
        <w:t xml:space="preserve">Таблица </w:t>
      </w:r>
      <w:bookmarkEnd w:id="1298"/>
      <w:bookmarkEnd w:id="1299"/>
      <w:r w:rsidR="000E2BFC" w:rsidRPr="003F67E8">
        <w:rPr>
          <w:lang w:val="ru-RU"/>
        </w:rPr>
        <w:t>PriceList.xml</w:t>
      </w:r>
      <w:r w:rsidR="00B60CCD" w:rsidRPr="003F67E8">
        <w:rPr>
          <w:lang w:val="ru-RU"/>
        </w:rPr>
        <w:t xml:space="preserve"> (Обязательный)</w:t>
      </w:r>
      <w:bookmarkEnd w:id="1300"/>
    </w:p>
    <w:p w14:paraId="08F91A72" w14:textId="77777777" w:rsidR="00B60CCD" w:rsidRPr="003F67E8" w:rsidRDefault="00B60CCD" w:rsidP="0062766B">
      <w:pPr>
        <w:ind w:firstLine="567"/>
        <w:rPr>
          <w:b/>
          <w:u w:val="single"/>
        </w:rPr>
      </w:pPr>
      <w:r w:rsidRPr="003F67E8">
        <w:rPr>
          <w:b/>
          <w:u w:val="single"/>
        </w:rPr>
        <w:t xml:space="preserve">Данные о прайс листах </w:t>
      </w:r>
    </w:p>
    <w:p w14:paraId="577848AD" w14:textId="77777777" w:rsidR="00B60CCD" w:rsidRPr="003F67E8" w:rsidRDefault="00B60CCD" w:rsidP="0062766B">
      <w:pPr>
        <w:ind w:firstLine="567"/>
      </w:pPr>
    </w:p>
    <w:p w14:paraId="3C88F6B4" w14:textId="77777777" w:rsidR="00B60CCD" w:rsidRPr="003F67E8" w:rsidRDefault="00B60CCD" w:rsidP="0062766B">
      <w:pPr>
        <w:ind w:firstLine="567"/>
      </w:pPr>
      <w:r w:rsidRPr="003F67E8">
        <w:t>Для импорта данных о прайс-листах в учетной системе должны присутствовать объекты КАТЕГОРИИ ЦЕН (типы цен) и ЦЕНЫ.</w:t>
      </w:r>
    </w:p>
    <w:p w14:paraId="6D6D39C5" w14:textId="77777777" w:rsidR="00B60CCD" w:rsidRPr="003F67E8" w:rsidRDefault="00B60CCD" w:rsidP="0062766B">
      <w:pPr>
        <w:ind w:firstLine="567"/>
      </w:pPr>
    </w:p>
    <w:p w14:paraId="124E275E" w14:textId="77777777" w:rsidR="00B60CCD" w:rsidRPr="003F67E8" w:rsidRDefault="00B60CCD" w:rsidP="0062766B">
      <w:pPr>
        <w:ind w:firstLine="567"/>
      </w:pPr>
      <w:r w:rsidRPr="003F67E8">
        <w:t>Перед выгрузкой цен из учетной системы в систему SalesWorks необходимо сопоставить справочники Категорий цены – для этого в объекте Категории цен учетной системы должен присутствовать реквизит внешний код Категории цены, который заполняется соответствующим значением из системы SalesWorks.</w:t>
      </w:r>
    </w:p>
    <w:p w14:paraId="5B48EABB" w14:textId="77777777" w:rsidR="00B60CCD" w:rsidRPr="003F67E8" w:rsidRDefault="00B60CCD" w:rsidP="0062766B">
      <w:pPr>
        <w:ind w:firstLine="567"/>
      </w:pPr>
    </w:p>
    <w:p w14:paraId="25C824EF" w14:textId="3B4F0976" w:rsidR="00B60CCD" w:rsidRPr="003F67E8" w:rsidRDefault="0062766B" w:rsidP="0062766B">
      <w:pPr>
        <w:ind w:firstLine="567"/>
      </w:pPr>
      <w:r w:rsidRPr="003F67E8">
        <w:t xml:space="preserve">Необходимо </w:t>
      </w:r>
      <w:r w:rsidR="00B60CCD" w:rsidRPr="003F67E8">
        <w:t>реализовать выгрузку данных в таблицу следующего формата.</w:t>
      </w: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750"/>
        <w:gridCol w:w="1695"/>
        <w:gridCol w:w="1903"/>
        <w:gridCol w:w="2015"/>
        <w:gridCol w:w="1663"/>
      </w:tblGrid>
      <w:tr w:rsidR="000E2BFC" w:rsidRPr="003F67E8" w14:paraId="30B53BC2" w14:textId="77777777" w:rsidTr="0062766B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E3689C" w14:textId="77777777" w:rsidR="000E2BFC" w:rsidRPr="003F67E8" w:rsidRDefault="000E2BFC" w:rsidP="0062766B">
            <w:pPr>
              <w:jc w:val="center"/>
              <w:rPr>
                <w:b/>
              </w:rPr>
            </w:pPr>
            <w:r w:rsidRPr="003F67E8">
              <w:rPr>
                <w:b/>
              </w:rPr>
              <w:lastRenderedPageBreak/>
              <w:t>Ключ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311159" w14:textId="77777777" w:rsidR="000E2BFC" w:rsidRPr="003F67E8" w:rsidRDefault="000E2BFC" w:rsidP="0062766B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7353A7" w14:textId="77777777" w:rsidR="000E2BFC" w:rsidRPr="003F67E8" w:rsidRDefault="000E2BFC" w:rsidP="0062766B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9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5D2315" w14:textId="77777777" w:rsidR="000E2BFC" w:rsidRPr="003F67E8" w:rsidRDefault="000E2BFC" w:rsidP="0062766B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0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17A84F" w14:textId="77777777" w:rsidR="000E2BFC" w:rsidRPr="003F67E8" w:rsidRDefault="000E2BFC" w:rsidP="0062766B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A0A3B5" w14:textId="77777777" w:rsidR="000E2BFC" w:rsidRPr="003F67E8" w:rsidRDefault="000E2BFC" w:rsidP="0062766B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0E2BFC" w:rsidRPr="003F67E8" w14:paraId="415B8DED" w14:textId="77777777" w:rsidTr="0062766B">
        <w:tc>
          <w:tcPr>
            <w:tcW w:w="987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2559F" w14:textId="77777777" w:rsidR="000E2BFC" w:rsidRPr="003F67E8" w:rsidRDefault="000E2BFC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PriceList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цене на конкретный продукт в разрезе форм оплат.</w:t>
            </w:r>
          </w:p>
        </w:tc>
      </w:tr>
      <w:tr w:rsidR="000E2BFC" w:rsidRPr="003F67E8" w14:paraId="4AE751BB" w14:textId="77777777" w:rsidTr="0062766B">
        <w:tc>
          <w:tcPr>
            <w:tcW w:w="844" w:type="dxa"/>
            <w:tcBorders>
              <w:top w:val="single" w:sz="12" w:space="0" w:color="auto"/>
            </w:tcBorders>
          </w:tcPr>
          <w:p w14:paraId="70609CC7" w14:textId="77777777" w:rsidR="000E2BFC" w:rsidRPr="003F67E8" w:rsidRDefault="000E2BFC" w:rsidP="0011768B">
            <w:r w:rsidRPr="003F67E8">
              <w:t>PK, FK</w:t>
            </w:r>
          </w:p>
        </w:tc>
        <w:tc>
          <w:tcPr>
            <w:tcW w:w="1750" w:type="dxa"/>
            <w:tcBorders>
              <w:top w:val="single" w:sz="12" w:space="0" w:color="auto"/>
            </w:tcBorders>
          </w:tcPr>
          <w:p w14:paraId="456B7CC6" w14:textId="77777777" w:rsidR="000E2BFC" w:rsidRPr="003F67E8" w:rsidRDefault="000E2BFC" w:rsidP="0011768B">
            <w:r w:rsidRPr="003F67E8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695" w:type="dxa"/>
            <w:tcBorders>
              <w:top w:val="single" w:sz="12" w:space="0" w:color="auto"/>
            </w:tcBorders>
          </w:tcPr>
          <w:p w14:paraId="479E82C8" w14:textId="77777777" w:rsidR="000E2BFC" w:rsidRPr="003F67E8" w:rsidRDefault="000E2BFC" w:rsidP="0011768B">
            <w:r w:rsidRPr="003F67E8">
              <w:t>string</w:t>
            </w:r>
          </w:p>
        </w:tc>
        <w:tc>
          <w:tcPr>
            <w:tcW w:w="1903" w:type="dxa"/>
            <w:tcBorders>
              <w:top w:val="single" w:sz="12" w:space="0" w:color="auto"/>
            </w:tcBorders>
          </w:tcPr>
          <w:p w14:paraId="270C1E1B" w14:textId="77777777" w:rsidR="000E2BFC" w:rsidRPr="003F67E8" w:rsidRDefault="000E2BFC" w:rsidP="0011768B">
            <w:r w:rsidRPr="003F67E8">
              <w:t>VARCHAR(20)</w:t>
            </w:r>
          </w:p>
        </w:tc>
        <w:tc>
          <w:tcPr>
            <w:tcW w:w="2015" w:type="dxa"/>
            <w:tcBorders>
              <w:top w:val="single" w:sz="12" w:space="0" w:color="auto"/>
            </w:tcBorders>
          </w:tcPr>
          <w:p w14:paraId="16EBB76B" w14:textId="77777777" w:rsidR="000E2BFC" w:rsidRPr="003F67E8" w:rsidRDefault="000E2BFC" w:rsidP="0011768B">
            <w:r w:rsidRPr="003F67E8">
              <w:t>внешний код продукции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6BE853E4" w14:textId="57E538B7" w:rsidR="000E2BFC" w:rsidRPr="003F67E8" w:rsidRDefault="000E2BFC" w:rsidP="0062766B">
            <w:r w:rsidRPr="003F67E8">
              <w:t>Да</w:t>
            </w:r>
          </w:p>
        </w:tc>
      </w:tr>
      <w:tr w:rsidR="000E2BFC" w:rsidRPr="003F67E8" w14:paraId="7C106C85" w14:textId="77777777" w:rsidTr="0062766B">
        <w:tc>
          <w:tcPr>
            <w:tcW w:w="844" w:type="dxa"/>
          </w:tcPr>
          <w:p w14:paraId="27374F2C" w14:textId="77777777" w:rsidR="000E2BFC" w:rsidRPr="003F67E8" w:rsidRDefault="000E2BFC" w:rsidP="0011768B">
            <w:r w:rsidRPr="003F67E8">
              <w:t>PK, FK</w:t>
            </w:r>
          </w:p>
        </w:tc>
        <w:tc>
          <w:tcPr>
            <w:tcW w:w="1750" w:type="dxa"/>
          </w:tcPr>
          <w:p w14:paraId="0FE51577" w14:textId="77777777" w:rsidR="000E2BFC" w:rsidRPr="003F67E8" w:rsidRDefault="000E2BFC" w:rsidP="0011768B">
            <w:r w:rsidRPr="003F67E8">
              <w:rPr>
                <w:rFonts w:eastAsia="Courier New"/>
                <w:color w:val="FF0000"/>
              </w:rPr>
              <w:t>LOCALCODE</w:t>
            </w:r>
          </w:p>
        </w:tc>
        <w:tc>
          <w:tcPr>
            <w:tcW w:w="1695" w:type="dxa"/>
          </w:tcPr>
          <w:p w14:paraId="62753ED6" w14:textId="77777777" w:rsidR="000E2BFC" w:rsidRPr="003F67E8" w:rsidRDefault="000E2BFC" w:rsidP="0011768B">
            <w:r w:rsidRPr="003F67E8">
              <w:t>string</w:t>
            </w:r>
          </w:p>
        </w:tc>
        <w:tc>
          <w:tcPr>
            <w:tcW w:w="1903" w:type="dxa"/>
          </w:tcPr>
          <w:p w14:paraId="46F871F5" w14:textId="77777777" w:rsidR="000E2BFC" w:rsidRPr="003F67E8" w:rsidRDefault="000E2BFC" w:rsidP="0011768B">
            <w:r w:rsidRPr="003F67E8">
              <w:t>VARCHAR(20)</w:t>
            </w:r>
          </w:p>
        </w:tc>
        <w:tc>
          <w:tcPr>
            <w:tcW w:w="2015" w:type="dxa"/>
          </w:tcPr>
          <w:p w14:paraId="6180C353" w14:textId="77777777" w:rsidR="000E2BFC" w:rsidRPr="003F67E8" w:rsidRDefault="000E2BFC" w:rsidP="0011768B">
            <w:r w:rsidRPr="003F67E8">
              <w:t>код локальной продукции.</w:t>
            </w:r>
          </w:p>
          <w:p w14:paraId="44389227" w14:textId="29D61D5F" w:rsidR="000E2BFC" w:rsidRPr="003F67E8" w:rsidRDefault="000E2BFC" w:rsidP="0011768B">
            <w:r w:rsidRPr="003F67E8">
              <w:t>Значение по умолчанию ""</w:t>
            </w:r>
          </w:p>
        </w:tc>
        <w:tc>
          <w:tcPr>
            <w:tcW w:w="1663" w:type="dxa"/>
          </w:tcPr>
          <w:p w14:paraId="1CA08F04" w14:textId="1CECF778" w:rsidR="000E2BFC" w:rsidRPr="003F67E8" w:rsidRDefault="00F70BA2" w:rsidP="0011768B">
            <w:r w:rsidRPr="003F67E8">
              <w:t>Да</w:t>
            </w:r>
          </w:p>
          <w:p w14:paraId="494BCD51" w14:textId="3B2BCB9B" w:rsidR="000E2BFC" w:rsidRPr="003F67E8" w:rsidRDefault="000E2BFC" w:rsidP="0062766B">
            <w:r w:rsidRPr="003F67E8">
              <w:rPr>
                <w:color w:val="4A86E8"/>
              </w:rPr>
              <w:t>(</w:t>
            </w:r>
            <w:r w:rsidR="0062766B" w:rsidRPr="003F67E8">
              <w:rPr>
                <w:color w:val="4A86E8"/>
              </w:rPr>
              <w:t>заполняем</w:t>
            </w:r>
            <w:r w:rsidRPr="003F67E8">
              <w:rPr>
                <w:color w:val="4A86E8"/>
              </w:rPr>
              <w:t xml:space="preserve"> значение</w:t>
            </w:r>
            <w:r w:rsidR="0062766B" w:rsidRPr="003F67E8">
              <w:rPr>
                <w:color w:val="4A86E8"/>
              </w:rPr>
              <w:t>м</w:t>
            </w:r>
            <w:r w:rsidRPr="003F67E8">
              <w:rPr>
                <w:color w:val="4A86E8"/>
              </w:rPr>
              <w:t xml:space="preserve"> по умолчанию "")</w:t>
            </w:r>
          </w:p>
        </w:tc>
      </w:tr>
      <w:tr w:rsidR="000E2BFC" w:rsidRPr="003F67E8" w14:paraId="0A716D22" w14:textId="77777777" w:rsidTr="0062766B">
        <w:tc>
          <w:tcPr>
            <w:tcW w:w="844" w:type="dxa"/>
          </w:tcPr>
          <w:p w14:paraId="1D203131" w14:textId="23D23F1D" w:rsidR="000E2BFC" w:rsidRPr="003F67E8" w:rsidRDefault="000E2BFC" w:rsidP="0011768B">
            <w:r w:rsidRPr="003F67E8">
              <w:t>PK, FK</w:t>
            </w:r>
          </w:p>
        </w:tc>
        <w:tc>
          <w:tcPr>
            <w:tcW w:w="1750" w:type="dxa"/>
          </w:tcPr>
          <w:p w14:paraId="770BD67A" w14:textId="77777777" w:rsidR="000E2BFC" w:rsidRPr="003F67E8" w:rsidRDefault="000E2BFC" w:rsidP="0011768B">
            <w:r w:rsidRPr="003F67E8">
              <w:rPr>
                <w:rFonts w:eastAsia="Courier New"/>
                <w:color w:val="FF0000"/>
              </w:rPr>
              <w:t>PAYFORM_ID</w:t>
            </w:r>
          </w:p>
        </w:tc>
        <w:tc>
          <w:tcPr>
            <w:tcW w:w="1695" w:type="dxa"/>
          </w:tcPr>
          <w:p w14:paraId="1C2FF092" w14:textId="77777777" w:rsidR="000E2BFC" w:rsidRPr="003F67E8" w:rsidRDefault="000E2BFC" w:rsidP="0011768B">
            <w:r w:rsidRPr="003F67E8">
              <w:t>int</w:t>
            </w:r>
          </w:p>
        </w:tc>
        <w:tc>
          <w:tcPr>
            <w:tcW w:w="1903" w:type="dxa"/>
          </w:tcPr>
          <w:p w14:paraId="762CDA64" w14:textId="77777777" w:rsidR="000E2BFC" w:rsidRPr="003F67E8" w:rsidRDefault="000E2BFC" w:rsidP="0011768B">
            <w:r w:rsidRPr="003F67E8">
              <w:t>INT</w:t>
            </w:r>
          </w:p>
        </w:tc>
        <w:tc>
          <w:tcPr>
            <w:tcW w:w="2015" w:type="dxa"/>
          </w:tcPr>
          <w:p w14:paraId="31C327DD" w14:textId="77777777" w:rsidR="000E2BFC" w:rsidRPr="003F67E8" w:rsidRDefault="000E2BFC" w:rsidP="0011768B">
            <w:r w:rsidRPr="003F67E8">
              <w:t>идентификатор формы оплаты</w:t>
            </w:r>
          </w:p>
        </w:tc>
        <w:tc>
          <w:tcPr>
            <w:tcW w:w="1663" w:type="dxa"/>
          </w:tcPr>
          <w:p w14:paraId="39D89BAB" w14:textId="77777777" w:rsidR="00F70BA2" w:rsidRPr="003F67E8" w:rsidRDefault="000E2BFC" w:rsidP="00F70BA2">
            <w:r w:rsidRPr="003F67E8">
              <w:t>Да</w:t>
            </w:r>
          </w:p>
          <w:p w14:paraId="26DD14BD" w14:textId="3BCD2EB2" w:rsidR="000E2BFC" w:rsidRPr="003F67E8" w:rsidRDefault="00F70BA2" w:rsidP="00D32B89">
            <w:r w:rsidRPr="003F67E8">
              <w:t>(</w:t>
            </w:r>
            <w:r w:rsidR="00D32B89">
              <w:rPr>
                <w:color w:val="548DD4" w:themeColor="text2" w:themeTint="99"/>
              </w:rPr>
              <w:t>Пр</w:t>
            </w:r>
            <w:r w:rsidRPr="003F67E8">
              <w:rPr>
                <w:color w:val="548DD4" w:themeColor="text2" w:themeTint="99"/>
              </w:rPr>
              <w:t>и использовании PAYF_CODE, в этом случае сам атрибут присутствует в файле, но выгружается значение “0”)</w:t>
            </w:r>
          </w:p>
        </w:tc>
      </w:tr>
      <w:tr w:rsidR="00F70BA2" w:rsidRPr="003F67E8" w14:paraId="4537623D" w14:textId="77777777" w:rsidTr="0062766B">
        <w:tc>
          <w:tcPr>
            <w:tcW w:w="844" w:type="dxa"/>
          </w:tcPr>
          <w:p w14:paraId="3C7455FE" w14:textId="77777777" w:rsidR="00F70BA2" w:rsidRPr="003F67E8" w:rsidRDefault="00F70BA2" w:rsidP="00F70BA2"/>
        </w:tc>
        <w:tc>
          <w:tcPr>
            <w:tcW w:w="1750" w:type="dxa"/>
          </w:tcPr>
          <w:p w14:paraId="5613C44B" w14:textId="77777777" w:rsidR="00F70BA2" w:rsidRPr="003F67E8" w:rsidRDefault="00F70BA2" w:rsidP="00F70BA2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PAYF_CODE</w:t>
            </w:r>
          </w:p>
        </w:tc>
        <w:tc>
          <w:tcPr>
            <w:tcW w:w="1695" w:type="dxa"/>
          </w:tcPr>
          <w:p w14:paraId="4F5E54FA" w14:textId="77777777" w:rsidR="00F70BA2" w:rsidRPr="003F67E8" w:rsidRDefault="00F70BA2" w:rsidP="00F70BA2">
            <w:r w:rsidRPr="003F67E8">
              <w:t>string</w:t>
            </w:r>
          </w:p>
        </w:tc>
        <w:tc>
          <w:tcPr>
            <w:tcW w:w="1903" w:type="dxa"/>
          </w:tcPr>
          <w:p w14:paraId="70EECB97" w14:textId="16069F7F" w:rsidR="00F70BA2" w:rsidRPr="003F67E8" w:rsidRDefault="0002681B" w:rsidP="00F70BA2">
            <w:r w:rsidRPr="0002681B">
              <w:rPr>
                <w:highlight w:val="yellow"/>
              </w:rPr>
              <w:t>VARCHAR(75</w:t>
            </w:r>
            <w:r w:rsidR="00F70BA2" w:rsidRPr="0002681B">
              <w:rPr>
                <w:highlight w:val="yellow"/>
              </w:rPr>
              <w:t>)</w:t>
            </w:r>
          </w:p>
        </w:tc>
        <w:tc>
          <w:tcPr>
            <w:tcW w:w="2015" w:type="dxa"/>
          </w:tcPr>
          <w:p w14:paraId="140558B8" w14:textId="77777777" w:rsidR="00F70BA2" w:rsidRPr="003F67E8" w:rsidRDefault="00F70BA2" w:rsidP="00F70BA2">
            <w:r w:rsidRPr="003F67E8">
              <w:t>Внешний код формы оплаты</w:t>
            </w:r>
          </w:p>
        </w:tc>
        <w:tc>
          <w:tcPr>
            <w:tcW w:w="1663" w:type="dxa"/>
          </w:tcPr>
          <w:p w14:paraId="6F141084" w14:textId="7044B17F" w:rsidR="00F70BA2" w:rsidRPr="003F67E8" w:rsidRDefault="00DD5A92" w:rsidP="00F70BA2">
            <w:pPr>
              <w:rPr>
                <w:color w:val="4BACC6" w:themeColor="accent5"/>
              </w:rPr>
            </w:pPr>
            <w:r w:rsidRPr="003F67E8">
              <w:t>Нет</w:t>
            </w:r>
            <w:r w:rsidR="00F70BA2" w:rsidRPr="003F67E8">
              <w:t xml:space="preserve"> </w:t>
            </w:r>
          </w:p>
          <w:p w14:paraId="2C293DDF" w14:textId="514E8FAE" w:rsidR="00F70BA2" w:rsidRPr="003F67E8" w:rsidRDefault="00F70BA2" w:rsidP="00F70BA2">
            <w:r w:rsidRPr="003F67E8">
              <w:rPr>
                <w:color w:val="548DD4" w:themeColor="text2" w:themeTint="99"/>
              </w:rPr>
              <w:t>(Необязательное поля при использовании PAY</w:t>
            </w:r>
            <w:r w:rsidR="00DD5A92" w:rsidRPr="003F67E8">
              <w:rPr>
                <w:color w:val="548DD4" w:themeColor="text2" w:themeTint="99"/>
              </w:rPr>
              <w:t>FORM_ID, в этом случае сам атри</w:t>
            </w:r>
            <w:r w:rsidRPr="003F67E8">
              <w:rPr>
                <w:color w:val="548DD4" w:themeColor="text2" w:themeTint="99"/>
              </w:rPr>
              <w:t>б</w:t>
            </w:r>
            <w:r w:rsidR="00DD5A92" w:rsidRPr="003F67E8">
              <w:rPr>
                <w:color w:val="548DD4" w:themeColor="text2" w:themeTint="99"/>
              </w:rPr>
              <w:t>у</w:t>
            </w:r>
            <w:r w:rsidRPr="003F67E8">
              <w:rPr>
                <w:color w:val="548DD4" w:themeColor="text2" w:themeTint="99"/>
              </w:rPr>
              <w:t>т присут</w:t>
            </w:r>
            <w:r w:rsidR="00DD5A92" w:rsidRPr="003F67E8">
              <w:rPr>
                <w:color w:val="548DD4" w:themeColor="text2" w:themeTint="99"/>
              </w:rPr>
              <w:t>ст</w:t>
            </w:r>
            <w:r w:rsidRPr="003F67E8">
              <w:rPr>
                <w:color w:val="548DD4" w:themeColor="text2" w:themeTint="99"/>
              </w:rPr>
              <w:t>вует в файле, но выгружается значение “”)</w:t>
            </w:r>
          </w:p>
        </w:tc>
      </w:tr>
      <w:tr w:rsidR="00F70BA2" w:rsidRPr="003F67E8" w14:paraId="142671F3" w14:textId="77777777" w:rsidTr="0062766B">
        <w:tc>
          <w:tcPr>
            <w:tcW w:w="844" w:type="dxa"/>
          </w:tcPr>
          <w:p w14:paraId="78C089E9" w14:textId="77777777" w:rsidR="00F70BA2" w:rsidRPr="003F67E8" w:rsidRDefault="00F70BA2" w:rsidP="00F70BA2"/>
        </w:tc>
        <w:tc>
          <w:tcPr>
            <w:tcW w:w="1750" w:type="dxa"/>
          </w:tcPr>
          <w:p w14:paraId="0D77A1FD" w14:textId="77777777" w:rsidR="00F70BA2" w:rsidRPr="003F67E8" w:rsidRDefault="00F70BA2" w:rsidP="00F70BA2">
            <w:r w:rsidRPr="003F67E8">
              <w:rPr>
                <w:rFonts w:eastAsia="Courier New"/>
                <w:color w:val="FF0000"/>
              </w:rPr>
              <w:t>PRICE</w:t>
            </w:r>
          </w:p>
        </w:tc>
        <w:tc>
          <w:tcPr>
            <w:tcW w:w="1695" w:type="dxa"/>
          </w:tcPr>
          <w:p w14:paraId="418E2194" w14:textId="77777777" w:rsidR="00F70BA2" w:rsidRPr="003F67E8" w:rsidRDefault="00F70BA2" w:rsidP="00F70BA2">
            <w:r w:rsidRPr="003F67E8">
              <w:t>decimal</w:t>
            </w:r>
          </w:p>
        </w:tc>
        <w:tc>
          <w:tcPr>
            <w:tcW w:w="1903" w:type="dxa"/>
          </w:tcPr>
          <w:p w14:paraId="04AB0D3A" w14:textId="77777777" w:rsidR="00F70BA2" w:rsidRPr="003F67E8" w:rsidRDefault="00F70BA2" w:rsidP="00F70BA2">
            <w:r w:rsidRPr="003F67E8">
              <w:t>NUMERIC(15,8)</w:t>
            </w:r>
          </w:p>
        </w:tc>
        <w:tc>
          <w:tcPr>
            <w:tcW w:w="2015" w:type="dxa"/>
          </w:tcPr>
          <w:p w14:paraId="3127111C" w14:textId="77777777" w:rsidR="00F70BA2" w:rsidRPr="003F67E8" w:rsidRDefault="00F70BA2" w:rsidP="00F70BA2">
            <w:r w:rsidRPr="003F67E8">
              <w:t>цена без НДС</w:t>
            </w:r>
          </w:p>
        </w:tc>
        <w:tc>
          <w:tcPr>
            <w:tcW w:w="1663" w:type="dxa"/>
          </w:tcPr>
          <w:p w14:paraId="42C82B00" w14:textId="77777777" w:rsidR="00F70BA2" w:rsidRPr="003F67E8" w:rsidRDefault="00F70BA2" w:rsidP="00F70BA2">
            <w:r w:rsidRPr="003F67E8">
              <w:t>Да</w:t>
            </w:r>
          </w:p>
        </w:tc>
      </w:tr>
      <w:tr w:rsidR="00F70BA2" w:rsidRPr="003F67E8" w14:paraId="41404B31" w14:textId="77777777" w:rsidTr="0062766B">
        <w:tc>
          <w:tcPr>
            <w:tcW w:w="844" w:type="dxa"/>
          </w:tcPr>
          <w:p w14:paraId="21EE2DAD" w14:textId="77777777" w:rsidR="00F70BA2" w:rsidRPr="003F67E8" w:rsidRDefault="00F70BA2" w:rsidP="00F70BA2"/>
        </w:tc>
        <w:tc>
          <w:tcPr>
            <w:tcW w:w="1750" w:type="dxa"/>
          </w:tcPr>
          <w:p w14:paraId="495B1ABE" w14:textId="77777777" w:rsidR="00F70BA2" w:rsidRPr="003F67E8" w:rsidRDefault="00F70BA2" w:rsidP="00F70BA2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95" w:type="dxa"/>
          </w:tcPr>
          <w:p w14:paraId="471DBD25" w14:textId="77777777" w:rsidR="00F70BA2" w:rsidRPr="003F67E8" w:rsidRDefault="00F70BA2" w:rsidP="00F70BA2">
            <w:r w:rsidRPr="003F67E8">
              <w:t>unsignedByte</w:t>
            </w:r>
          </w:p>
        </w:tc>
        <w:tc>
          <w:tcPr>
            <w:tcW w:w="1903" w:type="dxa"/>
          </w:tcPr>
          <w:p w14:paraId="5AEE1147" w14:textId="77777777" w:rsidR="00F70BA2" w:rsidRPr="003F67E8" w:rsidRDefault="00F70BA2" w:rsidP="00F70BA2">
            <w:r w:rsidRPr="003F67E8">
              <w:t>TINYINT</w:t>
            </w:r>
          </w:p>
        </w:tc>
        <w:tc>
          <w:tcPr>
            <w:tcW w:w="2015" w:type="dxa"/>
          </w:tcPr>
          <w:p w14:paraId="7A19ACA7" w14:textId="77777777" w:rsidR="00F70BA2" w:rsidRPr="003F67E8" w:rsidRDefault="00F70BA2" w:rsidP="00F70BA2">
            <w:r w:rsidRPr="003F67E8">
              <w:t>Статус (2-активный, 9-неактивный)</w:t>
            </w:r>
          </w:p>
        </w:tc>
        <w:tc>
          <w:tcPr>
            <w:tcW w:w="1663" w:type="dxa"/>
          </w:tcPr>
          <w:p w14:paraId="46017708" w14:textId="77777777" w:rsidR="00F70BA2" w:rsidRPr="003F67E8" w:rsidRDefault="00F70BA2" w:rsidP="00F70BA2">
            <w:r w:rsidRPr="003F67E8">
              <w:t>Да</w:t>
            </w:r>
          </w:p>
        </w:tc>
      </w:tr>
      <w:tr w:rsidR="00F70BA2" w:rsidRPr="003F67E8" w14:paraId="011D8BD6" w14:textId="77777777" w:rsidTr="0062766B">
        <w:tc>
          <w:tcPr>
            <w:tcW w:w="844" w:type="dxa"/>
          </w:tcPr>
          <w:p w14:paraId="5A91761C" w14:textId="77777777" w:rsidR="00F70BA2" w:rsidRPr="003F67E8" w:rsidRDefault="00F70BA2" w:rsidP="00F70BA2"/>
        </w:tc>
        <w:tc>
          <w:tcPr>
            <w:tcW w:w="1750" w:type="dxa"/>
          </w:tcPr>
          <w:p w14:paraId="196CEBD0" w14:textId="77777777" w:rsidR="00F70BA2" w:rsidRPr="003F67E8" w:rsidRDefault="00F70BA2" w:rsidP="00F70BA2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95" w:type="dxa"/>
          </w:tcPr>
          <w:p w14:paraId="029F43A9" w14:textId="77777777" w:rsidR="00F70BA2" w:rsidRPr="003F67E8" w:rsidRDefault="00F70BA2" w:rsidP="00F70BA2">
            <w:r w:rsidRPr="003F67E8">
              <w:t>string</w:t>
            </w:r>
          </w:p>
        </w:tc>
        <w:tc>
          <w:tcPr>
            <w:tcW w:w="1903" w:type="dxa"/>
          </w:tcPr>
          <w:p w14:paraId="32F36D9B" w14:textId="2577C20F" w:rsidR="00F70BA2" w:rsidRPr="003F67E8" w:rsidRDefault="00F70BA2" w:rsidP="00F70BA2">
            <w:r w:rsidRPr="003F67E8">
              <w:t>VARCHAR(14)</w:t>
            </w:r>
          </w:p>
        </w:tc>
        <w:tc>
          <w:tcPr>
            <w:tcW w:w="2015" w:type="dxa"/>
          </w:tcPr>
          <w:p w14:paraId="0DAD1944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44AF0372" w14:textId="77777777" w:rsidR="00965E95" w:rsidRPr="003F67E8" w:rsidRDefault="00965E95" w:rsidP="00965E95">
            <w:r w:rsidRPr="003F67E8">
              <w:lastRenderedPageBreak/>
              <w:t>yyyymmdd hh:mm</w:t>
            </w:r>
          </w:p>
          <w:p w14:paraId="3FC0AA87" w14:textId="0923F9AB" w:rsidR="00F70BA2" w:rsidRPr="003F67E8" w:rsidRDefault="00965E95" w:rsidP="00965E95">
            <w:r w:rsidRPr="003F67E8">
              <w:t>Пример – 20151028 10:20</w:t>
            </w:r>
          </w:p>
        </w:tc>
        <w:tc>
          <w:tcPr>
            <w:tcW w:w="1663" w:type="dxa"/>
          </w:tcPr>
          <w:p w14:paraId="5D5AD801" w14:textId="77777777" w:rsidR="00F70BA2" w:rsidRPr="003F67E8" w:rsidRDefault="00F70BA2" w:rsidP="00F70BA2">
            <w:r w:rsidRPr="003F67E8">
              <w:lastRenderedPageBreak/>
              <w:t>Да</w:t>
            </w:r>
          </w:p>
        </w:tc>
      </w:tr>
    </w:tbl>
    <w:tbl>
      <w:tblPr>
        <w:tblStyle w:val="110"/>
        <w:tblW w:w="9908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701"/>
        <w:gridCol w:w="1984"/>
        <w:gridCol w:w="1985"/>
        <w:gridCol w:w="1701"/>
      </w:tblGrid>
      <w:tr w:rsidR="0002681B" w:rsidRPr="00A87B7A" w14:paraId="6A38312F" w14:textId="77777777" w:rsidTr="0002681B">
        <w:tc>
          <w:tcPr>
            <w:tcW w:w="836" w:type="dxa"/>
          </w:tcPr>
          <w:p w14:paraId="5C44BBAE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FK</w:t>
            </w:r>
          </w:p>
        </w:tc>
        <w:tc>
          <w:tcPr>
            <w:tcW w:w="1701" w:type="dxa"/>
          </w:tcPr>
          <w:p w14:paraId="53E0E08B" w14:textId="77777777" w:rsidR="0002681B" w:rsidRPr="0082001E" w:rsidRDefault="0002681B" w:rsidP="0063684E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82001E">
              <w:rPr>
                <w:rFonts w:ascii="Times New Roman" w:hAnsi="Times New Roman" w:cs="Times New Roman"/>
                <w:szCs w:val="24"/>
                <w:highlight w:val="yellow"/>
                <w:lang w:val="en-US"/>
              </w:rPr>
              <w:t>CUST_ID</w:t>
            </w:r>
          </w:p>
        </w:tc>
        <w:tc>
          <w:tcPr>
            <w:tcW w:w="1701" w:type="dxa"/>
          </w:tcPr>
          <w:p w14:paraId="751328A2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4" w:type="dxa"/>
          </w:tcPr>
          <w:p w14:paraId="7B0ABD84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5" w:type="dxa"/>
          </w:tcPr>
          <w:p w14:paraId="66157C18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701" w:type="dxa"/>
          </w:tcPr>
          <w:p w14:paraId="61468A65" w14:textId="77777777" w:rsidR="0002681B" w:rsidRPr="0082001E" w:rsidRDefault="0002681B" w:rsidP="0063684E">
            <w:pPr>
              <w:rPr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</w:tbl>
    <w:p w14:paraId="2A57450E" w14:textId="77777777" w:rsidR="000E2BFC" w:rsidRPr="003F67E8" w:rsidRDefault="000E2BFC" w:rsidP="000E2BFC">
      <w:pPr>
        <w:spacing w:before="200" w:after="200"/>
        <w:ind w:left="357"/>
      </w:pPr>
      <w:r w:rsidRPr="003F67E8">
        <w:t>Пример структуры файла:</w:t>
      </w:r>
    </w:p>
    <w:p w14:paraId="7100FEFA" w14:textId="77777777" w:rsidR="000E2BFC" w:rsidRPr="003F67E8" w:rsidRDefault="000E2BFC" w:rsidP="000E2BFC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4E42B54E" w14:textId="77777777" w:rsidR="000E2BFC" w:rsidRPr="003F67E8" w:rsidRDefault="000E2BFC" w:rsidP="000E2BFC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0324E2B" w14:textId="77777777" w:rsidR="000E2BFC" w:rsidRPr="003F67E8" w:rsidRDefault="000E2BFC" w:rsidP="000E2BFC"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PricesList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2A02C5D6" w14:textId="4D2BB2E3" w:rsidR="000E2BFC" w:rsidRPr="00AC2684" w:rsidRDefault="000E2BFC" w:rsidP="000E2BFC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PriceList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"2423234"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PAYFORM_ID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F70BA2"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F70BA2"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PAYF_CODE</w:t>
      </w:r>
      <w:r w:rsidR="00001805">
        <w:rPr>
          <w:rFonts w:ascii="Courier New" w:eastAsia="Courier New" w:hAnsi="Courier New" w:cs="Courier New"/>
          <w:color w:val="FF0000"/>
          <w:sz w:val="16"/>
          <w:lang w:val="en-US"/>
        </w:rPr>
        <w:t>=</w:t>
      </w:r>
      <w:r w:rsidR="00001805"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="00001805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1805">
        <w:rPr>
          <w:rFonts w:ascii="Courier New" w:eastAsia="Courier New" w:hAnsi="Courier New" w:cs="Courier New"/>
          <w:color w:val="FF0000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 xml:space="preserve"> 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88.64406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20140421 09:54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CC47F0">
        <w:rPr>
          <w:rStyle w:val="sc31"/>
          <w:lang w:val="en-US"/>
        </w:rPr>
        <w:t>CUST_ID</w:t>
      </w:r>
      <w:r w:rsidR="0002681B" w:rsidRPr="00CC47F0">
        <w:rPr>
          <w:rStyle w:val="sc8"/>
          <w:lang w:val="en-US"/>
        </w:rPr>
        <w:t>=</w:t>
      </w:r>
      <w:r w:rsidR="0002681B" w:rsidRPr="00CC47F0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476C6BF2" w14:textId="77777777" w:rsidR="000E2BFC" w:rsidRPr="003F67E8" w:rsidRDefault="000E2BFC" w:rsidP="000E2BFC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PricesList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25760E83" w14:textId="77777777" w:rsidR="000E2BFC" w:rsidRPr="003F67E8" w:rsidRDefault="000E2BFC" w:rsidP="000E2BFC">
      <w:pPr>
        <w:ind w:left="360"/>
        <w:rPr>
          <w:rFonts w:ascii="Courier New" w:eastAsia="Courier New" w:hAnsi="Courier New" w:cs="Courier New"/>
          <w:color w:val="0000FF"/>
          <w:sz w:val="16"/>
        </w:rPr>
      </w:pP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3D178B23" w14:textId="77777777" w:rsidR="000E2BFC" w:rsidRPr="003F67E8" w:rsidRDefault="000E2BFC" w:rsidP="000E2BFC"/>
    <w:p w14:paraId="4B41857F" w14:textId="77777777" w:rsidR="000E2BFC" w:rsidRPr="003F67E8" w:rsidRDefault="000E2BFC" w:rsidP="00B60CCD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PricesList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ценах на продукцию</w:t>
      </w:r>
    </w:p>
    <w:p w14:paraId="2BAB336D" w14:textId="77777777" w:rsidR="000E2BFC" w:rsidRPr="003F67E8" w:rsidRDefault="000E2BFC" w:rsidP="00B60CCD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PriceList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цене на конкретный продукт в разрезе форм оплат.</w:t>
      </w:r>
    </w:p>
    <w:p w14:paraId="28C5BEAA" w14:textId="5DAA5450" w:rsidR="005B19E7" w:rsidRPr="003F67E8" w:rsidRDefault="005B19E7" w:rsidP="001E2D88">
      <w:pPr>
        <w:pStyle w:val="21"/>
        <w:ind w:left="567"/>
        <w:rPr>
          <w:lang w:val="ru-RU"/>
        </w:rPr>
      </w:pPr>
      <w:bookmarkStart w:id="1303" w:name="_Toc503529951"/>
      <w:r w:rsidRPr="003F67E8">
        <w:rPr>
          <w:lang w:val="ru-RU"/>
        </w:rPr>
        <w:t>Таблиц</w:t>
      </w:r>
      <w:r w:rsidR="00F410D9" w:rsidRPr="003F67E8">
        <w:rPr>
          <w:lang w:val="ru-RU"/>
        </w:rPr>
        <w:t>а</w:t>
      </w:r>
      <w:r w:rsidRPr="003F67E8">
        <w:rPr>
          <w:lang w:val="ru-RU"/>
        </w:rPr>
        <w:t xml:space="preserve"> </w:t>
      </w:r>
      <w:bookmarkEnd w:id="1301"/>
      <w:bookmarkEnd w:id="1302"/>
      <w:r w:rsidR="006A109F" w:rsidRPr="003F67E8">
        <w:rPr>
          <w:lang w:val="ru-RU"/>
        </w:rPr>
        <w:t>OutletPayForms.xml</w:t>
      </w:r>
      <w:r w:rsidR="001E2D88" w:rsidRPr="003F67E8">
        <w:rPr>
          <w:lang w:val="ru-RU"/>
        </w:rPr>
        <w:t xml:space="preserve"> (П</w:t>
      </w:r>
      <w:r w:rsidR="006F027B" w:rsidRPr="003F67E8">
        <w:rPr>
          <w:lang w:val="ru-RU"/>
        </w:rPr>
        <w:t>ри необходимости)</w:t>
      </w:r>
      <w:bookmarkEnd w:id="1303"/>
    </w:p>
    <w:p w14:paraId="45303E79" w14:textId="3BC1B15F" w:rsidR="005B19E7" w:rsidRPr="003F67E8" w:rsidRDefault="00F410D9" w:rsidP="0039056F">
      <w:pPr>
        <w:spacing w:before="200" w:after="200"/>
        <w:ind w:firstLine="567"/>
        <w:rPr>
          <w:b/>
          <w:u w:val="single"/>
        </w:rPr>
      </w:pPr>
      <w:r w:rsidRPr="003F67E8">
        <w:rPr>
          <w:b/>
          <w:u w:val="single"/>
        </w:rPr>
        <w:t>Информация о привязке форм оплаты</w:t>
      </w:r>
      <w:r w:rsidR="0001303B" w:rsidRPr="003F67E8">
        <w:rPr>
          <w:b/>
          <w:u w:val="single"/>
        </w:rPr>
        <w:t xml:space="preserve"> то</w:t>
      </w:r>
      <w:r w:rsidR="00BC3ADB" w:rsidRPr="003F67E8">
        <w:rPr>
          <w:b/>
          <w:u w:val="single"/>
        </w:rPr>
        <w:t>р</w:t>
      </w:r>
      <w:r w:rsidR="0001303B" w:rsidRPr="003F67E8">
        <w:rPr>
          <w:b/>
          <w:u w:val="single"/>
        </w:rPr>
        <w:t>гов</w:t>
      </w:r>
      <w:r w:rsidR="00BC3ADB" w:rsidRPr="003F67E8">
        <w:rPr>
          <w:b/>
          <w:u w:val="single"/>
        </w:rPr>
        <w:t>ы</w:t>
      </w:r>
      <w:r w:rsidR="0001303B" w:rsidRPr="003F67E8">
        <w:rPr>
          <w:b/>
          <w:u w:val="single"/>
        </w:rPr>
        <w:t>м точкам</w:t>
      </w:r>
      <w:r w:rsidRPr="003F67E8">
        <w:rPr>
          <w:b/>
          <w:u w:val="single"/>
        </w:rPr>
        <w:t>.</w:t>
      </w:r>
    </w:p>
    <w:p w14:paraId="201BF751" w14:textId="7DCD9E15" w:rsidR="00233263" w:rsidRPr="003F67E8" w:rsidRDefault="00C604E8" w:rsidP="00C604E8">
      <w:pPr>
        <w:ind w:firstLine="567"/>
      </w:pPr>
      <w:r w:rsidRPr="003F67E8">
        <w:t xml:space="preserve">Необходимо </w:t>
      </w:r>
      <w:r w:rsidR="00233263" w:rsidRPr="003F67E8">
        <w:t>реализовать выгрузку данных в таблицу следующего формата.</w:t>
      </w:r>
    </w:p>
    <w:tbl>
      <w:tblPr>
        <w:tblStyle w:val="afff0"/>
        <w:tblW w:w="10314" w:type="dxa"/>
        <w:tblLayout w:type="fixed"/>
        <w:tblLook w:val="04A0" w:firstRow="1" w:lastRow="0" w:firstColumn="1" w:lastColumn="0" w:noHBand="0" w:noVBand="1"/>
      </w:tblPr>
      <w:tblGrid>
        <w:gridCol w:w="844"/>
        <w:gridCol w:w="1750"/>
        <w:gridCol w:w="1606"/>
        <w:gridCol w:w="1977"/>
        <w:gridCol w:w="2455"/>
        <w:gridCol w:w="1663"/>
        <w:gridCol w:w="19"/>
      </w:tblGrid>
      <w:tr w:rsidR="006A109F" w:rsidRPr="003F67E8" w14:paraId="0AC201F7" w14:textId="77777777" w:rsidTr="00011D55">
        <w:trPr>
          <w:gridAfter w:val="1"/>
          <w:wAfter w:w="19" w:type="dxa"/>
        </w:trPr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CA9FFD" w14:textId="77777777" w:rsidR="006A109F" w:rsidRPr="003F67E8" w:rsidRDefault="006A109F" w:rsidP="00C604E8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68AB9E" w14:textId="77777777" w:rsidR="006A109F" w:rsidRPr="003F67E8" w:rsidRDefault="006A109F" w:rsidP="00C604E8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8C85DE" w14:textId="77777777" w:rsidR="006A109F" w:rsidRPr="003F67E8" w:rsidRDefault="006A109F" w:rsidP="00C604E8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F87BB3" w14:textId="77777777" w:rsidR="006A109F" w:rsidRPr="003F67E8" w:rsidRDefault="006A109F" w:rsidP="00C604E8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AE6B01" w14:textId="77777777" w:rsidR="006A109F" w:rsidRPr="003F67E8" w:rsidRDefault="006A109F" w:rsidP="00C604E8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4BCB46" w14:textId="77777777" w:rsidR="006A109F" w:rsidRPr="003F67E8" w:rsidRDefault="006A109F" w:rsidP="00C604E8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6A109F" w:rsidRPr="003F67E8" w14:paraId="4C99E1AE" w14:textId="77777777" w:rsidTr="006302D4">
        <w:trPr>
          <w:gridAfter w:val="1"/>
          <w:wAfter w:w="19" w:type="dxa"/>
          <w:trHeight w:val="697"/>
        </w:trPr>
        <w:tc>
          <w:tcPr>
            <w:tcW w:w="1029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D229C9" w14:textId="77777777" w:rsidR="006A109F" w:rsidRPr="003F67E8" w:rsidRDefault="006A109F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OutletPayForm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привязке конкретной формы оплаты к торговой точке.</w:t>
            </w:r>
          </w:p>
        </w:tc>
      </w:tr>
      <w:tr w:rsidR="006A109F" w:rsidRPr="003F67E8" w14:paraId="3C25B788" w14:textId="77777777" w:rsidTr="00011D55">
        <w:trPr>
          <w:gridAfter w:val="1"/>
          <w:wAfter w:w="19" w:type="dxa"/>
        </w:trPr>
        <w:tc>
          <w:tcPr>
            <w:tcW w:w="844" w:type="dxa"/>
            <w:tcBorders>
              <w:top w:val="single" w:sz="12" w:space="0" w:color="auto"/>
            </w:tcBorders>
          </w:tcPr>
          <w:p w14:paraId="4673ABFF" w14:textId="77777777" w:rsidR="006A109F" w:rsidRPr="003F67E8" w:rsidRDefault="006A109F" w:rsidP="0011768B">
            <w:r w:rsidRPr="003F67E8">
              <w:t>FK</w:t>
            </w:r>
          </w:p>
        </w:tc>
        <w:tc>
          <w:tcPr>
            <w:tcW w:w="1750" w:type="dxa"/>
            <w:tcBorders>
              <w:top w:val="single" w:sz="12" w:space="0" w:color="auto"/>
            </w:tcBorders>
          </w:tcPr>
          <w:p w14:paraId="5E9A4308" w14:textId="77777777" w:rsidR="006A109F" w:rsidRPr="003F67E8" w:rsidRDefault="006A109F" w:rsidP="0011768B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606" w:type="dxa"/>
            <w:tcBorders>
              <w:top w:val="single" w:sz="12" w:space="0" w:color="auto"/>
            </w:tcBorders>
          </w:tcPr>
          <w:p w14:paraId="5F0A6B3D" w14:textId="77777777" w:rsidR="006A109F" w:rsidRPr="003F67E8" w:rsidRDefault="006A109F" w:rsidP="0011768B">
            <w:r w:rsidRPr="003F67E8">
              <w:t>string</w:t>
            </w:r>
          </w:p>
        </w:tc>
        <w:tc>
          <w:tcPr>
            <w:tcW w:w="1977" w:type="dxa"/>
            <w:tcBorders>
              <w:top w:val="single" w:sz="12" w:space="0" w:color="auto"/>
            </w:tcBorders>
          </w:tcPr>
          <w:p w14:paraId="2DC0DB21" w14:textId="77777777" w:rsidR="006A109F" w:rsidRPr="003F67E8" w:rsidRDefault="006A109F" w:rsidP="0011768B">
            <w:r w:rsidRPr="003F67E8">
              <w:t>NVARCHAR(25)</w:t>
            </w:r>
          </w:p>
        </w:tc>
        <w:tc>
          <w:tcPr>
            <w:tcW w:w="2455" w:type="dxa"/>
            <w:tcBorders>
              <w:top w:val="single" w:sz="12" w:space="0" w:color="auto"/>
            </w:tcBorders>
          </w:tcPr>
          <w:p w14:paraId="5AA33DE7" w14:textId="77777777" w:rsidR="006A109F" w:rsidRPr="003F67E8" w:rsidRDefault="006A109F" w:rsidP="0011768B">
            <w:r w:rsidRPr="003F67E8">
              <w:t>внешний код торговой точки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438ABA9B" w14:textId="77777777" w:rsidR="006A109F" w:rsidRPr="003F67E8" w:rsidRDefault="006A109F" w:rsidP="0011768B">
            <w:r w:rsidRPr="003F67E8">
              <w:t>Да</w:t>
            </w:r>
          </w:p>
        </w:tc>
      </w:tr>
      <w:tr w:rsidR="006A109F" w:rsidRPr="003F67E8" w14:paraId="16813EB0" w14:textId="77777777" w:rsidTr="00011D55">
        <w:tc>
          <w:tcPr>
            <w:tcW w:w="844" w:type="dxa"/>
            <w:tcBorders>
              <w:top w:val="single" w:sz="12" w:space="0" w:color="auto"/>
            </w:tcBorders>
          </w:tcPr>
          <w:p w14:paraId="0DFEB37A" w14:textId="77777777" w:rsidR="006A109F" w:rsidRPr="003F67E8" w:rsidRDefault="006A109F" w:rsidP="0011768B"/>
        </w:tc>
        <w:tc>
          <w:tcPr>
            <w:tcW w:w="1750" w:type="dxa"/>
            <w:tcBorders>
              <w:top w:val="single" w:sz="12" w:space="0" w:color="auto"/>
            </w:tcBorders>
          </w:tcPr>
          <w:p w14:paraId="7F380557" w14:textId="77777777" w:rsidR="006A109F" w:rsidRPr="003F67E8" w:rsidRDefault="006A109F" w:rsidP="0011768B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PAYF_CODE</w:t>
            </w:r>
          </w:p>
        </w:tc>
        <w:tc>
          <w:tcPr>
            <w:tcW w:w="1606" w:type="dxa"/>
            <w:tcBorders>
              <w:top w:val="single" w:sz="12" w:space="0" w:color="auto"/>
            </w:tcBorders>
          </w:tcPr>
          <w:p w14:paraId="2331D963" w14:textId="77777777" w:rsidR="006A109F" w:rsidRPr="003F67E8" w:rsidRDefault="006A109F" w:rsidP="0011768B">
            <w:r w:rsidRPr="003F67E8">
              <w:t>string</w:t>
            </w:r>
          </w:p>
        </w:tc>
        <w:tc>
          <w:tcPr>
            <w:tcW w:w="1977" w:type="dxa"/>
            <w:tcBorders>
              <w:top w:val="single" w:sz="12" w:space="0" w:color="auto"/>
            </w:tcBorders>
          </w:tcPr>
          <w:p w14:paraId="4A6D6B54" w14:textId="1AA60929" w:rsidR="006A109F" w:rsidRPr="003F67E8" w:rsidRDefault="0002681B" w:rsidP="0011768B">
            <w:r w:rsidRPr="0002681B">
              <w:rPr>
                <w:highlight w:val="yellow"/>
              </w:rPr>
              <w:t>VARCHAR(75</w:t>
            </w:r>
            <w:r w:rsidR="006A109F" w:rsidRPr="0002681B">
              <w:rPr>
                <w:highlight w:val="yellow"/>
              </w:rPr>
              <w:t>)</w:t>
            </w:r>
          </w:p>
        </w:tc>
        <w:tc>
          <w:tcPr>
            <w:tcW w:w="2455" w:type="dxa"/>
            <w:tcBorders>
              <w:top w:val="single" w:sz="12" w:space="0" w:color="auto"/>
            </w:tcBorders>
          </w:tcPr>
          <w:p w14:paraId="62BB507A" w14:textId="77777777" w:rsidR="006A109F" w:rsidRPr="003F67E8" w:rsidRDefault="006A109F" w:rsidP="0011768B">
            <w:r w:rsidRPr="003F67E8">
              <w:t>Внешний код формы оплаты</w:t>
            </w:r>
          </w:p>
        </w:tc>
        <w:tc>
          <w:tcPr>
            <w:tcW w:w="1682" w:type="dxa"/>
            <w:gridSpan w:val="2"/>
            <w:tcBorders>
              <w:top w:val="single" w:sz="12" w:space="0" w:color="auto"/>
            </w:tcBorders>
          </w:tcPr>
          <w:p w14:paraId="3A8AE2F0" w14:textId="77777777" w:rsidR="00C604E8" w:rsidRPr="003F67E8" w:rsidRDefault="00C604E8" w:rsidP="00C604E8">
            <w:pPr>
              <w:rPr>
                <w:color w:val="4BACC6" w:themeColor="accent5"/>
              </w:rPr>
            </w:pPr>
            <w:r w:rsidRPr="003F67E8">
              <w:t xml:space="preserve">Нет </w:t>
            </w:r>
          </w:p>
          <w:p w14:paraId="470B45CA" w14:textId="7D30D91E" w:rsidR="006A109F" w:rsidRPr="003F67E8" w:rsidRDefault="00C604E8" w:rsidP="00C604E8">
            <w:r w:rsidRPr="003F67E8">
              <w:rPr>
                <w:color w:val="548DD4" w:themeColor="text2" w:themeTint="99"/>
              </w:rPr>
              <w:t>(Необязательное поля при использовании PAYFORM_ID, в этом случае сам атрибут присутствует в файле, но выгружается значение “”)</w:t>
            </w:r>
          </w:p>
        </w:tc>
      </w:tr>
      <w:tr w:rsidR="006A109F" w:rsidRPr="003F67E8" w14:paraId="7200A5D9" w14:textId="77777777" w:rsidTr="00011D55">
        <w:trPr>
          <w:gridAfter w:val="1"/>
          <w:wAfter w:w="19" w:type="dxa"/>
        </w:trPr>
        <w:tc>
          <w:tcPr>
            <w:tcW w:w="844" w:type="dxa"/>
          </w:tcPr>
          <w:p w14:paraId="774E936A" w14:textId="77777777" w:rsidR="006A109F" w:rsidRPr="003F67E8" w:rsidRDefault="006A109F" w:rsidP="0011768B">
            <w:r w:rsidRPr="003F67E8">
              <w:t>FK</w:t>
            </w:r>
          </w:p>
        </w:tc>
        <w:tc>
          <w:tcPr>
            <w:tcW w:w="1750" w:type="dxa"/>
          </w:tcPr>
          <w:p w14:paraId="1C7A5387" w14:textId="77777777" w:rsidR="006A109F" w:rsidRPr="003F67E8" w:rsidRDefault="006A109F" w:rsidP="0011768B">
            <w:r w:rsidRPr="003F67E8">
              <w:rPr>
                <w:rFonts w:eastAsia="Courier New"/>
                <w:color w:val="FF0000"/>
              </w:rPr>
              <w:t>PAYFORM_ID</w:t>
            </w:r>
          </w:p>
        </w:tc>
        <w:tc>
          <w:tcPr>
            <w:tcW w:w="1606" w:type="dxa"/>
          </w:tcPr>
          <w:p w14:paraId="1BE32C00" w14:textId="77777777" w:rsidR="006A109F" w:rsidRPr="003F67E8" w:rsidRDefault="006A109F" w:rsidP="0011768B">
            <w:r w:rsidRPr="003F67E8">
              <w:t>int</w:t>
            </w:r>
          </w:p>
        </w:tc>
        <w:tc>
          <w:tcPr>
            <w:tcW w:w="1977" w:type="dxa"/>
          </w:tcPr>
          <w:p w14:paraId="751BBA30" w14:textId="77777777" w:rsidR="006A109F" w:rsidRPr="003F67E8" w:rsidRDefault="006A109F" w:rsidP="0011768B">
            <w:r w:rsidRPr="003F67E8">
              <w:t>INT</w:t>
            </w:r>
          </w:p>
        </w:tc>
        <w:tc>
          <w:tcPr>
            <w:tcW w:w="2455" w:type="dxa"/>
          </w:tcPr>
          <w:p w14:paraId="43C2BA80" w14:textId="77777777" w:rsidR="006A109F" w:rsidRPr="003F67E8" w:rsidRDefault="006A109F" w:rsidP="0011768B">
            <w:r w:rsidRPr="003F67E8">
              <w:t>идентификатор формы оплаты</w:t>
            </w:r>
          </w:p>
        </w:tc>
        <w:tc>
          <w:tcPr>
            <w:tcW w:w="1663" w:type="dxa"/>
          </w:tcPr>
          <w:p w14:paraId="1001317B" w14:textId="77777777" w:rsidR="00C604E8" w:rsidRPr="003F67E8" w:rsidRDefault="00C604E8" w:rsidP="00C604E8">
            <w:r w:rsidRPr="003F67E8">
              <w:t>Да</w:t>
            </w:r>
          </w:p>
          <w:p w14:paraId="20798C1B" w14:textId="18D3E45F" w:rsidR="006A109F" w:rsidRPr="003F67E8" w:rsidRDefault="00C604E8" w:rsidP="00C604E8">
            <w:r w:rsidRPr="003F67E8">
              <w:t>(</w:t>
            </w:r>
            <w:r w:rsidRPr="003F67E8">
              <w:rPr>
                <w:color w:val="548DD4" w:themeColor="text2" w:themeTint="99"/>
              </w:rPr>
              <w:t xml:space="preserve">Необязательное поля при </w:t>
            </w:r>
            <w:r w:rsidRPr="003F67E8">
              <w:rPr>
                <w:color w:val="548DD4" w:themeColor="text2" w:themeTint="99"/>
              </w:rPr>
              <w:lastRenderedPageBreak/>
              <w:t>использовании PAYF_CODE, в этом случае сам атрибут присутствует в файле, но выгружается значение “0”)</w:t>
            </w:r>
          </w:p>
        </w:tc>
      </w:tr>
      <w:tr w:rsidR="006A109F" w:rsidRPr="003F67E8" w14:paraId="5970F275" w14:textId="77777777" w:rsidTr="00011D55">
        <w:trPr>
          <w:gridAfter w:val="1"/>
          <w:wAfter w:w="19" w:type="dxa"/>
        </w:trPr>
        <w:tc>
          <w:tcPr>
            <w:tcW w:w="844" w:type="dxa"/>
          </w:tcPr>
          <w:p w14:paraId="1DE75EF5" w14:textId="77777777" w:rsidR="006A109F" w:rsidRPr="003F67E8" w:rsidRDefault="006A109F" w:rsidP="0011768B"/>
        </w:tc>
        <w:tc>
          <w:tcPr>
            <w:tcW w:w="1750" w:type="dxa"/>
          </w:tcPr>
          <w:p w14:paraId="5032B0D9" w14:textId="77777777" w:rsidR="006A109F" w:rsidRPr="003F67E8" w:rsidRDefault="006A109F" w:rsidP="0011768B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06" w:type="dxa"/>
          </w:tcPr>
          <w:p w14:paraId="43B7587D" w14:textId="77777777" w:rsidR="006A109F" w:rsidRPr="003F67E8" w:rsidRDefault="006A109F" w:rsidP="0011768B">
            <w:r w:rsidRPr="003F67E8">
              <w:t>unsignedByte</w:t>
            </w:r>
          </w:p>
        </w:tc>
        <w:tc>
          <w:tcPr>
            <w:tcW w:w="1977" w:type="dxa"/>
          </w:tcPr>
          <w:p w14:paraId="6BCA7D36" w14:textId="77777777" w:rsidR="006A109F" w:rsidRPr="003F67E8" w:rsidRDefault="006A109F" w:rsidP="0011768B">
            <w:r w:rsidRPr="003F67E8">
              <w:t>TINYINT</w:t>
            </w:r>
          </w:p>
        </w:tc>
        <w:tc>
          <w:tcPr>
            <w:tcW w:w="2455" w:type="dxa"/>
          </w:tcPr>
          <w:p w14:paraId="52327D99" w14:textId="77777777" w:rsidR="006A109F" w:rsidRPr="003F67E8" w:rsidRDefault="006A109F" w:rsidP="0011768B">
            <w:r w:rsidRPr="003F67E8">
              <w:t>Статус (2-активный, 9-неактивный)</w:t>
            </w:r>
          </w:p>
        </w:tc>
        <w:tc>
          <w:tcPr>
            <w:tcW w:w="1663" w:type="dxa"/>
          </w:tcPr>
          <w:p w14:paraId="76092F85" w14:textId="77777777" w:rsidR="006A109F" w:rsidRPr="003F67E8" w:rsidRDefault="006A109F" w:rsidP="0011768B">
            <w:r w:rsidRPr="003F67E8">
              <w:t>Да</w:t>
            </w:r>
          </w:p>
        </w:tc>
      </w:tr>
      <w:tr w:rsidR="006A109F" w:rsidRPr="003F67E8" w14:paraId="26081315" w14:textId="77777777" w:rsidTr="00011D55">
        <w:trPr>
          <w:gridAfter w:val="1"/>
          <w:wAfter w:w="19" w:type="dxa"/>
        </w:trPr>
        <w:tc>
          <w:tcPr>
            <w:tcW w:w="844" w:type="dxa"/>
          </w:tcPr>
          <w:p w14:paraId="5D125722" w14:textId="77777777" w:rsidR="006A109F" w:rsidRPr="003F67E8" w:rsidRDefault="006A109F" w:rsidP="0011768B"/>
        </w:tc>
        <w:tc>
          <w:tcPr>
            <w:tcW w:w="1750" w:type="dxa"/>
          </w:tcPr>
          <w:p w14:paraId="23A58B05" w14:textId="77777777" w:rsidR="006A109F" w:rsidRPr="003F67E8" w:rsidRDefault="006A109F" w:rsidP="0011768B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06" w:type="dxa"/>
          </w:tcPr>
          <w:p w14:paraId="20D3063A" w14:textId="77777777" w:rsidR="006A109F" w:rsidRPr="003F67E8" w:rsidRDefault="006A109F" w:rsidP="0011768B">
            <w:r w:rsidRPr="003F67E8">
              <w:t>string</w:t>
            </w:r>
          </w:p>
        </w:tc>
        <w:tc>
          <w:tcPr>
            <w:tcW w:w="1977" w:type="dxa"/>
          </w:tcPr>
          <w:p w14:paraId="5AA29684" w14:textId="2F565283" w:rsidR="006A109F" w:rsidRPr="003F67E8" w:rsidRDefault="00C604E8" w:rsidP="00C604E8">
            <w:r w:rsidRPr="003F67E8">
              <w:t>VARCHAR(14)</w:t>
            </w:r>
          </w:p>
        </w:tc>
        <w:tc>
          <w:tcPr>
            <w:tcW w:w="2455" w:type="dxa"/>
          </w:tcPr>
          <w:p w14:paraId="2D04F547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324280CE" w14:textId="77777777" w:rsidR="00965E95" w:rsidRPr="003F67E8" w:rsidRDefault="00965E95" w:rsidP="00965E95">
            <w:r w:rsidRPr="003F67E8">
              <w:t>yyyymmdd hh:mm</w:t>
            </w:r>
          </w:p>
          <w:p w14:paraId="2A752FAE" w14:textId="3C543AC6" w:rsidR="006A109F" w:rsidRPr="003F67E8" w:rsidRDefault="00965E95" w:rsidP="00965E95">
            <w:r w:rsidRPr="003F67E8">
              <w:t>Пример – 20151028 10:20</w:t>
            </w:r>
          </w:p>
        </w:tc>
        <w:tc>
          <w:tcPr>
            <w:tcW w:w="1663" w:type="dxa"/>
          </w:tcPr>
          <w:p w14:paraId="6CB2E500" w14:textId="77777777" w:rsidR="006A109F" w:rsidRPr="003F67E8" w:rsidRDefault="006A109F" w:rsidP="0011768B">
            <w:r w:rsidRPr="003F67E8">
              <w:t>Да</w:t>
            </w:r>
          </w:p>
        </w:tc>
      </w:tr>
    </w:tbl>
    <w:tbl>
      <w:tblPr>
        <w:tblStyle w:val="120"/>
        <w:tblW w:w="10319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701"/>
        <w:gridCol w:w="1701"/>
        <w:gridCol w:w="1984"/>
        <w:gridCol w:w="2410"/>
        <w:gridCol w:w="1687"/>
      </w:tblGrid>
      <w:tr w:rsidR="0002681B" w:rsidRPr="00C971AC" w14:paraId="1DD32F57" w14:textId="77777777" w:rsidTr="0002681B">
        <w:tc>
          <w:tcPr>
            <w:tcW w:w="836" w:type="dxa"/>
          </w:tcPr>
          <w:p w14:paraId="571E7F06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FK</w:t>
            </w:r>
          </w:p>
        </w:tc>
        <w:tc>
          <w:tcPr>
            <w:tcW w:w="1701" w:type="dxa"/>
          </w:tcPr>
          <w:p w14:paraId="47FBE8DD" w14:textId="77777777" w:rsidR="0002681B" w:rsidRPr="0082001E" w:rsidRDefault="0002681B" w:rsidP="0063684E">
            <w:pPr>
              <w:rPr>
                <w:rFonts w:ascii="Times New Roman" w:eastAsia="Courier New" w:hAnsi="Times New Roman" w:cs="Times New Roman"/>
                <w:highlight w:val="yellow"/>
              </w:rPr>
            </w:pPr>
            <w:r w:rsidRPr="0082001E">
              <w:rPr>
                <w:rFonts w:ascii="Times New Roman" w:eastAsia="Courier New" w:hAnsi="Times New Roman" w:cs="Times New Roman"/>
                <w:color w:val="FF0000"/>
                <w:highlight w:val="yellow"/>
              </w:rPr>
              <w:t>PCOMP_CODE</w:t>
            </w:r>
          </w:p>
        </w:tc>
        <w:tc>
          <w:tcPr>
            <w:tcW w:w="1701" w:type="dxa"/>
          </w:tcPr>
          <w:p w14:paraId="26213E67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string</w:t>
            </w:r>
          </w:p>
        </w:tc>
        <w:tc>
          <w:tcPr>
            <w:tcW w:w="1984" w:type="dxa"/>
          </w:tcPr>
          <w:p w14:paraId="6463C045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VARCHAR(</w:t>
            </w:r>
            <w:r w:rsidRPr="0082001E">
              <w:rPr>
                <w:rFonts w:ascii="Times New Roman" w:hAnsi="Times New Roman" w:cs="Times New Roman"/>
                <w:highlight w:val="yellow"/>
                <w:lang w:val="en-US"/>
              </w:rPr>
              <w:t>7</w:t>
            </w:r>
            <w:r w:rsidRPr="0082001E">
              <w:rPr>
                <w:rFonts w:ascii="Times New Roman" w:hAnsi="Times New Roman" w:cs="Times New Roman"/>
                <w:highlight w:val="yellow"/>
              </w:rPr>
              <w:t>5)</w:t>
            </w:r>
          </w:p>
        </w:tc>
        <w:tc>
          <w:tcPr>
            <w:tcW w:w="2410" w:type="dxa"/>
          </w:tcPr>
          <w:p w14:paraId="61D40283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Код юридического лица</w:t>
            </w:r>
          </w:p>
        </w:tc>
        <w:tc>
          <w:tcPr>
            <w:tcW w:w="1687" w:type="dxa"/>
          </w:tcPr>
          <w:p w14:paraId="1D714790" w14:textId="77777777" w:rsidR="0002681B" w:rsidRPr="0082001E" w:rsidRDefault="0002681B" w:rsidP="0063684E">
            <w:pPr>
              <w:rPr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  <w:tr w:rsidR="0002681B" w:rsidRPr="00A87B7A" w14:paraId="6464498C" w14:textId="77777777" w:rsidTr="0002681B">
        <w:tc>
          <w:tcPr>
            <w:tcW w:w="836" w:type="dxa"/>
          </w:tcPr>
          <w:p w14:paraId="49CBCFC8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FK</w:t>
            </w:r>
          </w:p>
        </w:tc>
        <w:tc>
          <w:tcPr>
            <w:tcW w:w="1701" w:type="dxa"/>
          </w:tcPr>
          <w:p w14:paraId="2AEF07D2" w14:textId="77777777" w:rsidR="0002681B" w:rsidRPr="0082001E" w:rsidRDefault="0002681B" w:rsidP="0063684E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82001E">
              <w:rPr>
                <w:rFonts w:ascii="Times New Roman" w:hAnsi="Times New Roman" w:cs="Times New Roman"/>
                <w:szCs w:val="24"/>
                <w:highlight w:val="yellow"/>
                <w:lang w:val="en-US"/>
              </w:rPr>
              <w:t>CUST_ID</w:t>
            </w:r>
          </w:p>
        </w:tc>
        <w:tc>
          <w:tcPr>
            <w:tcW w:w="1701" w:type="dxa"/>
          </w:tcPr>
          <w:p w14:paraId="2F0BC6CD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984" w:type="dxa"/>
          </w:tcPr>
          <w:p w14:paraId="71D67332" w14:textId="77777777" w:rsidR="0002681B" w:rsidRPr="0082001E" w:rsidRDefault="0002681B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2410" w:type="dxa"/>
          </w:tcPr>
          <w:p w14:paraId="4B0E455E" w14:textId="77777777" w:rsidR="0002681B" w:rsidRPr="0082001E" w:rsidRDefault="0002681B" w:rsidP="0063684E">
            <w:pPr>
              <w:rPr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687" w:type="dxa"/>
          </w:tcPr>
          <w:p w14:paraId="7D87F8E4" w14:textId="77777777" w:rsidR="0002681B" w:rsidRPr="0082001E" w:rsidRDefault="0002681B" w:rsidP="0063684E">
            <w:pPr>
              <w:rPr>
                <w:highlight w:val="yellow"/>
              </w:rPr>
            </w:pPr>
            <w:r w:rsidRPr="0082001E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</w:tbl>
    <w:p w14:paraId="3B1D8757" w14:textId="77777777" w:rsidR="006A109F" w:rsidRPr="003F67E8" w:rsidRDefault="006A109F" w:rsidP="006A109F">
      <w:pPr>
        <w:spacing w:before="200" w:after="200"/>
        <w:ind w:left="357"/>
      </w:pPr>
      <w:r w:rsidRPr="003F67E8">
        <w:t>Пример структуры файла:</w:t>
      </w:r>
    </w:p>
    <w:p w14:paraId="76DDF629" w14:textId="77777777" w:rsidR="006A109F" w:rsidRPr="003F67E8" w:rsidRDefault="006A109F" w:rsidP="006A109F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3C396FC4" w14:textId="77777777" w:rsidR="006A109F" w:rsidRPr="003F67E8" w:rsidRDefault="006A109F" w:rsidP="006A109F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02818933" w14:textId="77777777" w:rsidR="006A109F" w:rsidRPr="003F67E8" w:rsidRDefault="006A109F" w:rsidP="006A109F"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OutletPayForms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3E791895" w14:textId="367095C4" w:rsidR="006A109F" w:rsidRPr="00AC2684" w:rsidRDefault="007E7AC0" w:rsidP="006A109F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="006A109F"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OutletPayForm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A109F"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3F67E8">
        <w:rPr>
          <w:rFonts w:ascii="Courier New" w:eastAsia="Courier New" w:hAnsi="Courier New" w:cs="Courier New"/>
          <w:color w:val="0000FF"/>
          <w:sz w:val="16"/>
        </w:rPr>
        <w:t>КВ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0000627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A109F"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PAYFORM_ID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200003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A109F"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20140421 09:55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A109F"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="006A109F"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95334">
        <w:rPr>
          <w:rStyle w:val="sc31"/>
          <w:lang w:val="en-US"/>
        </w:rPr>
        <w:t>PCOMP_CODE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"str1234"</w:t>
      </w:r>
      <w:r w:rsidR="0002681B" w:rsidRPr="00795334">
        <w:rPr>
          <w:rStyle w:val="sc8"/>
          <w:lang w:val="en-US"/>
        </w:rPr>
        <w:t xml:space="preserve"> </w:t>
      </w:r>
      <w:r w:rsidR="0002681B" w:rsidRPr="00795334">
        <w:rPr>
          <w:rStyle w:val="sc31"/>
          <w:lang w:val="en-US"/>
        </w:rPr>
        <w:t>CUST_ID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"22"</w:t>
      </w:r>
      <w:r w:rsidR="006A109F"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6B0E8AB" w14:textId="182E4BE2" w:rsidR="006A109F" w:rsidRPr="00AC2684" w:rsidRDefault="006A109F" w:rsidP="006A109F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OutletPayForm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КВ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0001124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PAYFORM_ID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20140421 09:55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95334">
        <w:rPr>
          <w:rStyle w:val="sc31"/>
          <w:lang w:val="en-US"/>
        </w:rPr>
        <w:t>PCOMP_CODE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"str1234"</w:t>
      </w:r>
      <w:r w:rsidR="0002681B" w:rsidRPr="00795334">
        <w:rPr>
          <w:rStyle w:val="sc8"/>
          <w:lang w:val="en-US"/>
        </w:rPr>
        <w:t xml:space="preserve"> </w:t>
      </w:r>
      <w:r w:rsidR="0002681B" w:rsidRPr="00795334">
        <w:rPr>
          <w:rStyle w:val="sc31"/>
          <w:lang w:val="en-US"/>
        </w:rPr>
        <w:t>CUST_ID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BDABF1E" w14:textId="4321E21C" w:rsidR="006A109F" w:rsidRPr="00AC2684" w:rsidRDefault="006A109F" w:rsidP="006A109F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OutletPayForm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Ч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00000336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PAYFORM_ID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20140421 09:55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95334">
        <w:rPr>
          <w:rStyle w:val="sc31"/>
          <w:lang w:val="en-US"/>
        </w:rPr>
        <w:t>PCOMP_CODE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"str1234"</w:t>
      </w:r>
      <w:r w:rsidR="0002681B" w:rsidRPr="00795334">
        <w:rPr>
          <w:rStyle w:val="sc8"/>
          <w:lang w:val="en-US"/>
        </w:rPr>
        <w:t xml:space="preserve"> </w:t>
      </w:r>
      <w:r w:rsidR="0002681B" w:rsidRPr="00795334">
        <w:rPr>
          <w:rStyle w:val="sc31"/>
          <w:lang w:val="en-US"/>
        </w:rPr>
        <w:t>CUST_ID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FD6AA84" w14:textId="6E873DF0" w:rsidR="006A109F" w:rsidRPr="00AC2684" w:rsidRDefault="006A109F" w:rsidP="0002681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OutletPayForm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НЧ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0000679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PAYFORM_ID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20140421 09:55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795334">
        <w:rPr>
          <w:rStyle w:val="sc31"/>
          <w:lang w:val="en-US"/>
        </w:rPr>
        <w:t>PCOMP_CODE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"str1234"</w:t>
      </w:r>
      <w:r w:rsidR="0002681B" w:rsidRPr="00795334">
        <w:rPr>
          <w:rStyle w:val="sc8"/>
          <w:lang w:val="en-US"/>
        </w:rPr>
        <w:t xml:space="preserve"> </w:t>
      </w:r>
      <w:r w:rsidR="0002681B" w:rsidRPr="00795334">
        <w:rPr>
          <w:rStyle w:val="sc31"/>
          <w:lang w:val="en-US"/>
        </w:rPr>
        <w:t>CUST_ID</w:t>
      </w:r>
      <w:r w:rsidR="0002681B" w:rsidRPr="00795334">
        <w:rPr>
          <w:rStyle w:val="sc8"/>
          <w:lang w:val="en-US"/>
        </w:rPr>
        <w:t>=</w:t>
      </w:r>
      <w:r w:rsidR="0002681B" w:rsidRPr="00795334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09583F4E" w14:textId="77777777" w:rsidR="006A109F" w:rsidRPr="003F67E8" w:rsidRDefault="006A109F" w:rsidP="006A109F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OutletPayForms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9815367" w14:textId="77777777" w:rsidR="006A109F" w:rsidRPr="003F67E8" w:rsidRDefault="006A109F" w:rsidP="007E7AC0">
      <w:pPr>
        <w:rPr>
          <w:rFonts w:ascii="Courier New" w:eastAsia="Courier New" w:hAnsi="Courier New" w:cs="Courier New"/>
          <w:color w:val="0000FF"/>
          <w:sz w:val="16"/>
        </w:rPr>
      </w:pP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1695583" w14:textId="77777777" w:rsidR="006A109F" w:rsidRPr="003F67E8" w:rsidRDefault="006A109F" w:rsidP="006A109F"/>
    <w:p w14:paraId="110233D2" w14:textId="77777777" w:rsidR="006A109F" w:rsidRPr="003F67E8" w:rsidRDefault="006A109F" w:rsidP="00233263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OutletPayForms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привязке форм оплаты к торговым точкам из учетной системы.</w:t>
      </w:r>
    </w:p>
    <w:p w14:paraId="09ACC6C7" w14:textId="15CDAAEE" w:rsidR="00CB1F36" w:rsidRPr="003F67E8" w:rsidRDefault="006A109F" w:rsidP="00233263">
      <w:pPr>
        <w:spacing w:before="200" w:after="200" w:line="276" w:lineRule="auto"/>
        <w:contextualSpacing/>
        <w:rPr>
          <w:rFonts w:ascii="Courier New" w:hAnsi="Courier New" w:cs="Courier New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OutletPayForm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привязке конкретной формы оплаты к торговой точке.</w:t>
      </w:r>
    </w:p>
    <w:p w14:paraId="4273EF7B" w14:textId="77777777" w:rsidR="009829B7" w:rsidRPr="009829B7" w:rsidRDefault="009829B7" w:rsidP="009829B7">
      <w:pPr>
        <w:pStyle w:val="21"/>
        <w:ind w:left="567"/>
        <w:rPr>
          <w:lang w:val="ru-RU"/>
        </w:rPr>
      </w:pPr>
      <w:bookmarkStart w:id="1304" w:name="_Toc470018822"/>
      <w:bookmarkStart w:id="1305" w:name="_Toc470022985"/>
      <w:bookmarkStart w:id="1306" w:name="_Toc470027148"/>
      <w:bookmarkStart w:id="1307" w:name="_Toc470018823"/>
      <w:bookmarkStart w:id="1308" w:name="_Toc470022986"/>
      <w:bookmarkStart w:id="1309" w:name="_Toc470027149"/>
      <w:bookmarkStart w:id="1310" w:name="_Toc470018824"/>
      <w:bookmarkStart w:id="1311" w:name="_Toc470022987"/>
      <w:bookmarkStart w:id="1312" w:name="_Toc470027150"/>
      <w:bookmarkStart w:id="1313" w:name="_Toc470018825"/>
      <w:bookmarkStart w:id="1314" w:name="_Toc470022988"/>
      <w:bookmarkStart w:id="1315" w:name="_Toc470027151"/>
      <w:bookmarkStart w:id="1316" w:name="_Toc470018826"/>
      <w:bookmarkStart w:id="1317" w:name="_Toc470022989"/>
      <w:bookmarkStart w:id="1318" w:name="_Toc470027152"/>
      <w:bookmarkStart w:id="1319" w:name="_Toc470018827"/>
      <w:bookmarkStart w:id="1320" w:name="_Toc470022990"/>
      <w:bookmarkStart w:id="1321" w:name="_Toc470027153"/>
      <w:bookmarkStart w:id="1322" w:name="_Toc470018828"/>
      <w:bookmarkStart w:id="1323" w:name="_Toc470022991"/>
      <w:bookmarkStart w:id="1324" w:name="_Toc470027154"/>
      <w:bookmarkStart w:id="1325" w:name="_Toc470010803"/>
      <w:bookmarkStart w:id="1326" w:name="_Toc470011060"/>
      <w:bookmarkStart w:id="1327" w:name="_Toc470018829"/>
      <w:bookmarkStart w:id="1328" w:name="_Toc470022992"/>
      <w:bookmarkStart w:id="1329" w:name="_Toc470027155"/>
      <w:bookmarkStart w:id="1330" w:name="_Toc470018830"/>
      <w:bookmarkStart w:id="1331" w:name="_Toc470022993"/>
      <w:bookmarkStart w:id="1332" w:name="_Toc470027156"/>
      <w:bookmarkStart w:id="1333" w:name="_Toc470018831"/>
      <w:bookmarkStart w:id="1334" w:name="_Toc470022994"/>
      <w:bookmarkStart w:id="1335" w:name="_Toc470027157"/>
      <w:bookmarkStart w:id="1336" w:name="_Toc470018853"/>
      <w:bookmarkStart w:id="1337" w:name="_Toc470023016"/>
      <w:bookmarkStart w:id="1338" w:name="_Toc470027179"/>
      <w:bookmarkStart w:id="1339" w:name="_Toc470018861"/>
      <w:bookmarkStart w:id="1340" w:name="_Toc470023024"/>
      <w:bookmarkStart w:id="1341" w:name="_Toc470027187"/>
      <w:bookmarkStart w:id="1342" w:name="_Toc470018877"/>
      <w:bookmarkStart w:id="1343" w:name="_Toc470023040"/>
      <w:bookmarkStart w:id="1344" w:name="_Toc470027203"/>
      <w:bookmarkStart w:id="1345" w:name="_Toc470018878"/>
      <w:bookmarkStart w:id="1346" w:name="_Toc470023041"/>
      <w:bookmarkStart w:id="1347" w:name="_Toc470027204"/>
      <w:bookmarkStart w:id="1348" w:name="_Toc470018879"/>
      <w:bookmarkStart w:id="1349" w:name="_Toc470023042"/>
      <w:bookmarkStart w:id="1350" w:name="_Toc470027205"/>
      <w:bookmarkStart w:id="1351" w:name="_Toc470018880"/>
      <w:bookmarkStart w:id="1352" w:name="_Toc470023043"/>
      <w:bookmarkStart w:id="1353" w:name="_Toc470027206"/>
      <w:bookmarkStart w:id="1354" w:name="_Toc470018881"/>
      <w:bookmarkStart w:id="1355" w:name="_Toc470023044"/>
      <w:bookmarkStart w:id="1356" w:name="_Toc470027207"/>
      <w:bookmarkStart w:id="1357" w:name="_Toc470018882"/>
      <w:bookmarkStart w:id="1358" w:name="_Toc470023045"/>
      <w:bookmarkStart w:id="1359" w:name="_Toc470027208"/>
      <w:bookmarkStart w:id="1360" w:name="_Toc470018883"/>
      <w:bookmarkStart w:id="1361" w:name="_Toc470023046"/>
      <w:bookmarkStart w:id="1362" w:name="_Toc470027209"/>
      <w:bookmarkStart w:id="1363" w:name="_Toc470018884"/>
      <w:bookmarkStart w:id="1364" w:name="_Toc470023047"/>
      <w:bookmarkStart w:id="1365" w:name="_Toc470027210"/>
      <w:bookmarkStart w:id="1366" w:name="_Toc470018885"/>
      <w:bookmarkStart w:id="1367" w:name="_Toc470023048"/>
      <w:bookmarkStart w:id="1368" w:name="_Toc470027211"/>
      <w:bookmarkStart w:id="1369" w:name="_Toc470018886"/>
      <w:bookmarkStart w:id="1370" w:name="_Toc470023049"/>
      <w:bookmarkStart w:id="1371" w:name="_Toc470027212"/>
      <w:bookmarkStart w:id="1372" w:name="_Toc470018887"/>
      <w:bookmarkStart w:id="1373" w:name="_Toc470023050"/>
      <w:bookmarkStart w:id="1374" w:name="_Toc470027213"/>
      <w:bookmarkStart w:id="1375" w:name="_Toc470018888"/>
      <w:bookmarkStart w:id="1376" w:name="_Toc470023051"/>
      <w:bookmarkStart w:id="1377" w:name="_Toc470027214"/>
      <w:bookmarkStart w:id="1378" w:name="_Toc470018889"/>
      <w:bookmarkStart w:id="1379" w:name="_Toc470023052"/>
      <w:bookmarkStart w:id="1380" w:name="_Toc470027215"/>
      <w:bookmarkStart w:id="1381" w:name="_Toc470018890"/>
      <w:bookmarkStart w:id="1382" w:name="_Toc470023053"/>
      <w:bookmarkStart w:id="1383" w:name="_Toc470027216"/>
      <w:bookmarkStart w:id="1384" w:name="_Toc470018891"/>
      <w:bookmarkStart w:id="1385" w:name="_Toc470023054"/>
      <w:bookmarkStart w:id="1386" w:name="_Toc470027217"/>
      <w:bookmarkStart w:id="1387" w:name="_Toc470018892"/>
      <w:bookmarkStart w:id="1388" w:name="_Toc470023055"/>
      <w:bookmarkStart w:id="1389" w:name="_Toc470027218"/>
      <w:bookmarkStart w:id="1390" w:name="_Toc470018893"/>
      <w:bookmarkStart w:id="1391" w:name="_Toc470023056"/>
      <w:bookmarkStart w:id="1392" w:name="_Toc470027219"/>
      <w:bookmarkStart w:id="1393" w:name="_Toc470018894"/>
      <w:bookmarkStart w:id="1394" w:name="_Toc470023057"/>
      <w:bookmarkStart w:id="1395" w:name="_Toc470027220"/>
      <w:bookmarkStart w:id="1396" w:name="_Toc470018896"/>
      <w:bookmarkStart w:id="1397" w:name="_Toc470023059"/>
      <w:bookmarkStart w:id="1398" w:name="_Toc470027222"/>
      <w:bookmarkStart w:id="1399" w:name="_Toc470018897"/>
      <w:bookmarkStart w:id="1400" w:name="_Toc470023060"/>
      <w:bookmarkStart w:id="1401" w:name="_Toc470027223"/>
      <w:bookmarkStart w:id="1402" w:name="_Toc470018898"/>
      <w:bookmarkStart w:id="1403" w:name="_Toc470023061"/>
      <w:bookmarkStart w:id="1404" w:name="_Toc470027224"/>
      <w:bookmarkStart w:id="1405" w:name="_Toc470018899"/>
      <w:bookmarkStart w:id="1406" w:name="_Toc470023062"/>
      <w:bookmarkStart w:id="1407" w:name="_Toc470027225"/>
      <w:bookmarkStart w:id="1408" w:name="_Toc470018900"/>
      <w:bookmarkStart w:id="1409" w:name="_Toc470023063"/>
      <w:bookmarkStart w:id="1410" w:name="_Toc470027226"/>
      <w:bookmarkStart w:id="1411" w:name="_Toc470018901"/>
      <w:bookmarkStart w:id="1412" w:name="_Toc470023064"/>
      <w:bookmarkStart w:id="1413" w:name="_Toc470027227"/>
      <w:bookmarkStart w:id="1414" w:name="_Toc470018902"/>
      <w:bookmarkStart w:id="1415" w:name="_Toc470023065"/>
      <w:bookmarkStart w:id="1416" w:name="_Toc470027228"/>
      <w:bookmarkStart w:id="1417" w:name="_Toc470018903"/>
      <w:bookmarkStart w:id="1418" w:name="_Toc470023066"/>
      <w:bookmarkStart w:id="1419" w:name="_Toc470027229"/>
      <w:bookmarkStart w:id="1420" w:name="_Toc470018904"/>
      <w:bookmarkStart w:id="1421" w:name="_Toc470023067"/>
      <w:bookmarkStart w:id="1422" w:name="_Toc470027230"/>
      <w:bookmarkStart w:id="1423" w:name="_Toc470018906"/>
      <w:bookmarkStart w:id="1424" w:name="_Toc470023069"/>
      <w:bookmarkStart w:id="1425" w:name="_Toc470027232"/>
      <w:bookmarkStart w:id="1426" w:name="_Toc470018907"/>
      <w:bookmarkStart w:id="1427" w:name="_Toc470023070"/>
      <w:bookmarkStart w:id="1428" w:name="_Toc470027233"/>
      <w:bookmarkStart w:id="1429" w:name="_Toc470018929"/>
      <w:bookmarkStart w:id="1430" w:name="_Toc470023092"/>
      <w:bookmarkStart w:id="1431" w:name="_Toc470027255"/>
      <w:bookmarkStart w:id="1432" w:name="_Toc470018945"/>
      <w:bookmarkStart w:id="1433" w:name="_Toc470023108"/>
      <w:bookmarkStart w:id="1434" w:name="_Toc470027271"/>
      <w:bookmarkStart w:id="1435" w:name="_Toc470018946"/>
      <w:bookmarkStart w:id="1436" w:name="_Toc470023109"/>
      <w:bookmarkStart w:id="1437" w:name="_Toc470027272"/>
      <w:bookmarkStart w:id="1438" w:name="_Toc470018975"/>
      <w:bookmarkStart w:id="1439" w:name="_Toc470023138"/>
      <w:bookmarkStart w:id="1440" w:name="_Toc470027301"/>
      <w:bookmarkStart w:id="1441" w:name="_Toc470018991"/>
      <w:bookmarkStart w:id="1442" w:name="_Toc470023154"/>
      <w:bookmarkStart w:id="1443" w:name="_Toc470027317"/>
      <w:bookmarkStart w:id="1444" w:name="_Toc470018992"/>
      <w:bookmarkStart w:id="1445" w:name="_Toc470023155"/>
      <w:bookmarkStart w:id="1446" w:name="_Toc470027318"/>
      <w:bookmarkStart w:id="1447" w:name="_Toc470019022"/>
      <w:bookmarkStart w:id="1448" w:name="_Toc470023185"/>
      <w:bookmarkStart w:id="1449" w:name="_Toc470027348"/>
      <w:bookmarkStart w:id="1450" w:name="_Toc470019038"/>
      <w:bookmarkStart w:id="1451" w:name="_Toc470023201"/>
      <w:bookmarkStart w:id="1452" w:name="_Toc470027364"/>
      <w:bookmarkStart w:id="1453" w:name="_Toc470019039"/>
      <w:bookmarkStart w:id="1454" w:name="_Toc470023202"/>
      <w:bookmarkStart w:id="1455" w:name="_Toc470027365"/>
      <w:bookmarkStart w:id="1456" w:name="_Toc470019040"/>
      <w:bookmarkStart w:id="1457" w:name="_Toc470023203"/>
      <w:bookmarkStart w:id="1458" w:name="_Toc470027366"/>
      <w:bookmarkStart w:id="1459" w:name="_Toc470019041"/>
      <w:bookmarkStart w:id="1460" w:name="_Toc470023204"/>
      <w:bookmarkStart w:id="1461" w:name="_Toc470027367"/>
      <w:bookmarkStart w:id="1462" w:name="_Toc470019042"/>
      <w:bookmarkStart w:id="1463" w:name="_Toc470023205"/>
      <w:bookmarkStart w:id="1464" w:name="_Toc470027368"/>
      <w:bookmarkStart w:id="1465" w:name="_Toc470019043"/>
      <w:bookmarkStart w:id="1466" w:name="_Toc470023206"/>
      <w:bookmarkStart w:id="1467" w:name="_Toc470027369"/>
      <w:bookmarkStart w:id="1468" w:name="_Toc470019044"/>
      <w:bookmarkStart w:id="1469" w:name="_Toc470023207"/>
      <w:bookmarkStart w:id="1470" w:name="_Toc470027370"/>
      <w:bookmarkStart w:id="1471" w:name="_Toc470019045"/>
      <w:bookmarkStart w:id="1472" w:name="_Toc470023208"/>
      <w:bookmarkStart w:id="1473" w:name="_Toc470027371"/>
      <w:bookmarkStart w:id="1474" w:name="_Toc470019046"/>
      <w:bookmarkStart w:id="1475" w:name="_Toc470023209"/>
      <w:bookmarkStart w:id="1476" w:name="_Toc470027372"/>
      <w:bookmarkStart w:id="1477" w:name="_Toc470019047"/>
      <w:bookmarkStart w:id="1478" w:name="_Toc470023210"/>
      <w:bookmarkStart w:id="1479" w:name="_Toc470027373"/>
      <w:bookmarkStart w:id="1480" w:name="_Toc470019048"/>
      <w:bookmarkStart w:id="1481" w:name="_Toc470023211"/>
      <w:bookmarkStart w:id="1482" w:name="_Toc470027374"/>
      <w:bookmarkStart w:id="1483" w:name="_Toc470019049"/>
      <w:bookmarkStart w:id="1484" w:name="_Toc470023212"/>
      <w:bookmarkStart w:id="1485" w:name="_Toc470027375"/>
      <w:bookmarkStart w:id="1486" w:name="_Toc470019050"/>
      <w:bookmarkStart w:id="1487" w:name="_Toc470023213"/>
      <w:bookmarkStart w:id="1488" w:name="_Toc470027376"/>
      <w:bookmarkStart w:id="1489" w:name="_Toc470019051"/>
      <w:bookmarkStart w:id="1490" w:name="_Toc470023214"/>
      <w:bookmarkStart w:id="1491" w:name="_Toc470027377"/>
      <w:bookmarkStart w:id="1492" w:name="_Toc470019052"/>
      <w:bookmarkStart w:id="1493" w:name="_Toc470023215"/>
      <w:bookmarkStart w:id="1494" w:name="_Toc470027378"/>
      <w:bookmarkStart w:id="1495" w:name="_Toc470019053"/>
      <w:bookmarkStart w:id="1496" w:name="_Toc470023216"/>
      <w:bookmarkStart w:id="1497" w:name="_Toc470027379"/>
      <w:bookmarkStart w:id="1498" w:name="_Toc470019054"/>
      <w:bookmarkStart w:id="1499" w:name="_Toc470023217"/>
      <w:bookmarkStart w:id="1500" w:name="_Toc470027380"/>
      <w:bookmarkStart w:id="1501" w:name="_Toc470019055"/>
      <w:bookmarkStart w:id="1502" w:name="_Toc470023218"/>
      <w:bookmarkStart w:id="1503" w:name="_Toc470027381"/>
      <w:bookmarkStart w:id="1504" w:name="_Toc470019056"/>
      <w:bookmarkStart w:id="1505" w:name="_Toc470023219"/>
      <w:bookmarkStart w:id="1506" w:name="_Toc470027382"/>
      <w:bookmarkStart w:id="1507" w:name="_Toc470019057"/>
      <w:bookmarkStart w:id="1508" w:name="_Toc470023220"/>
      <w:bookmarkStart w:id="1509" w:name="_Toc470027383"/>
      <w:bookmarkStart w:id="1510" w:name="_Toc470019058"/>
      <w:bookmarkStart w:id="1511" w:name="_Toc470023221"/>
      <w:bookmarkStart w:id="1512" w:name="_Toc470027384"/>
      <w:bookmarkStart w:id="1513" w:name="_Toc470019059"/>
      <w:bookmarkStart w:id="1514" w:name="_Toc470023222"/>
      <w:bookmarkStart w:id="1515" w:name="_Toc470027385"/>
      <w:bookmarkStart w:id="1516" w:name="_Toc470019060"/>
      <w:bookmarkStart w:id="1517" w:name="_Toc470023223"/>
      <w:bookmarkStart w:id="1518" w:name="_Toc470027386"/>
      <w:bookmarkStart w:id="1519" w:name="_Toc470019061"/>
      <w:bookmarkStart w:id="1520" w:name="_Toc470023224"/>
      <w:bookmarkStart w:id="1521" w:name="_Toc470027387"/>
      <w:bookmarkStart w:id="1522" w:name="_Toc470019062"/>
      <w:bookmarkStart w:id="1523" w:name="_Toc470023225"/>
      <w:bookmarkStart w:id="1524" w:name="_Toc470027388"/>
      <w:bookmarkStart w:id="1525" w:name="_Toc470019063"/>
      <w:bookmarkStart w:id="1526" w:name="_Toc470023226"/>
      <w:bookmarkStart w:id="1527" w:name="_Toc470027389"/>
      <w:bookmarkStart w:id="1528" w:name="_Toc470019064"/>
      <w:bookmarkStart w:id="1529" w:name="_Toc470023227"/>
      <w:bookmarkStart w:id="1530" w:name="_Toc470027390"/>
      <w:bookmarkStart w:id="1531" w:name="_Toc470019065"/>
      <w:bookmarkStart w:id="1532" w:name="_Toc470023228"/>
      <w:bookmarkStart w:id="1533" w:name="_Toc470027391"/>
      <w:bookmarkStart w:id="1534" w:name="_Toc470019066"/>
      <w:bookmarkStart w:id="1535" w:name="_Toc470023229"/>
      <w:bookmarkStart w:id="1536" w:name="_Toc470027392"/>
      <w:bookmarkStart w:id="1537" w:name="_Toc470019067"/>
      <w:bookmarkStart w:id="1538" w:name="_Toc470023230"/>
      <w:bookmarkStart w:id="1539" w:name="_Toc470027393"/>
      <w:bookmarkStart w:id="1540" w:name="_Toc470019068"/>
      <w:bookmarkStart w:id="1541" w:name="_Toc470023231"/>
      <w:bookmarkStart w:id="1542" w:name="_Toc470027394"/>
      <w:bookmarkStart w:id="1543" w:name="_Toc470019069"/>
      <w:bookmarkStart w:id="1544" w:name="_Toc470023232"/>
      <w:bookmarkStart w:id="1545" w:name="_Toc470027395"/>
      <w:bookmarkStart w:id="1546" w:name="_Toc470019070"/>
      <w:bookmarkStart w:id="1547" w:name="_Toc470023233"/>
      <w:bookmarkStart w:id="1548" w:name="_Toc470027396"/>
      <w:bookmarkStart w:id="1549" w:name="_Toc470019071"/>
      <w:bookmarkStart w:id="1550" w:name="_Toc470023234"/>
      <w:bookmarkStart w:id="1551" w:name="_Toc470027397"/>
      <w:bookmarkStart w:id="1552" w:name="_Toc470019072"/>
      <w:bookmarkStart w:id="1553" w:name="_Toc470023235"/>
      <w:bookmarkStart w:id="1554" w:name="_Toc470027398"/>
      <w:bookmarkStart w:id="1555" w:name="_Toc470019073"/>
      <w:bookmarkStart w:id="1556" w:name="_Toc470023236"/>
      <w:bookmarkStart w:id="1557" w:name="_Toc470027399"/>
      <w:bookmarkStart w:id="1558" w:name="_Toc470019074"/>
      <w:bookmarkStart w:id="1559" w:name="_Toc470023237"/>
      <w:bookmarkStart w:id="1560" w:name="_Toc470027400"/>
      <w:bookmarkStart w:id="1561" w:name="_Toc470019075"/>
      <w:bookmarkStart w:id="1562" w:name="_Toc470023238"/>
      <w:bookmarkStart w:id="1563" w:name="_Toc470027401"/>
      <w:bookmarkStart w:id="1564" w:name="_Toc470019076"/>
      <w:bookmarkStart w:id="1565" w:name="_Toc470023239"/>
      <w:bookmarkStart w:id="1566" w:name="_Toc470027402"/>
      <w:bookmarkStart w:id="1567" w:name="_Toc470019077"/>
      <w:bookmarkStart w:id="1568" w:name="_Toc470023240"/>
      <w:bookmarkStart w:id="1569" w:name="_Toc470027403"/>
      <w:bookmarkStart w:id="1570" w:name="_Toc470019078"/>
      <w:bookmarkStart w:id="1571" w:name="_Toc470023241"/>
      <w:bookmarkStart w:id="1572" w:name="_Toc470027404"/>
      <w:bookmarkStart w:id="1573" w:name="_Toc470019079"/>
      <w:bookmarkStart w:id="1574" w:name="_Toc470023242"/>
      <w:bookmarkStart w:id="1575" w:name="_Toc470027405"/>
      <w:bookmarkStart w:id="1576" w:name="_Toc470019080"/>
      <w:bookmarkStart w:id="1577" w:name="_Toc470023243"/>
      <w:bookmarkStart w:id="1578" w:name="_Toc470027406"/>
      <w:bookmarkStart w:id="1579" w:name="_Toc470019081"/>
      <w:bookmarkStart w:id="1580" w:name="_Toc470023244"/>
      <w:bookmarkStart w:id="1581" w:name="_Toc470027407"/>
      <w:bookmarkStart w:id="1582" w:name="_Toc470019082"/>
      <w:bookmarkStart w:id="1583" w:name="_Toc470023245"/>
      <w:bookmarkStart w:id="1584" w:name="_Toc470027408"/>
      <w:bookmarkStart w:id="1585" w:name="_Toc470019083"/>
      <w:bookmarkStart w:id="1586" w:name="_Toc470023246"/>
      <w:bookmarkStart w:id="1587" w:name="_Toc470027409"/>
      <w:bookmarkStart w:id="1588" w:name="_Toc470019084"/>
      <w:bookmarkStart w:id="1589" w:name="_Toc470023247"/>
      <w:bookmarkStart w:id="1590" w:name="_Toc470027410"/>
      <w:bookmarkStart w:id="1591" w:name="_Toc470019085"/>
      <w:bookmarkStart w:id="1592" w:name="_Toc470023248"/>
      <w:bookmarkStart w:id="1593" w:name="_Toc470027411"/>
      <w:bookmarkStart w:id="1594" w:name="_Toc491434445"/>
      <w:bookmarkStart w:id="1595" w:name="_Toc503529952"/>
      <w:bookmarkStart w:id="1596" w:name="_Toc35657131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r w:rsidRPr="009829B7">
        <w:rPr>
          <w:lang w:val="ru-RU"/>
        </w:rPr>
        <w:t>Таблица Operations.xml  (при необходимости)</w:t>
      </w:r>
      <w:bookmarkEnd w:id="1594"/>
    </w:p>
    <w:p w14:paraId="74B70F9B" w14:textId="77777777" w:rsidR="009829B7" w:rsidRPr="009829B7" w:rsidRDefault="009829B7" w:rsidP="009829B7">
      <w:pPr>
        <w:spacing w:before="200" w:after="200"/>
        <w:ind w:firstLine="720"/>
        <w:rPr>
          <w:b/>
          <w:u w:val="single"/>
        </w:rPr>
      </w:pPr>
      <w:r w:rsidRPr="009829B7">
        <w:rPr>
          <w:b/>
          <w:u w:val="single"/>
        </w:rPr>
        <w:t>Информация об операциях.</w:t>
      </w:r>
    </w:p>
    <w:p w14:paraId="2DDEA9EA" w14:textId="77777777" w:rsidR="009829B7" w:rsidRDefault="009829B7" w:rsidP="009829B7">
      <w:pPr>
        <w:ind w:left="706"/>
      </w:pPr>
      <w:r>
        <w:lastRenderedPageBreak/>
        <w:t xml:space="preserve">Данные о типах операций. Файл выгружается только в случае использования дополнительной классификации заявок дистрибьютором. </w:t>
      </w:r>
    </w:p>
    <w:p w14:paraId="5229528B" w14:textId="77777777" w:rsidR="009829B7" w:rsidRDefault="009829B7" w:rsidP="009829B7">
      <w:pPr>
        <w:ind w:left="706"/>
        <w:jc w:val="both"/>
      </w:pPr>
      <w:r>
        <w:t>Тип операции – дополнительный параметр заказа, который может быть использован при загрузке из SalesWorks в УС. Примеры типов операций - «Нал», «Безнал», «Бонус», «Отсрочка» и т.д., т.е. признак, который поможет вам обработать заказ тем или иным способом.</w:t>
      </w:r>
    </w:p>
    <w:tbl>
      <w:tblPr>
        <w:tblStyle w:val="afff0"/>
        <w:tblW w:w="10118" w:type="dxa"/>
        <w:tblLook w:val="04A0" w:firstRow="1" w:lastRow="0" w:firstColumn="1" w:lastColumn="0" w:noHBand="0" w:noVBand="1"/>
      </w:tblPr>
      <w:tblGrid>
        <w:gridCol w:w="1488"/>
        <w:gridCol w:w="1577"/>
        <w:gridCol w:w="1539"/>
        <w:gridCol w:w="1850"/>
        <w:gridCol w:w="1832"/>
        <w:gridCol w:w="1832"/>
      </w:tblGrid>
      <w:tr w:rsidR="009829B7" w14:paraId="12AC0DE8" w14:textId="77777777" w:rsidTr="009829B7">
        <w:tc>
          <w:tcPr>
            <w:tcW w:w="1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65084DA" w14:textId="77777777" w:rsidR="009829B7" w:rsidRDefault="009829B7">
            <w:pPr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>Ключ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A055751" w14:textId="77777777" w:rsidR="009829B7" w:rsidRDefault="009829B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Атрибут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9F39A24" w14:textId="77777777" w:rsidR="009829B7" w:rsidRDefault="009829B7">
            <w:pPr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 xml:space="preserve">Тип данных </w:t>
            </w:r>
            <w:r>
              <w:rPr>
                <w:b/>
                <w:lang w:val="en-US" w:eastAsia="en-US"/>
              </w:rPr>
              <w:t>XML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16D1725" w14:textId="77777777" w:rsidR="009829B7" w:rsidRDefault="009829B7">
            <w:pPr>
              <w:rPr>
                <w:b/>
                <w:lang w:val="en-US" w:eastAsia="en-US"/>
              </w:rPr>
            </w:pPr>
            <w:r>
              <w:rPr>
                <w:b/>
                <w:lang w:eastAsia="en-US"/>
              </w:rPr>
              <w:t xml:space="preserve">Тип данных </w:t>
            </w:r>
            <w:r>
              <w:rPr>
                <w:b/>
                <w:lang w:val="en-US" w:eastAsia="en-US"/>
              </w:rPr>
              <w:t>SQL</w:t>
            </w:r>
          </w:p>
        </w:tc>
        <w:tc>
          <w:tcPr>
            <w:tcW w:w="1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11DA588" w14:textId="77777777" w:rsidR="009829B7" w:rsidRDefault="009829B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Описание</w:t>
            </w:r>
          </w:p>
        </w:tc>
        <w:tc>
          <w:tcPr>
            <w:tcW w:w="1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96429FF" w14:textId="77777777" w:rsidR="009829B7" w:rsidRDefault="009829B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Поле обязательное</w:t>
            </w:r>
          </w:p>
        </w:tc>
      </w:tr>
      <w:tr w:rsidR="009829B7" w14:paraId="68C713E3" w14:textId="77777777" w:rsidTr="009829B7">
        <w:tc>
          <w:tcPr>
            <w:tcW w:w="1011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D9E30E8" w14:textId="77777777" w:rsidR="009829B7" w:rsidRDefault="009829B7">
            <w:pPr>
              <w:jc w:val="center"/>
              <w:rPr>
                <w:b/>
                <w:lang w:eastAsia="en-US"/>
              </w:rPr>
            </w:pPr>
            <w:r>
              <w:rPr>
                <w:rFonts w:eastAsia="Courier New"/>
                <w:b/>
                <w:color w:val="0000FF"/>
                <w:lang w:eastAsia="en-US"/>
              </w:rPr>
              <w:t>&lt;</w:t>
            </w:r>
            <w:r>
              <w:rPr>
                <w:rFonts w:eastAsia="Courier New"/>
                <w:b/>
                <w:color w:val="A31515"/>
                <w:lang w:eastAsia="en-US"/>
              </w:rPr>
              <w:t>Operation</w:t>
            </w:r>
            <w:r>
              <w:rPr>
                <w:rFonts w:eastAsia="Courier New"/>
                <w:b/>
                <w:color w:val="0000FF"/>
                <w:lang w:eastAsia="en-US"/>
              </w:rPr>
              <w:t xml:space="preserve">&gt; </w:t>
            </w:r>
            <w:r>
              <w:rPr>
                <w:rFonts w:eastAsia="Courier New"/>
                <w:b/>
                <w:lang w:eastAsia="en-US"/>
              </w:rPr>
              <w:t>тег содержит информацию о конкретной операции.</w:t>
            </w:r>
          </w:p>
        </w:tc>
      </w:tr>
      <w:tr w:rsidR="009829B7" w14:paraId="79D9C9E5" w14:textId="77777777" w:rsidTr="009829B7">
        <w:tc>
          <w:tcPr>
            <w:tcW w:w="14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E2FA" w14:textId="77777777" w:rsidR="009829B7" w:rsidRDefault="009829B7">
            <w:pPr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A5FCB" w14:textId="77777777" w:rsidR="009829B7" w:rsidRDefault="009829B7">
            <w:pPr>
              <w:rPr>
                <w:rFonts w:eastAsia="Courier New"/>
                <w:lang w:eastAsia="en-US"/>
              </w:rPr>
            </w:pPr>
            <w:r>
              <w:rPr>
                <w:rFonts w:eastAsia="Courier New"/>
                <w:color w:val="FF0000"/>
                <w:lang w:eastAsia="en-US"/>
              </w:rPr>
              <w:t>OP_CODE</w:t>
            </w:r>
          </w:p>
        </w:tc>
        <w:tc>
          <w:tcPr>
            <w:tcW w:w="1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9D9D1" w14:textId="77777777" w:rsidR="009829B7" w:rsidRDefault="009829B7">
            <w:pPr>
              <w:rPr>
                <w:lang w:val="en-US" w:eastAsia="en-US"/>
              </w:rPr>
            </w:pPr>
            <w:r>
              <w:rPr>
                <w:lang w:eastAsia="en-US"/>
              </w:rPr>
              <w:t>string</w:t>
            </w:r>
          </w:p>
        </w:tc>
        <w:tc>
          <w:tcPr>
            <w:tcW w:w="1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6166A" w14:textId="77777777" w:rsidR="009829B7" w:rsidRDefault="009829B7">
            <w:pPr>
              <w:rPr>
                <w:lang w:val="en-US" w:eastAsia="en-US"/>
              </w:rPr>
            </w:pPr>
            <w:r>
              <w:rPr>
                <w:lang w:eastAsia="en-US"/>
              </w:rPr>
              <w:t>VARCHAR(20)</w:t>
            </w:r>
          </w:p>
        </w:tc>
        <w:tc>
          <w:tcPr>
            <w:tcW w:w="18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6EB80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внешний код</w:t>
            </w:r>
          </w:p>
        </w:tc>
        <w:tc>
          <w:tcPr>
            <w:tcW w:w="18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5653E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9829B7" w14:paraId="112E4AB6" w14:textId="77777777" w:rsidTr="009829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563F" w14:textId="77777777" w:rsidR="009829B7" w:rsidRDefault="009829B7">
            <w:pPr>
              <w:rPr>
                <w:lang w:val="en-US"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72B2" w14:textId="77777777" w:rsidR="009829B7" w:rsidRDefault="009829B7">
            <w:pPr>
              <w:rPr>
                <w:rFonts w:eastAsia="Courier New"/>
                <w:lang w:eastAsia="en-US"/>
              </w:rPr>
            </w:pPr>
            <w:r>
              <w:rPr>
                <w:rFonts w:eastAsia="Courier New"/>
                <w:color w:val="FF0000"/>
                <w:lang w:eastAsia="en-US"/>
              </w:rPr>
              <w:t>OP_NAME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CFF44" w14:textId="77777777" w:rsidR="009829B7" w:rsidRDefault="009829B7">
            <w:pPr>
              <w:rPr>
                <w:lang w:val="en-US" w:eastAsia="en-US"/>
              </w:rPr>
            </w:pPr>
            <w:r>
              <w:rPr>
                <w:lang w:eastAsia="en-US"/>
              </w:rPr>
              <w:t>string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99D0F" w14:textId="77777777" w:rsidR="009829B7" w:rsidRDefault="009829B7">
            <w:pPr>
              <w:rPr>
                <w:lang w:val="en-US" w:eastAsia="en-US"/>
              </w:rPr>
            </w:pPr>
            <w:r>
              <w:rPr>
                <w:lang w:eastAsia="en-US"/>
              </w:rPr>
              <w:t>VARCHAR(50)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B1BA0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название типа операции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F6E10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9829B7" w14:paraId="7BFDEC7E" w14:textId="77777777" w:rsidTr="009829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D500" w14:textId="77777777" w:rsidR="009829B7" w:rsidRDefault="009829B7">
            <w:pPr>
              <w:rPr>
                <w:lang w:val="en-US"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C3345" w14:textId="77777777" w:rsidR="009829B7" w:rsidRDefault="009829B7">
            <w:pPr>
              <w:rPr>
                <w:lang w:val="en-US" w:eastAsia="en-US"/>
              </w:rPr>
            </w:pPr>
            <w:r>
              <w:rPr>
                <w:rFonts w:eastAsia="Courier New"/>
                <w:color w:val="FF0000"/>
                <w:lang w:eastAsia="en-US"/>
              </w:rPr>
              <w:t>STATUS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7C8D6" w14:textId="77777777" w:rsidR="009829B7" w:rsidRDefault="009829B7">
            <w:pPr>
              <w:rPr>
                <w:lang w:val="en-US" w:eastAsia="en-US"/>
              </w:rPr>
            </w:pPr>
            <w:r>
              <w:rPr>
                <w:lang w:eastAsia="en-US"/>
              </w:rPr>
              <w:t>unsignedByte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B3BA" w14:textId="77777777" w:rsidR="009829B7" w:rsidRDefault="009829B7">
            <w:pPr>
              <w:rPr>
                <w:lang w:val="en-US" w:eastAsia="en-US"/>
              </w:rPr>
            </w:pPr>
            <w:r>
              <w:rPr>
                <w:lang w:eastAsia="en-US"/>
              </w:rPr>
              <w:t>TINYINT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F8AF6" w14:textId="502A9917" w:rsidR="009829B7" w:rsidRDefault="004A01DD">
            <w:pPr>
              <w:rPr>
                <w:lang w:eastAsia="en-US"/>
              </w:rPr>
            </w:pPr>
            <w:r>
              <w:rPr>
                <w:lang w:eastAsia="en-US"/>
              </w:rPr>
              <w:t>С</w:t>
            </w:r>
            <w:r w:rsidR="009829B7">
              <w:rPr>
                <w:lang w:eastAsia="en-US"/>
              </w:rPr>
              <w:t>татус</w:t>
            </w:r>
          </w:p>
          <w:p w14:paraId="0D3FD86E" w14:textId="72B109DA" w:rsidR="004A01DD" w:rsidRDefault="004A01DD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2 – Активній</w:t>
            </w:r>
          </w:p>
          <w:p w14:paraId="0B4BB553" w14:textId="0CD3D86D" w:rsidR="004A01DD" w:rsidRPr="004A01DD" w:rsidRDefault="004A01DD">
            <w:pPr>
              <w:rPr>
                <w:lang w:val="uk-UA" w:eastAsia="en-US"/>
              </w:rPr>
            </w:pPr>
            <w:r>
              <w:rPr>
                <w:lang w:val="uk-UA" w:eastAsia="en-US"/>
              </w:rPr>
              <w:t>9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7E0F4" w14:textId="77777777" w:rsidR="009829B7" w:rsidRDefault="009829B7">
            <w:pPr>
              <w:rPr>
                <w:lang w:eastAsia="en-US"/>
              </w:rPr>
            </w:pPr>
            <w:r>
              <w:rPr>
                <w:lang w:val="en-US" w:eastAsia="en-US"/>
              </w:rPr>
              <w:t>Да</w:t>
            </w:r>
          </w:p>
        </w:tc>
      </w:tr>
      <w:tr w:rsidR="009829B7" w14:paraId="174BD68A" w14:textId="77777777" w:rsidTr="009829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6A7B7" w14:textId="655EBBF7" w:rsidR="009829B7" w:rsidRDefault="009829B7">
            <w:pPr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D00C2" w14:textId="77777777" w:rsidR="009829B7" w:rsidRDefault="009829B7">
            <w:pPr>
              <w:rPr>
                <w:lang w:eastAsia="en-US"/>
              </w:rPr>
            </w:pPr>
            <w:r>
              <w:rPr>
                <w:rFonts w:eastAsia="Courier New"/>
                <w:color w:val="FF0000"/>
                <w:lang w:eastAsia="en-US"/>
              </w:rPr>
              <w:t>DTLM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CDD1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string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C5BC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VARCHAR(14), дата в формате yyyymmdd hh:mm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48C0C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дата последней модификации записи в БД SWE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D7E87" w14:textId="77777777" w:rsidR="009829B7" w:rsidRDefault="009829B7">
            <w:pPr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02681B" w14:paraId="619EC01D" w14:textId="77777777" w:rsidTr="009829B7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BE19" w14:textId="2A1DBD5F" w:rsidR="0002681B" w:rsidRPr="0082001E" w:rsidRDefault="0002681B" w:rsidP="0002681B">
            <w:pPr>
              <w:rPr>
                <w:highlight w:val="yellow"/>
                <w:lang w:eastAsia="en-US"/>
              </w:rPr>
            </w:pPr>
            <w:r w:rsidRPr="0082001E">
              <w:rPr>
                <w:highlight w:val="yellow"/>
              </w:rPr>
              <w:t>PK, FK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9268" w14:textId="51F69E9B" w:rsidR="0002681B" w:rsidRPr="0082001E" w:rsidRDefault="0002681B" w:rsidP="0002681B">
            <w:pPr>
              <w:rPr>
                <w:rFonts w:eastAsia="Courier New"/>
                <w:color w:val="FF0000"/>
                <w:highlight w:val="yellow"/>
                <w:lang w:eastAsia="en-US"/>
              </w:rPr>
            </w:pPr>
            <w:r w:rsidRPr="0082001E">
              <w:rPr>
                <w:highlight w:val="yellow"/>
                <w:lang w:val="en-US"/>
              </w:rPr>
              <w:t>CUST_ID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8B02" w14:textId="7D2F89E1" w:rsidR="0002681B" w:rsidRPr="0082001E" w:rsidRDefault="0002681B" w:rsidP="0002681B">
            <w:pPr>
              <w:rPr>
                <w:highlight w:val="yellow"/>
                <w:lang w:eastAsia="en-US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27C6F" w14:textId="23C97A52" w:rsidR="0002681B" w:rsidRPr="0082001E" w:rsidRDefault="0002681B" w:rsidP="0002681B">
            <w:pPr>
              <w:rPr>
                <w:highlight w:val="yellow"/>
                <w:lang w:eastAsia="en-US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6459" w14:textId="03665FC1" w:rsidR="0002681B" w:rsidRPr="0082001E" w:rsidRDefault="0002681B" w:rsidP="0002681B">
            <w:pPr>
              <w:rPr>
                <w:highlight w:val="yellow"/>
                <w:lang w:eastAsia="en-US"/>
              </w:rPr>
            </w:pPr>
            <w:r w:rsidRPr="0082001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82C0" w14:textId="097418ED" w:rsidR="0002681B" w:rsidRPr="0082001E" w:rsidRDefault="0002681B" w:rsidP="0002681B">
            <w:pPr>
              <w:rPr>
                <w:highlight w:val="yellow"/>
                <w:lang w:eastAsia="en-US"/>
              </w:rPr>
            </w:pPr>
            <w:r w:rsidRPr="0082001E">
              <w:rPr>
                <w:highlight w:val="yellow"/>
              </w:rPr>
              <w:t>Да</w:t>
            </w:r>
          </w:p>
        </w:tc>
      </w:tr>
    </w:tbl>
    <w:p w14:paraId="53722946" w14:textId="77777777" w:rsidR="009829B7" w:rsidRDefault="009829B7" w:rsidP="009829B7">
      <w:pPr>
        <w:spacing w:before="200" w:after="200"/>
        <w:ind w:left="357"/>
      </w:pPr>
    </w:p>
    <w:p w14:paraId="5DA644A9" w14:textId="77777777" w:rsidR="009829B7" w:rsidRDefault="009829B7" w:rsidP="009829B7">
      <w:pPr>
        <w:spacing w:before="200" w:after="200"/>
        <w:ind w:left="357"/>
      </w:pPr>
      <w:r>
        <w:t>Пример структуры файла:</w:t>
      </w:r>
    </w:p>
    <w:p w14:paraId="4EA4E641" w14:textId="77777777" w:rsidR="009829B7" w:rsidRDefault="009829B7" w:rsidP="009829B7">
      <w:r>
        <w:rPr>
          <w:rFonts w:ascii="Courier New" w:eastAsia="Courier New" w:hAnsi="Courier New" w:cs="Courier New"/>
          <w:color w:val="0000FF"/>
          <w:sz w:val="16"/>
        </w:rPr>
        <w:t>&lt;?</w:t>
      </w:r>
      <w:r>
        <w:rPr>
          <w:rFonts w:ascii="Courier New" w:eastAsia="Courier New" w:hAnsi="Courier New" w:cs="Courier New"/>
          <w:color w:val="A31515"/>
          <w:sz w:val="16"/>
        </w:rPr>
        <w:t>xml</w:t>
      </w:r>
      <w:r>
        <w:rPr>
          <w:rFonts w:ascii="Courier New" w:eastAsia="Courier New" w:hAnsi="Courier New" w:cs="Courier New"/>
          <w:color w:val="0000FF"/>
          <w:sz w:val="16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</w:rPr>
        <w:t>version</w:t>
      </w:r>
      <w:r>
        <w:rPr>
          <w:rFonts w:ascii="Courier New" w:eastAsia="Courier New" w:hAnsi="Courier New" w:cs="Courier New"/>
          <w:color w:val="0000FF"/>
          <w:sz w:val="16"/>
        </w:rPr>
        <w:t>=</w:t>
      </w:r>
      <w:r>
        <w:rPr>
          <w:rFonts w:ascii="Courier New" w:eastAsia="Courier New" w:hAnsi="Courier New" w:cs="Courier New"/>
          <w:sz w:val="16"/>
        </w:rPr>
        <w:t>"</w:t>
      </w:r>
      <w:r>
        <w:rPr>
          <w:rFonts w:ascii="Courier New" w:eastAsia="Courier New" w:hAnsi="Courier New" w:cs="Courier New"/>
          <w:color w:val="0000FF"/>
          <w:sz w:val="16"/>
        </w:rPr>
        <w:t>1.0</w:t>
      </w:r>
      <w:r>
        <w:rPr>
          <w:rFonts w:ascii="Courier New" w:eastAsia="Courier New" w:hAnsi="Courier New" w:cs="Courier New"/>
          <w:sz w:val="16"/>
        </w:rPr>
        <w:t>"</w:t>
      </w:r>
      <w:r>
        <w:rPr>
          <w:rFonts w:ascii="Courier New" w:eastAsia="Courier New" w:hAnsi="Courier New" w:cs="Courier New"/>
          <w:color w:val="0000FF"/>
          <w:sz w:val="16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</w:rPr>
        <w:t>encoding</w:t>
      </w:r>
      <w:r>
        <w:rPr>
          <w:rFonts w:ascii="Courier New" w:eastAsia="Courier New" w:hAnsi="Courier New" w:cs="Courier New"/>
          <w:color w:val="0000FF"/>
          <w:sz w:val="16"/>
        </w:rPr>
        <w:t>=</w:t>
      </w:r>
      <w:r>
        <w:rPr>
          <w:rFonts w:ascii="Courier New" w:eastAsia="Courier New" w:hAnsi="Courier New" w:cs="Courier New"/>
          <w:sz w:val="16"/>
        </w:rPr>
        <w:t>"</w:t>
      </w:r>
      <w:r>
        <w:rPr>
          <w:rFonts w:ascii="Courier New" w:eastAsia="Courier New" w:hAnsi="Courier New" w:cs="Courier New"/>
          <w:color w:val="0000FF"/>
          <w:sz w:val="16"/>
        </w:rPr>
        <w:t>utf-8</w:t>
      </w:r>
      <w:r>
        <w:rPr>
          <w:rFonts w:ascii="Courier New" w:eastAsia="Courier New" w:hAnsi="Courier New" w:cs="Courier New"/>
          <w:sz w:val="16"/>
        </w:rPr>
        <w:t>"</w:t>
      </w:r>
      <w:r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272223CE" w14:textId="77777777" w:rsidR="009829B7" w:rsidRDefault="009829B7" w:rsidP="009829B7">
      <w:pPr>
        <w:rPr>
          <w:lang w:val="en-US"/>
        </w:rPr>
      </w:pPr>
      <w:r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3C467A8" w14:textId="77777777" w:rsidR="009829B7" w:rsidRDefault="009829B7" w:rsidP="009829B7">
      <w:pPr>
        <w:rPr>
          <w:lang w:val="en-US"/>
        </w:rPr>
      </w:pP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>
        <w:rPr>
          <w:rFonts w:ascii="Courier New" w:eastAsia="Courier New" w:hAnsi="Courier New" w:cs="Courier New"/>
          <w:color w:val="A31515"/>
          <w:sz w:val="16"/>
          <w:lang w:val="en-US"/>
        </w:rPr>
        <w:t>Operations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0C97F5D" w14:textId="2FBAD48A" w:rsidR="009829B7" w:rsidRDefault="009829B7" w:rsidP="009829B7">
      <w:pPr>
        <w:rPr>
          <w:lang w:val="en-US"/>
        </w:rPr>
      </w:pP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>
        <w:rPr>
          <w:rFonts w:ascii="Courier New" w:eastAsia="Courier New" w:hAnsi="Courier New" w:cs="Courier New"/>
          <w:color w:val="A31515"/>
          <w:sz w:val="16"/>
          <w:lang w:val="en-US"/>
        </w:rPr>
        <w:t>Operation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OP_CODE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OP_CODE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OP_NAME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OP_NAME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20140819 12:15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EE7357">
        <w:rPr>
          <w:rStyle w:val="sc31"/>
          <w:lang w:val="en-US"/>
        </w:rPr>
        <w:t>CUST_ID</w:t>
      </w:r>
      <w:r w:rsidR="0002681B" w:rsidRPr="00EE7357">
        <w:rPr>
          <w:rStyle w:val="sc8"/>
          <w:lang w:val="en-US"/>
        </w:rPr>
        <w:t>=</w:t>
      </w:r>
      <w:r w:rsidR="0002681B" w:rsidRPr="00EE7357">
        <w:rPr>
          <w:rStyle w:val="sc61"/>
          <w:lang w:val="en-US"/>
        </w:rPr>
        <w:t>"22"</w:t>
      </w:r>
      <w:r w:rsidR="0002681B" w:rsidRPr="00EE7357">
        <w:rPr>
          <w:rStyle w:val="sc8"/>
          <w:lang w:val="en-US"/>
        </w:rPr>
        <w:t xml:space="preserve"> 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D27B268" w14:textId="2D787665" w:rsidR="009829B7" w:rsidRDefault="009829B7" w:rsidP="009829B7">
      <w:pPr>
        <w:rPr>
          <w:lang w:val="en-US"/>
        </w:rPr>
      </w:pP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>
        <w:rPr>
          <w:rFonts w:ascii="Courier New" w:eastAsia="Courier New" w:hAnsi="Courier New" w:cs="Courier New"/>
          <w:color w:val="A31515"/>
          <w:sz w:val="16"/>
          <w:lang w:val="en-US"/>
        </w:rPr>
        <w:t>Operation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OP_CODE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OP_CODE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OP_NAME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OP_NAME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20140819 12:15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EE7357">
        <w:rPr>
          <w:rStyle w:val="sc31"/>
          <w:lang w:val="en-US"/>
        </w:rPr>
        <w:t>CUST_ID</w:t>
      </w:r>
      <w:r w:rsidR="0002681B" w:rsidRPr="00EE7357">
        <w:rPr>
          <w:rStyle w:val="sc8"/>
          <w:lang w:val="en-US"/>
        </w:rPr>
        <w:t>=</w:t>
      </w:r>
      <w:r w:rsidR="0002681B" w:rsidRPr="00EE7357">
        <w:rPr>
          <w:rStyle w:val="sc61"/>
          <w:lang w:val="en-US"/>
        </w:rPr>
        <w:t>"22"</w:t>
      </w:r>
      <w:r w:rsidR="0002681B" w:rsidRPr="00EE7357">
        <w:rPr>
          <w:rStyle w:val="sc8"/>
          <w:lang w:val="en-US"/>
        </w:rPr>
        <w:t xml:space="preserve"> 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6F40C4A" w14:textId="0162C661" w:rsidR="009829B7" w:rsidRDefault="009829B7" w:rsidP="009829B7">
      <w:pPr>
        <w:rPr>
          <w:lang w:val="en-US"/>
        </w:rPr>
      </w:pP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>
        <w:rPr>
          <w:rFonts w:ascii="Courier New" w:eastAsia="Courier New" w:hAnsi="Courier New" w:cs="Courier New"/>
          <w:color w:val="A31515"/>
          <w:sz w:val="16"/>
          <w:lang w:val="en-US"/>
        </w:rPr>
        <w:t>Operation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OP_CODE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OP_CODE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OP_NAME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OP_NAME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20140819 12:15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EE7357">
        <w:rPr>
          <w:rStyle w:val="sc31"/>
          <w:lang w:val="en-US"/>
        </w:rPr>
        <w:t>CUST_ID</w:t>
      </w:r>
      <w:r w:rsidR="0002681B" w:rsidRPr="00EE7357">
        <w:rPr>
          <w:rStyle w:val="sc8"/>
          <w:lang w:val="en-US"/>
        </w:rPr>
        <w:t>=</w:t>
      </w:r>
      <w:r w:rsidR="0002681B" w:rsidRPr="00EE7357">
        <w:rPr>
          <w:rStyle w:val="sc61"/>
          <w:lang w:val="en-US"/>
        </w:rPr>
        <w:t>"22"</w:t>
      </w:r>
      <w:r w:rsidR="0002681B" w:rsidRPr="00EE7357">
        <w:rPr>
          <w:rStyle w:val="sc8"/>
          <w:lang w:val="en-US"/>
        </w:rPr>
        <w:t xml:space="preserve"> 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5B881CEB" w14:textId="456127DE" w:rsidR="009829B7" w:rsidRDefault="009829B7" w:rsidP="009829B7">
      <w:pPr>
        <w:rPr>
          <w:lang w:val="en-US"/>
        </w:rPr>
      </w:pP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>
        <w:rPr>
          <w:rFonts w:ascii="Courier New" w:eastAsia="Courier New" w:hAnsi="Courier New" w:cs="Courier New"/>
          <w:color w:val="A31515"/>
          <w:sz w:val="16"/>
          <w:lang w:val="en-US"/>
        </w:rPr>
        <w:t>Operation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OP_CODE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OP_CODE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OP_NAME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OP_NAME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20140819 12:15</w:t>
      </w:r>
      <w:r>
        <w:rPr>
          <w:rFonts w:ascii="Courier New" w:eastAsia="Courier New" w:hAnsi="Courier New" w:cs="Courier New"/>
          <w:sz w:val="16"/>
          <w:lang w:val="en-US"/>
        </w:rPr>
        <w:t>"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2681B" w:rsidRPr="00EE7357">
        <w:rPr>
          <w:rStyle w:val="sc31"/>
          <w:lang w:val="en-US"/>
        </w:rPr>
        <w:t>CUST_ID</w:t>
      </w:r>
      <w:r w:rsidR="0002681B" w:rsidRPr="00EE7357">
        <w:rPr>
          <w:rStyle w:val="sc8"/>
          <w:lang w:val="en-US"/>
        </w:rPr>
        <w:t>=</w:t>
      </w:r>
      <w:r w:rsidR="0002681B" w:rsidRPr="00EE7357">
        <w:rPr>
          <w:rStyle w:val="sc61"/>
          <w:lang w:val="en-US"/>
        </w:rPr>
        <w:t>"22"</w:t>
      </w:r>
      <w:r w:rsidR="0002681B" w:rsidRPr="00EE7357">
        <w:rPr>
          <w:rStyle w:val="sc8"/>
          <w:lang w:val="en-US"/>
        </w:rPr>
        <w:t xml:space="preserve"> </w:t>
      </w:r>
      <w:r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FCA3964" w14:textId="77777777" w:rsidR="009829B7" w:rsidRDefault="009829B7" w:rsidP="009829B7">
      <w:r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>
        <w:rPr>
          <w:rFonts w:ascii="Courier New" w:eastAsia="Courier New" w:hAnsi="Courier New" w:cs="Courier New"/>
          <w:color w:val="0000FF"/>
          <w:sz w:val="16"/>
        </w:rPr>
        <w:t>&lt;/</w:t>
      </w:r>
      <w:r>
        <w:rPr>
          <w:rFonts w:ascii="Courier New" w:eastAsia="Courier New" w:hAnsi="Courier New" w:cs="Courier New"/>
          <w:color w:val="A31515"/>
          <w:sz w:val="16"/>
        </w:rPr>
        <w:t>Operations</w:t>
      </w:r>
      <w:r>
        <w:rPr>
          <w:rFonts w:ascii="Courier New" w:eastAsia="Courier New" w:hAnsi="Courier New" w:cs="Courier New"/>
          <w:color w:val="0000FF"/>
          <w:sz w:val="16"/>
        </w:rPr>
        <w:t>&gt;</w:t>
      </w:r>
    </w:p>
    <w:p w14:paraId="5C0878E2" w14:textId="77777777" w:rsidR="009829B7" w:rsidRPr="00AC2684" w:rsidRDefault="009829B7" w:rsidP="009829B7">
      <w:pPr>
        <w:rPr>
          <w:rFonts w:ascii="Courier New" w:eastAsia="Courier New" w:hAnsi="Courier New" w:cs="Courier New"/>
          <w:color w:val="0000FF"/>
          <w:sz w:val="16"/>
        </w:rPr>
      </w:pPr>
      <w:r>
        <w:rPr>
          <w:rFonts w:ascii="Courier New" w:eastAsia="Courier New" w:hAnsi="Courier New" w:cs="Courier New"/>
          <w:color w:val="0000FF"/>
          <w:sz w:val="16"/>
        </w:rPr>
        <w:t>&lt;/</w:t>
      </w:r>
      <w:r>
        <w:rPr>
          <w:rFonts w:ascii="Courier New" w:eastAsia="Courier New" w:hAnsi="Courier New" w:cs="Courier New"/>
          <w:color w:val="A31515"/>
          <w:sz w:val="16"/>
        </w:rPr>
        <w:t>ROOT</w:t>
      </w:r>
      <w:r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C1261D9" w14:textId="77777777" w:rsidR="009829B7" w:rsidRPr="00AC2684" w:rsidRDefault="009829B7" w:rsidP="009829B7"/>
    <w:p w14:paraId="7840A350" w14:textId="77777777" w:rsidR="009829B7" w:rsidRDefault="009829B7" w:rsidP="004A01DD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Operations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об операции из учетной системы.</w:t>
      </w:r>
    </w:p>
    <w:p w14:paraId="62C619F7" w14:textId="77777777" w:rsidR="009829B7" w:rsidRDefault="009829B7" w:rsidP="004A01DD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Operation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конкретной операции</w:t>
      </w:r>
    </w:p>
    <w:p w14:paraId="3BA087CF" w14:textId="77777777" w:rsidR="009829B7" w:rsidRPr="009829B7" w:rsidRDefault="009829B7" w:rsidP="009829B7">
      <w:pPr>
        <w:rPr>
          <w:lang w:eastAsia="en-US"/>
        </w:rPr>
      </w:pPr>
    </w:p>
    <w:p w14:paraId="3AB86662" w14:textId="1E5C4C2E" w:rsidR="00AF2D73" w:rsidRPr="003F67E8" w:rsidRDefault="00A67FA1" w:rsidP="001E2D88">
      <w:pPr>
        <w:pStyle w:val="21"/>
        <w:ind w:left="567"/>
        <w:rPr>
          <w:lang w:val="ru-RU"/>
        </w:rPr>
      </w:pPr>
      <w:r w:rsidRPr="003F67E8">
        <w:rPr>
          <w:lang w:val="ru-RU"/>
        </w:rPr>
        <w:t>Таблица</w:t>
      </w:r>
      <w:r w:rsidR="00AF2D73" w:rsidRPr="003F67E8">
        <w:rPr>
          <w:lang w:val="ru-RU"/>
        </w:rPr>
        <w:t xml:space="preserve"> </w:t>
      </w:r>
      <w:r w:rsidR="0011768B" w:rsidRPr="003F67E8">
        <w:rPr>
          <w:lang w:val="ru-RU"/>
        </w:rPr>
        <w:t>Orders.xml</w:t>
      </w:r>
      <w:r w:rsidR="00D95505" w:rsidRPr="003F67E8">
        <w:rPr>
          <w:lang w:val="ru-RU"/>
        </w:rPr>
        <w:t xml:space="preserve"> (</w:t>
      </w:r>
      <w:r w:rsidR="001E2D88" w:rsidRPr="003F67E8">
        <w:rPr>
          <w:lang w:val="ru-RU"/>
        </w:rPr>
        <w:t>П</w:t>
      </w:r>
      <w:r w:rsidR="00D95505" w:rsidRPr="003F67E8">
        <w:rPr>
          <w:lang w:val="ru-RU"/>
        </w:rPr>
        <w:t>ри необходимости)</w:t>
      </w:r>
      <w:bookmarkEnd w:id="1595"/>
    </w:p>
    <w:p w14:paraId="4F3C9BF0" w14:textId="554E5F16" w:rsidR="00AF2D73" w:rsidRPr="003F67E8" w:rsidRDefault="00A67FA1" w:rsidP="008E0829">
      <w:pPr>
        <w:spacing w:before="200" w:after="200"/>
        <w:ind w:firstLine="567"/>
        <w:rPr>
          <w:b/>
          <w:u w:val="single"/>
        </w:rPr>
      </w:pPr>
      <w:r w:rsidRPr="003F67E8">
        <w:rPr>
          <w:b/>
          <w:u w:val="single"/>
        </w:rPr>
        <w:t>Информац</w:t>
      </w:r>
      <w:r w:rsidR="0011768B" w:rsidRPr="003F67E8">
        <w:rPr>
          <w:b/>
          <w:u w:val="single"/>
        </w:rPr>
        <w:t>ия о заказ</w:t>
      </w:r>
      <w:r w:rsidR="008F1D35" w:rsidRPr="003F67E8">
        <w:rPr>
          <w:b/>
          <w:u w:val="single"/>
        </w:rPr>
        <w:t>ах из учетной системы взятых не в SalesWorks</w:t>
      </w:r>
    </w:p>
    <w:p w14:paraId="287E6E37" w14:textId="0B1C77C5" w:rsidR="008F1D35" w:rsidRPr="003F67E8" w:rsidRDefault="008E0829" w:rsidP="008E0829">
      <w:pPr>
        <w:ind w:firstLine="567"/>
      </w:pPr>
      <w:r w:rsidRPr="003F67E8">
        <w:t xml:space="preserve">Необходимо </w:t>
      </w:r>
      <w:r w:rsidR="008F1D35" w:rsidRPr="003F67E8">
        <w:t>реализовать выгрузку данных в таблицу следующего формата.</w:t>
      </w: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910"/>
        <w:gridCol w:w="1536"/>
        <w:gridCol w:w="90"/>
        <w:gridCol w:w="1873"/>
        <w:gridCol w:w="1954"/>
        <w:gridCol w:w="1774"/>
      </w:tblGrid>
      <w:tr w:rsidR="0011768B" w:rsidRPr="003F67E8" w14:paraId="46424BFE" w14:textId="77777777" w:rsidTr="00DA7639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A65B26" w14:textId="77777777" w:rsidR="0011768B" w:rsidRPr="003F67E8" w:rsidRDefault="0011768B" w:rsidP="00DA7639">
            <w:pPr>
              <w:jc w:val="center"/>
              <w:rPr>
                <w:b/>
              </w:rPr>
            </w:pPr>
            <w:r w:rsidRPr="003F67E8">
              <w:rPr>
                <w:b/>
              </w:rPr>
              <w:lastRenderedPageBreak/>
              <w:t>Ключ</w:t>
            </w:r>
          </w:p>
        </w:tc>
        <w:tc>
          <w:tcPr>
            <w:tcW w:w="1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03940C" w14:textId="77777777" w:rsidR="0011768B" w:rsidRPr="003F67E8" w:rsidRDefault="0011768B" w:rsidP="00DA7639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5388FF" w14:textId="77777777" w:rsidR="0011768B" w:rsidRPr="003F67E8" w:rsidRDefault="0011768B" w:rsidP="00DA7639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8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BB630B" w14:textId="77777777" w:rsidR="0011768B" w:rsidRPr="003F67E8" w:rsidRDefault="0011768B" w:rsidP="00DA7639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1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D396FB" w14:textId="77777777" w:rsidR="0011768B" w:rsidRPr="003F67E8" w:rsidRDefault="0011768B" w:rsidP="00DA7639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53E9EE" w14:textId="77777777" w:rsidR="0011768B" w:rsidRPr="003F67E8" w:rsidRDefault="0011768B" w:rsidP="00DA7639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11768B" w:rsidRPr="003F67E8" w14:paraId="1B171674" w14:textId="77777777" w:rsidTr="00DA7639">
        <w:tc>
          <w:tcPr>
            <w:tcW w:w="998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A24EA" w14:textId="77777777" w:rsidR="0011768B" w:rsidRPr="003F67E8" w:rsidRDefault="0011768B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Order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заказе из учетной системы.</w:t>
            </w:r>
          </w:p>
        </w:tc>
      </w:tr>
      <w:tr w:rsidR="0011768B" w:rsidRPr="003F67E8" w14:paraId="2B6B534B" w14:textId="77777777" w:rsidTr="00DA7639">
        <w:tc>
          <w:tcPr>
            <w:tcW w:w="844" w:type="dxa"/>
            <w:tcBorders>
              <w:top w:val="single" w:sz="12" w:space="0" w:color="auto"/>
            </w:tcBorders>
          </w:tcPr>
          <w:p w14:paraId="5FC513EA" w14:textId="77777777" w:rsidR="0011768B" w:rsidRPr="003F67E8" w:rsidRDefault="0011768B" w:rsidP="0011768B">
            <w:r w:rsidRPr="003F67E8">
              <w:t>PK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2699E58E" w14:textId="77777777" w:rsidR="0011768B" w:rsidRPr="003F67E8" w:rsidRDefault="0011768B" w:rsidP="0011768B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CORDER_NO</w:t>
            </w:r>
          </w:p>
        </w:tc>
        <w:tc>
          <w:tcPr>
            <w:tcW w:w="1536" w:type="dxa"/>
            <w:tcBorders>
              <w:top w:val="single" w:sz="12" w:space="0" w:color="auto"/>
            </w:tcBorders>
          </w:tcPr>
          <w:p w14:paraId="7908417D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963" w:type="dxa"/>
            <w:gridSpan w:val="2"/>
            <w:tcBorders>
              <w:top w:val="single" w:sz="12" w:space="0" w:color="auto"/>
            </w:tcBorders>
          </w:tcPr>
          <w:p w14:paraId="4CC54E7F" w14:textId="77777777" w:rsidR="0011768B" w:rsidRPr="003F67E8" w:rsidRDefault="0011768B" w:rsidP="0011768B">
            <w:r w:rsidRPr="003F67E8">
              <w:t>VARCHAR(58)</w:t>
            </w:r>
          </w:p>
        </w:tc>
        <w:tc>
          <w:tcPr>
            <w:tcW w:w="1954" w:type="dxa"/>
            <w:tcBorders>
              <w:top w:val="single" w:sz="12" w:space="0" w:color="auto"/>
            </w:tcBorders>
          </w:tcPr>
          <w:p w14:paraId="4861422A" w14:textId="77777777" w:rsidR="0011768B" w:rsidRPr="003F67E8" w:rsidRDefault="0011768B" w:rsidP="0011768B">
            <w:r w:rsidRPr="003F67E8">
              <w:t>номер заказа из учетной системы</w:t>
            </w:r>
          </w:p>
        </w:tc>
        <w:tc>
          <w:tcPr>
            <w:tcW w:w="1774" w:type="dxa"/>
            <w:tcBorders>
              <w:top w:val="single" w:sz="12" w:space="0" w:color="auto"/>
            </w:tcBorders>
          </w:tcPr>
          <w:p w14:paraId="563431E7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58D5BA67" w14:textId="77777777" w:rsidTr="00DA7639">
        <w:tc>
          <w:tcPr>
            <w:tcW w:w="844" w:type="dxa"/>
          </w:tcPr>
          <w:p w14:paraId="4F673F0F" w14:textId="77777777" w:rsidR="0011768B" w:rsidRPr="003F67E8" w:rsidRDefault="0011768B" w:rsidP="0011768B">
            <w:r w:rsidRPr="003F67E8">
              <w:t>FK</w:t>
            </w:r>
          </w:p>
        </w:tc>
        <w:tc>
          <w:tcPr>
            <w:tcW w:w="1910" w:type="dxa"/>
          </w:tcPr>
          <w:p w14:paraId="46EB01FC" w14:textId="77777777" w:rsidR="0011768B" w:rsidRPr="003F67E8" w:rsidRDefault="0011768B" w:rsidP="0011768B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536" w:type="dxa"/>
          </w:tcPr>
          <w:p w14:paraId="40B7EABA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963" w:type="dxa"/>
            <w:gridSpan w:val="2"/>
          </w:tcPr>
          <w:p w14:paraId="6AB4B4AA" w14:textId="77777777" w:rsidR="0011768B" w:rsidRPr="003F67E8" w:rsidRDefault="0011768B" w:rsidP="0011768B">
            <w:r w:rsidRPr="003F67E8">
              <w:t>NVARCHAR(25)</w:t>
            </w:r>
          </w:p>
        </w:tc>
        <w:tc>
          <w:tcPr>
            <w:tcW w:w="1954" w:type="dxa"/>
          </w:tcPr>
          <w:p w14:paraId="3183C875" w14:textId="77777777" w:rsidR="0011768B" w:rsidRPr="003F67E8" w:rsidRDefault="0011768B" w:rsidP="0011768B">
            <w:r w:rsidRPr="003F67E8">
              <w:t>внешний код ТТ на которую оформлен заказ</w:t>
            </w:r>
          </w:p>
        </w:tc>
        <w:tc>
          <w:tcPr>
            <w:tcW w:w="1774" w:type="dxa"/>
          </w:tcPr>
          <w:p w14:paraId="27ADFD28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12FC5DA4" w14:textId="77777777" w:rsidTr="00DA7639">
        <w:tc>
          <w:tcPr>
            <w:tcW w:w="844" w:type="dxa"/>
          </w:tcPr>
          <w:p w14:paraId="1A5CD737" w14:textId="77777777" w:rsidR="0011768B" w:rsidRPr="003F67E8" w:rsidRDefault="0011768B" w:rsidP="0011768B"/>
        </w:tc>
        <w:tc>
          <w:tcPr>
            <w:tcW w:w="1910" w:type="dxa"/>
          </w:tcPr>
          <w:p w14:paraId="76B90BA1" w14:textId="77777777" w:rsidR="0011768B" w:rsidRPr="003F67E8" w:rsidRDefault="0011768B" w:rsidP="0011768B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536" w:type="dxa"/>
          </w:tcPr>
          <w:p w14:paraId="34001799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963" w:type="dxa"/>
            <w:gridSpan w:val="2"/>
          </w:tcPr>
          <w:p w14:paraId="02962905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54" w:type="dxa"/>
          </w:tcPr>
          <w:p w14:paraId="55B04F86" w14:textId="77777777" w:rsidR="0011768B" w:rsidRPr="003F67E8" w:rsidRDefault="0011768B" w:rsidP="0011768B">
            <w:r w:rsidRPr="003F67E8">
              <w:t>Внешний код торгового представителя</w:t>
            </w:r>
          </w:p>
        </w:tc>
        <w:tc>
          <w:tcPr>
            <w:tcW w:w="1774" w:type="dxa"/>
          </w:tcPr>
          <w:p w14:paraId="67E7B60D" w14:textId="77777777" w:rsidR="0011768B" w:rsidRPr="006A2FF9" w:rsidRDefault="0011768B" w:rsidP="0011768B">
            <w:r w:rsidRPr="006A2FF9">
              <w:t>Нет</w:t>
            </w:r>
          </w:p>
          <w:p w14:paraId="3F3FF08E" w14:textId="002AE51F" w:rsidR="0011768B" w:rsidRPr="003F67E8" w:rsidRDefault="006A2FF9" w:rsidP="0011768B">
            <w:pPr>
              <w:rPr>
                <w:color w:val="4A86E8"/>
              </w:rPr>
            </w:pPr>
            <w:r>
              <w:rPr>
                <w:color w:val="4A86E8"/>
              </w:rPr>
              <w:t xml:space="preserve">(При условии использования </w:t>
            </w:r>
            <w:r w:rsidRPr="006A2FF9">
              <w:rPr>
                <w:color w:val="4A86E8"/>
              </w:rPr>
              <w:t>MERCH_ID</w:t>
            </w:r>
            <w:r>
              <w:rPr>
                <w:color w:val="4A86E8"/>
              </w:rPr>
              <w:t>)</w:t>
            </w:r>
          </w:p>
        </w:tc>
      </w:tr>
      <w:tr w:rsidR="0011768B" w:rsidRPr="003F67E8" w14:paraId="3C4178AF" w14:textId="77777777" w:rsidTr="00DA7639">
        <w:tc>
          <w:tcPr>
            <w:tcW w:w="844" w:type="dxa"/>
          </w:tcPr>
          <w:p w14:paraId="76A11F30" w14:textId="77777777" w:rsidR="0011768B" w:rsidRPr="003F67E8" w:rsidRDefault="0011768B" w:rsidP="0011768B">
            <w:r w:rsidRPr="003F67E8">
              <w:t>FK</w:t>
            </w:r>
          </w:p>
        </w:tc>
        <w:tc>
          <w:tcPr>
            <w:tcW w:w="1910" w:type="dxa"/>
          </w:tcPr>
          <w:p w14:paraId="1E3660A3" w14:textId="77777777" w:rsidR="0011768B" w:rsidRPr="003F67E8" w:rsidRDefault="0011768B" w:rsidP="0011768B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536" w:type="dxa"/>
          </w:tcPr>
          <w:p w14:paraId="27260BC8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963" w:type="dxa"/>
            <w:gridSpan w:val="2"/>
          </w:tcPr>
          <w:p w14:paraId="799EC4D4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954" w:type="dxa"/>
          </w:tcPr>
          <w:p w14:paraId="5AF1FCAA" w14:textId="77777777" w:rsidR="0011768B" w:rsidRPr="003F67E8" w:rsidRDefault="0011768B" w:rsidP="0011768B">
            <w:r w:rsidRPr="003F67E8">
              <w:t>идентификатор ТП</w:t>
            </w:r>
          </w:p>
        </w:tc>
        <w:tc>
          <w:tcPr>
            <w:tcW w:w="1774" w:type="dxa"/>
          </w:tcPr>
          <w:p w14:paraId="1076E525" w14:textId="3AD9F0DA" w:rsidR="0011768B" w:rsidRPr="003F67E8" w:rsidRDefault="006A2FF9" w:rsidP="006A2FF9">
            <w:r w:rsidRPr="00A11842">
              <w:t xml:space="preserve">Да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>ри использовании Merch_CODE</w:t>
            </w:r>
            <w:r w:rsidR="003F40CE">
              <w:rPr>
                <w:color w:val="4A86E8"/>
              </w:rPr>
              <w:t xml:space="preserve"> заполняем значением «0»</w:t>
            </w:r>
            <w:r w:rsidRPr="00AA25D1">
              <w:rPr>
                <w:color w:val="4A86E8"/>
              </w:rPr>
              <w:t>)</w:t>
            </w:r>
          </w:p>
        </w:tc>
      </w:tr>
      <w:tr w:rsidR="0011768B" w:rsidRPr="003F67E8" w14:paraId="66CE38E3" w14:textId="77777777" w:rsidTr="00DA7639">
        <w:tc>
          <w:tcPr>
            <w:tcW w:w="844" w:type="dxa"/>
          </w:tcPr>
          <w:p w14:paraId="36BFACEA" w14:textId="77777777" w:rsidR="0011768B" w:rsidRPr="003F67E8" w:rsidRDefault="0011768B" w:rsidP="0011768B">
            <w:r w:rsidRPr="003F67E8">
              <w:t>FK</w:t>
            </w:r>
          </w:p>
        </w:tc>
        <w:tc>
          <w:tcPr>
            <w:tcW w:w="1910" w:type="dxa"/>
          </w:tcPr>
          <w:p w14:paraId="72595097" w14:textId="77777777" w:rsidR="0011768B" w:rsidRPr="003F67E8" w:rsidRDefault="0011768B" w:rsidP="0011768B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DOC_TYPE</w:t>
            </w:r>
          </w:p>
        </w:tc>
        <w:tc>
          <w:tcPr>
            <w:tcW w:w="1536" w:type="dxa"/>
          </w:tcPr>
          <w:p w14:paraId="6775AAE9" w14:textId="77777777" w:rsidR="0011768B" w:rsidRPr="003F67E8" w:rsidRDefault="0011768B" w:rsidP="0011768B">
            <w:r w:rsidRPr="003F67E8">
              <w:t>unsignedByte</w:t>
            </w:r>
          </w:p>
        </w:tc>
        <w:tc>
          <w:tcPr>
            <w:tcW w:w="1963" w:type="dxa"/>
            <w:gridSpan w:val="2"/>
          </w:tcPr>
          <w:p w14:paraId="282AA8CD" w14:textId="77777777" w:rsidR="0011768B" w:rsidRPr="003F67E8" w:rsidRDefault="0011768B" w:rsidP="0011768B">
            <w:r w:rsidRPr="003F67E8">
              <w:t>TINYINT</w:t>
            </w:r>
          </w:p>
        </w:tc>
        <w:tc>
          <w:tcPr>
            <w:tcW w:w="1954" w:type="dxa"/>
          </w:tcPr>
          <w:p w14:paraId="079A997E" w14:textId="77777777" w:rsidR="0011768B" w:rsidRPr="003F67E8" w:rsidRDefault="0011768B" w:rsidP="0011768B">
            <w:r w:rsidRPr="003F67E8">
              <w:t>тип документа</w:t>
            </w:r>
          </w:p>
        </w:tc>
        <w:tc>
          <w:tcPr>
            <w:tcW w:w="1774" w:type="dxa"/>
          </w:tcPr>
          <w:p w14:paraId="50FF2228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53396482" w14:textId="77777777" w:rsidTr="00DA7639">
        <w:tc>
          <w:tcPr>
            <w:tcW w:w="844" w:type="dxa"/>
          </w:tcPr>
          <w:p w14:paraId="10694CEF" w14:textId="77777777" w:rsidR="0011768B" w:rsidRPr="003F67E8" w:rsidRDefault="0011768B" w:rsidP="0011768B"/>
        </w:tc>
        <w:tc>
          <w:tcPr>
            <w:tcW w:w="1910" w:type="dxa"/>
          </w:tcPr>
          <w:p w14:paraId="32B938F4" w14:textId="77777777" w:rsidR="0011768B" w:rsidRPr="003F67E8" w:rsidRDefault="0011768B" w:rsidP="0011768B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ORDER_NO</w:t>
            </w:r>
          </w:p>
        </w:tc>
        <w:tc>
          <w:tcPr>
            <w:tcW w:w="1536" w:type="dxa"/>
          </w:tcPr>
          <w:p w14:paraId="06CAB11A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963" w:type="dxa"/>
            <w:gridSpan w:val="2"/>
          </w:tcPr>
          <w:p w14:paraId="28F8D85C" w14:textId="77777777" w:rsidR="0011768B" w:rsidRPr="003F67E8" w:rsidRDefault="0011768B" w:rsidP="0011768B">
            <w:r w:rsidRPr="003F67E8">
              <w:t>VARCHAR(100)</w:t>
            </w:r>
          </w:p>
        </w:tc>
        <w:tc>
          <w:tcPr>
            <w:tcW w:w="1954" w:type="dxa"/>
          </w:tcPr>
          <w:p w14:paraId="6D9117D0" w14:textId="77777777" w:rsidR="0011768B" w:rsidRPr="003F67E8" w:rsidRDefault="0011768B" w:rsidP="0011768B">
            <w:r w:rsidRPr="003F67E8">
              <w:t>Номер заказа из системы SWE</w:t>
            </w:r>
          </w:p>
        </w:tc>
        <w:tc>
          <w:tcPr>
            <w:tcW w:w="1774" w:type="dxa"/>
          </w:tcPr>
          <w:p w14:paraId="1070A4BD" w14:textId="77777777" w:rsidR="00D25D61" w:rsidRDefault="0011768B" w:rsidP="0011768B">
            <w:r w:rsidRPr="003F67E8">
              <w:t>Да</w:t>
            </w:r>
            <w:r w:rsidR="00D25D61">
              <w:t xml:space="preserve"> </w:t>
            </w:r>
          </w:p>
          <w:p w14:paraId="724B70F5" w14:textId="6B837BA2" w:rsidR="0011768B" w:rsidRPr="003F67E8" w:rsidRDefault="00D25D61" w:rsidP="00FE73F4">
            <w:r>
              <w:rPr>
                <w:color w:val="4A86E8"/>
              </w:rPr>
              <w:t>(</w:t>
            </w:r>
            <w:r w:rsidR="00FE73F4">
              <w:rPr>
                <w:color w:val="4A86E8"/>
              </w:rPr>
              <w:t xml:space="preserve">Заполняем значением </w:t>
            </w:r>
            <w:r>
              <w:rPr>
                <w:color w:val="4A86E8"/>
              </w:rPr>
              <w:t>«0»)</w:t>
            </w:r>
          </w:p>
        </w:tc>
      </w:tr>
      <w:tr w:rsidR="0011768B" w:rsidRPr="003F67E8" w14:paraId="68DF6EAD" w14:textId="77777777" w:rsidTr="00DA7639">
        <w:tc>
          <w:tcPr>
            <w:tcW w:w="844" w:type="dxa"/>
          </w:tcPr>
          <w:p w14:paraId="5BD1B2A8" w14:textId="77777777" w:rsidR="0011768B" w:rsidRPr="003F67E8" w:rsidRDefault="0011768B" w:rsidP="0011768B"/>
        </w:tc>
        <w:tc>
          <w:tcPr>
            <w:tcW w:w="1910" w:type="dxa"/>
          </w:tcPr>
          <w:p w14:paraId="16BFB24C" w14:textId="77777777" w:rsidR="0011768B" w:rsidRPr="003F67E8" w:rsidRDefault="0011768B" w:rsidP="0011768B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DATE</w:t>
            </w:r>
          </w:p>
        </w:tc>
        <w:tc>
          <w:tcPr>
            <w:tcW w:w="1536" w:type="dxa"/>
          </w:tcPr>
          <w:p w14:paraId="5327CA3A" w14:textId="77777777" w:rsidR="0011768B" w:rsidRPr="003F67E8" w:rsidRDefault="0011768B" w:rsidP="0011768B">
            <w:r w:rsidRPr="003F67E8">
              <w:t>dateTime</w:t>
            </w:r>
          </w:p>
        </w:tc>
        <w:tc>
          <w:tcPr>
            <w:tcW w:w="1963" w:type="dxa"/>
            <w:gridSpan w:val="2"/>
          </w:tcPr>
          <w:p w14:paraId="3885EAE3" w14:textId="77777777" w:rsidR="0011768B" w:rsidRPr="003F67E8" w:rsidRDefault="0011768B" w:rsidP="0011768B">
            <w:r w:rsidRPr="003F67E8">
              <w:t>DATE</w:t>
            </w:r>
          </w:p>
        </w:tc>
        <w:tc>
          <w:tcPr>
            <w:tcW w:w="1954" w:type="dxa"/>
          </w:tcPr>
          <w:p w14:paraId="0490DBD0" w14:textId="77777777" w:rsidR="0011768B" w:rsidRPr="003F67E8" w:rsidRDefault="0011768B" w:rsidP="0011768B">
            <w:r w:rsidRPr="003F67E8">
              <w:t>дата оформления заказа</w:t>
            </w:r>
          </w:p>
        </w:tc>
        <w:tc>
          <w:tcPr>
            <w:tcW w:w="1774" w:type="dxa"/>
          </w:tcPr>
          <w:p w14:paraId="444D69C4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42603E50" w14:textId="77777777" w:rsidTr="00DA7639">
        <w:tc>
          <w:tcPr>
            <w:tcW w:w="844" w:type="dxa"/>
          </w:tcPr>
          <w:p w14:paraId="5EA5C0F5" w14:textId="77777777" w:rsidR="0011768B" w:rsidRPr="003F67E8" w:rsidRDefault="0011768B" w:rsidP="0011768B"/>
        </w:tc>
        <w:tc>
          <w:tcPr>
            <w:tcW w:w="1910" w:type="dxa"/>
          </w:tcPr>
          <w:p w14:paraId="17E8563E" w14:textId="77777777" w:rsidR="0011768B" w:rsidRPr="003F67E8" w:rsidRDefault="0011768B" w:rsidP="0011768B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DATETO</w:t>
            </w:r>
          </w:p>
        </w:tc>
        <w:tc>
          <w:tcPr>
            <w:tcW w:w="1536" w:type="dxa"/>
          </w:tcPr>
          <w:p w14:paraId="474136D4" w14:textId="77777777" w:rsidR="0011768B" w:rsidRPr="003F67E8" w:rsidRDefault="0011768B" w:rsidP="0011768B">
            <w:r w:rsidRPr="003F67E8">
              <w:t>dateTime</w:t>
            </w:r>
          </w:p>
        </w:tc>
        <w:tc>
          <w:tcPr>
            <w:tcW w:w="1963" w:type="dxa"/>
            <w:gridSpan w:val="2"/>
          </w:tcPr>
          <w:p w14:paraId="2BE14699" w14:textId="77777777" w:rsidR="0011768B" w:rsidRPr="003F67E8" w:rsidRDefault="0011768B" w:rsidP="0011768B">
            <w:r w:rsidRPr="003F67E8">
              <w:t>DATE</w:t>
            </w:r>
          </w:p>
        </w:tc>
        <w:tc>
          <w:tcPr>
            <w:tcW w:w="1954" w:type="dxa"/>
          </w:tcPr>
          <w:p w14:paraId="7C5E1E6A" w14:textId="77777777" w:rsidR="0011768B" w:rsidRPr="003F67E8" w:rsidRDefault="0011768B" w:rsidP="0011768B">
            <w:r w:rsidRPr="003F67E8">
              <w:t xml:space="preserve">дата </w:t>
            </w:r>
            <w:r w:rsidRPr="003F67E8">
              <w:rPr>
                <w:i/>
              </w:rPr>
              <w:t>Исполнить до</w:t>
            </w:r>
          </w:p>
        </w:tc>
        <w:tc>
          <w:tcPr>
            <w:tcW w:w="1774" w:type="dxa"/>
          </w:tcPr>
          <w:p w14:paraId="41C1C99C" w14:textId="77777777" w:rsidR="0011768B" w:rsidRPr="003F67E8" w:rsidRDefault="0011768B" w:rsidP="0011768B">
            <w:r w:rsidRPr="003F67E8">
              <w:t>Да</w:t>
            </w:r>
          </w:p>
        </w:tc>
      </w:tr>
      <w:tr w:rsidR="00517944" w:rsidRPr="003F67E8" w14:paraId="4536188B" w14:textId="77777777" w:rsidTr="00DA7639">
        <w:tc>
          <w:tcPr>
            <w:tcW w:w="844" w:type="dxa"/>
          </w:tcPr>
          <w:p w14:paraId="01435856" w14:textId="77777777" w:rsidR="00517944" w:rsidRPr="003F67E8" w:rsidRDefault="00517944" w:rsidP="00517944"/>
        </w:tc>
        <w:tc>
          <w:tcPr>
            <w:tcW w:w="1910" w:type="dxa"/>
          </w:tcPr>
          <w:p w14:paraId="0FA0837B" w14:textId="77777777" w:rsidR="00517944" w:rsidRPr="003F67E8" w:rsidRDefault="00517944" w:rsidP="00517944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VATCALCMOD</w:t>
            </w:r>
          </w:p>
        </w:tc>
        <w:tc>
          <w:tcPr>
            <w:tcW w:w="1536" w:type="dxa"/>
          </w:tcPr>
          <w:p w14:paraId="1BE0CDEB" w14:textId="77777777" w:rsidR="00517944" w:rsidRPr="003F67E8" w:rsidRDefault="00517944" w:rsidP="00517944">
            <w:r w:rsidRPr="003F67E8">
              <w:t>int</w:t>
            </w:r>
          </w:p>
        </w:tc>
        <w:tc>
          <w:tcPr>
            <w:tcW w:w="1963" w:type="dxa"/>
            <w:gridSpan w:val="2"/>
          </w:tcPr>
          <w:p w14:paraId="1A48733F" w14:textId="77777777" w:rsidR="00517944" w:rsidRPr="003F67E8" w:rsidRDefault="00517944" w:rsidP="00517944">
            <w:r w:rsidRPr="003F67E8">
              <w:t>INT</w:t>
            </w:r>
          </w:p>
        </w:tc>
        <w:tc>
          <w:tcPr>
            <w:tcW w:w="1954" w:type="dxa"/>
          </w:tcPr>
          <w:p w14:paraId="4E0B7104" w14:textId="77777777" w:rsidR="00517944" w:rsidRPr="003F67E8" w:rsidRDefault="00517944" w:rsidP="00517944">
            <w:r w:rsidRPr="003F67E8">
              <w:t>Режим расчета цен (с НДС / без НДС)</w:t>
            </w:r>
          </w:p>
          <w:p w14:paraId="27FB8E88" w14:textId="77777777" w:rsidR="00517944" w:rsidRPr="003F67E8" w:rsidRDefault="00517944" w:rsidP="00517944"/>
          <w:p w14:paraId="7897B658" w14:textId="77777777" w:rsidR="00517944" w:rsidRPr="003F67E8" w:rsidRDefault="00517944" w:rsidP="00517944">
            <w:r w:rsidRPr="003F67E8">
              <w:t>0 – цены без НДС</w:t>
            </w:r>
          </w:p>
          <w:p w14:paraId="687A02ED" w14:textId="6F3B3DFC" w:rsidR="00517944" w:rsidRPr="003F67E8" w:rsidRDefault="00517944" w:rsidP="00517944">
            <w:r w:rsidRPr="003F67E8">
              <w:t>1 – цены с НДС</w:t>
            </w:r>
          </w:p>
        </w:tc>
        <w:tc>
          <w:tcPr>
            <w:tcW w:w="1774" w:type="dxa"/>
          </w:tcPr>
          <w:p w14:paraId="2BCF27C9" w14:textId="77777777" w:rsidR="00517944" w:rsidRPr="003F67E8" w:rsidRDefault="00517944" w:rsidP="00517944">
            <w:r w:rsidRPr="003F67E8">
              <w:t>Да</w:t>
            </w:r>
          </w:p>
        </w:tc>
      </w:tr>
      <w:tr w:rsidR="00517944" w:rsidRPr="003F67E8" w14:paraId="20330311" w14:textId="77777777" w:rsidTr="00DA7639">
        <w:tc>
          <w:tcPr>
            <w:tcW w:w="844" w:type="dxa"/>
          </w:tcPr>
          <w:p w14:paraId="4758741F" w14:textId="77777777" w:rsidR="00517944" w:rsidRPr="003F67E8" w:rsidRDefault="00517944" w:rsidP="00517944"/>
        </w:tc>
        <w:tc>
          <w:tcPr>
            <w:tcW w:w="1910" w:type="dxa"/>
          </w:tcPr>
          <w:p w14:paraId="276BAB1F" w14:textId="77777777" w:rsidR="00517944" w:rsidRPr="003F67E8" w:rsidRDefault="00517944" w:rsidP="00517944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36" w:type="dxa"/>
          </w:tcPr>
          <w:p w14:paraId="68908047" w14:textId="77777777" w:rsidR="00517944" w:rsidRPr="003F67E8" w:rsidRDefault="00517944" w:rsidP="00517944">
            <w:r w:rsidRPr="003F67E8">
              <w:t>unsignedByte</w:t>
            </w:r>
          </w:p>
        </w:tc>
        <w:tc>
          <w:tcPr>
            <w:tcW w:w="1963" w:type="dxa"/>
            <w:gridSpan w:val="2"/>
          </w:tcPr>
          <w:p w14:paraId="0A961098" w14:textId="77777777" w:rsidR="00517944" w:rsidRPr="003F67E8" w:rsidRDefault="00517944" w:rsidP="00517944">
            <w:r w:rsidRPr="003F67E8">
              <w:t>TINYINT</w:t>
            </w:r>
          </w:p>
        </w:tc>
        <w:tc>
          <w:tcPr>
            <w:tcW w:w="1954" w:type="dxa"/>
          </w:tcPr>
          <w:p w14:paraId="3A0740CE" w14:textId="77777777" w:rsidR="00517944" w:rsidRPr="003F67E8" w:rsidRDefault="00517944" w:rsidP="00517944">
            <w:r w:rsidRPr="003F67E8">
              <w:t>Статус (2-активный, 9-неактивный)</w:t>
            </w:r>
          </w:p>
        </w:tc>
        <w:tc>
          <w:tcPr>
            <w:tcW w:w="1774" w:type="dxa"/>
          </w:tcPr>
          <w:p w14:paraId="434DF168" w14:textId="77777777" w:rsidR="00517944" w:rsidRPr="003F67E8" w:rsidRDefault="00517944" w:rsidP="00517944">
            <w:r w:rsidRPr="003F67E8">
              <w:t>да</w:t>
            </w:r>
          </w:p>
        </w:tc>
      </w:tr>
      <w:tr w:rsidR="00517944" w:rsidRPr="003F67E8" w14:paraId="37D80ED6" w14:textId="77777777" w:rsidTr="00DA7639">
        <w:tc>
          <w:tcPr>
            <w:tcW w:w="844" w:type="dxa"/>
            <w:tcBorders>
              <w:bottom w:val="single" w:sz="12" w:space="0" w:color="auto"/>
            </w:tcBorders>
          </w:tcPr>
          <w:p w14:paraId="6009664F" w14:textId="77777777" w:rsidR="00517944" w:rsidRPr="003F67E8" w:rsidRDefault="00517944" w:rsidP="00517944"/>
        </w:tc>
        <w:tc>
          <w:tcPr>
            <w:tcW w:w="1910" w:type="dxa"/>
            <w:tcBorders>
              <w:bottom w:val="single" w:sz="12" w:space="0" w:color="auto"/>
            </w:tcBorders>
          </w:tcPr>
          <w:p w14:paraId="63A6DB4F" w14:textId="77777777" w:rsidR="00517944" w:rsidRPr="003F67E8" w:rsidRDefault="00517944" w:rsidP="00517944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13385426" w14:textId="77777777" w:rsidR="00517944" w:rsidRPr="003F67E8" w:rsidRDefault="00517944" w:rsidP="00517944">
            <w:r w:rsidRPr="003F67E8">
              <w:t>string</w:t>
            </w:r>
          </w:p>
        </w:tc>
        <w:tc>
          <w:tcPr>
            <w:tcW w:w="1963" w:type="dxa"/>
            <w:gridSpan w:val="2"/>
            <w:tcBorders>
              <w:bottom w:val="single" w:sz="12" w:space="0" w:color="auto"/>
            </w:tcBorders>
          </w:tcPr>
          <w:p w14:paraId="415B50EE" w14:textId="77777777" w:rsidR="00517944" w:rsidRDefault="00517944" w:rsidP="00517944">
            <w:r>
              <w:t>VARCHAR(14)</w:t>
            </w:r>
          </w:p>
          <w:p w14:paraId="7300DF3D" w14:textId="003D0E54" w:rsidR="00517944" w:rsidRPr="003F67E8" w:rsidRDefault="00517944" w:rsidP="00517944"/>
        </w:tc>
        <w:tc>
          <w:tcPr>
            <w:tcW w:w="1954" w:type="dxa"/>
            <w:tcBorders>
              <w:bottom w:val="single" w:sz="12" w:space="0" w:color="auto"/>
            </w:tcBorders>
          </w:tcPr>
          <w:p w14:paraId="1B935AA6" w14:textId="77777777" w:rsidR="00517944" w:rsidRPr="003F67E8" w:rsidRDefault="00517944" w:rsidP="00517944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</w:t>
            </w:r>
            <w:r>
              <w:rPr>
                <w:lang w:val="uk-UA"/>
              </w:rPr>
              <w:lastRenderedPageBreak/>
              <w:t xml:space="preserve">файла </w:t>
            </w:r>
            <w:r w:rsidRPr="003F67E8">
              <w:t>в формате:</w:t>
            </w:r>
          </w:p>
          <w:p w14:paraId="7F0944A7" w14:textId="77777777" w:rsidR="00517944" w:rsidRPr="003F67E8" w:rsidRDefault="00517944" w:rsidP="00517944">
            <w:r w:rsidRPr="003F67E8">
              <w:t>yyyymmdd hh:mm</w:t>
            </w:r>
          </w:p>
          <w:p w14:paraId="03811229" w14:textId="219BBD45" w:rsidR="00517944" w:rsidRPr="003F67E8" w:rsidRDefault="00517944" w:rsidP="00517944">
            <w:r w:rsidRPr="003F67E8">
              <w:t>Пример – 20151028 10:20</w:t>
            </w:r>
          </w:p>
        </w:tc>
        <w:tc>
          <w:tcPr>
            <w:tcW w:w="1774" w:type="dxa"/>
            <w:tcBorders>
              <w:bottom w:val="single" w:sz="12" w:space="0" w:color="auto"/>
            </w:tcBorders>
          </w:tcPr>
          <w:p w14:paraId="09A2710F" w14:textId="77777777" w:rsidR="00517944" w:rsidRPr="003F67E8" w:rsidRDefault="00517944" w:rsidP="00517944">
            <w:r w:rsidRPr="003F67E8">
              <w:lastRenderedPageBreak/>
              <w:t>Да</w:t>
            </w:r>
          </w:p>
        </w:tc>
      </w:tr>
      <w:tr w:rsidR="00EA506F" w:rsidRPr="003F67E8" w14:paraId="09A42795" w14:textId="77777777" w:rsidTr="00DA7639">
        <w:tc>
          <w:tcPr>
            <w:tcW w:w="844" w:type="dxa"/>
            <w:tcBorders>
              <w:bottom w:val="single" w:sz="12" w:space="0" w:color="auto"/>
            </w:tcBorders>
          </w:tcPr>
          <w:p w14:paraId="325A6428" w14:textId="6D9D400C" w:rsidR="00EA506F" w:rsidRPr="003F67E8" w:rsidRDefault="00EA506F" w:rsidP="00EA506F">
            <w:r w:rsidRPr="00A87B7A">
              <w:t>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50C11FDB" w14:textId="44AEF256" w:rsidR="00EA506F" w:rsidRPr="003F67E8" w:rsidRDefault="00EA506F" w:rsidP="00EA506F">
            <w:pPr>
              <w:rPr>
                <w:rFonts w:eastAsia="Courier New"/>
                <w:color w:val="FF0000"/>
              </w:rPr>
            </w:pPr>
            <w:r w:rsidRPr="00A86050">
              <w:rPr>
                <w:lang w:val="en-US"/>
              </w:rPr>
              <w:t>CUST_ID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1BEFFFC9" w14:textId="0693AF54" w:rsidR="00EA506F" w:rsidRPr="003F67E8" w:rsidRDefault="00EA506F" w:rsidP="00EA506F">
            <w:r w:rsidRPr="00A87B7A">
              <w:t>int</w:t>
            </w:r>
          </w:p>
        </w:tc>
        <w:tc>
          <w:tcPr>
            <w:tcW w:w="1963" w:type="dxa"/>
            <w:gridSpan w:val="2"/>
            <w:tcBorders>
              <w:bottom w:val="single" w:sz="12" w:space="0" w:color="auto"/>
            </w:tcBorders>
          </w:tcPr>
          <w:p w14:paraId="613472B9" w14:textId="6AB9D413" w:rsidR="00EA506F" w:rsidRDefault="00EA506F" w:rsidP="00EA506F">
            <w:r w:rsidRPr="00A87B7A">
              <w:t>INT</w:t>
            </w:r>
          </w:p>
        </w:tc>
        <w:tc>
          <w:tcPr>
            <w:tcW w:w="1954" w:type="dxa"/>
            <w:tcBorders>
              <w:bottom w:val="single" w:sz="12" w:space="0" w:color="auto"/>
            </w:tcBorders>
          </w:tcPr>
          <w:p w14:paraId="3421FF98" w14:textId="7609BD55" w:rsidR="00EA506F" w:rsidRPr="003F67E8" w:rsidRDefault="00EA506F" w:rsidP="00EA506F">
            <w:r w:rsidRPr="00A87B7A">
              <w:t>Идентификатор точки синхронизации</w:t>
            </w:r>
          </w:p>
        </w:tc>
        <w:tc>
          <w:tcPr>
            <w:tcW w:w="1774" w:type="dxa"/>
            <w:tcBorders>
              <w:bottom w:val="single" w:sz="12" w:space="0" w:color="auto"/>
            </w:tcBorders>
          </w:tcPr>
          <w:p w14:paraId="175742A3" w14:textId="6EB15D50" w:rsidR="00EA506F" w:rsidRPr="003F67E8" w:rsidRDefault="00EA506F" w:rsidP="00EA506F">
            <w:r w:rsidRPr="00A87B7A">
              <w:t>Да</w:t>
            </w:r>
          </w:p>
        </w:tc>
      </w:tr>
      <w:tr w:rsidR="00EA506F" w:rsidRPr="003F67E8" w14:paraId="71EDC732" w14:textId="77777777" w:rsidTr="00DA7639">
        <w:tc>
          <w:tcPr>
            <w:tcW w:w="998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BDFF08" w14:textId="673C9EF0" w:rsidR="00EA506F" w:rsidRPr="003F67E8" w:rsidRDefault="00EA506F" w:rsidP="00EA506F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OrderDetail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продукции в документах заказов из учетной системы (глобальная кодировка продукции).</w:t>
            </w:r>
          </w:p>
        </w:tc>
      </w:tr>
      <w:tr w:rsidR="00EA506F" w:rsidRPr="003F67E8" w14:paraId="1754D952" w14:textId="77777777" w:rsidTr="00DA7639">
        <w:tc>
          <w:tcPr>
            <w:tcW w:w="844" w:type="dxa"/>
            <w:tcBorders>
              <w:top w:val="single" w:sz="12" w:space="0" w:color="auto"/>
            </w:tcBorders>
          </w:tcPr>
          <w:p w14:paraId="49FFBB94" w14:textId="77777777" w:rsidR="00EA506F" w:rsidRPr="003F67E8" w:rsidRDefault="00EA506F" w:rsidP="00EA506F">
            <w:r w:rsidRPr="003F67E8">
              <w:t>PK, FK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72CC04B0" w14:textId="77777777" w:rsidR="00EA506F" w:rsidRPr="003F67E8" w:rsidRDefault="00EA506F" w:rsidP="00EA506F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536" w:type="dxa"/>
            <w:tcBorders>
              <w:top w:val="single" w:sz="12" w:space="0" w:color="auto"/>
            </w:tcBorders>
          </w:tcPr>
          <w:p w14:paraId="17DCD1AC" w14:textId="77777777" w:rsidR="00EA506F" w:rsidRPr="003F67E8" w:rsidRDefault="00EA506F" w:rsidP="00EA506F">
            <w:r w:rsidRPr="003F67E8">
              <w:t>string</w:t>
            </w:r>
          </w:p>
        </w:tc>
        <w:tc>
          <w:tcPr>
            <w:tcW w:w="1963" w:type="dxa"/>
            <w:gridSpan w:val="2"/>
            <w:tcBorders>
              <w:top w:val="single" w:sz="12" w:space="0" w:color="auto"/>
            </w:tcBorders>
          </w:tcPr>
          <w:p w14:paraId="0D645F2C" w14:textId="77777777" w:rsidR="00EA506F" w:rsidRPr="003F67E8" w:rsidRDefault="00EA506F" w:rsidP="00EA506F">
            <w:r w:rsidRPr="003F67E8">
              <w:t>VARCHAR(20)</w:t>
            </w:r>
          </w:p>
        </w:tc>
        <w:tc>
          <w:tcPr>
            <w:tcW w:w="1954" w:type="dxa"/>
            <w:tcBorders>
              <w:top w:val="single" w:sz="12" w:space="0" w:color="auto"/>
            </w:tcBorders>
          </w:tcPr>
          <w:p w14:paraId="5EA3CA7D" w14:textId="77777777" w:rsidR="00EA506F" w:rsidRPr="003F67E8" w:rsidRDefault="00EA506F" w:rsidP="00EA506F">
            <w:r w:rsidRPr="003F67E8">
              <w:t>код продукции</w:t>
            </w:r>
          </w:p>
        </w:tc>
        <w:tc>
          <w:tcPr>
            <w:tcW w:w="1774" w:type="dxa"/>
            <w:tcBorders>
              <w:top w:val="single" w:sz="12" w:space="0" w:color="auto"/>
            </w:tcBorders>
          </w:tcPr>
          <w:p w14:paraId="4C9BFD65" w14:textId="77777777" w:rsidR="00EA506F" w:rsidRPr="003F67E8" w:rsidRDefault="00EA506F" w:rsidP="00EA506F">
            <w:r w:rsidRPr="003F67E8">
              <w:t>Да</w:t>
            </w:r>
          </w:p>
        </w:tc>
      </w:tr>
      <w:tr w:rsidR="00EA506F" w:rsidRPr="003F67E8" w14:paraId="37C0DF19" w14:textId="77777777" w:rsidTr="00DA7639">
        <w:tc>
          <w:tcPr>
            <w:tcW w:w="844" w:type="dxa"/>
          </w:tcPr>
          <w:p w14:paraId="2D21D929" w14:textId="77777777" w:rsidR="00EA506F" w:rsidRPr="003F67E8" w:rsidRDefault="00EA506F" w:rsidP="00EA506F">
            <w:r w:rsidRPr="003F67E8">
              <w:t>PK</w:t>
            </w:r>
          </w:p>
        </w:tc>
        <w:tc>
          <w:tcPr>
            <w:tcW w:w="1910" w:type="dxa"/>
          </w:tcPr>
          <w:p w14:paraId="0694C07B" w14:textId="77777777" w:rsidR="00EA506F" w:rsidRPr="003F67E8" w:rsidRDefault="00EA506F" w:rsidP="00EA506F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PRICE</w:t>
            </w:r>
          </w:p>
        </w:tc>
        <w:tc>
          <w:tcPr>
            <w:tcW w:w="1536" w:type="dxa"/>
          </w:tcPr>
          <w:p w14:paraId="13A8E635" w14:textId="77777777" w:rsidR="00EA506F" w:rsidRPr="003F67E8" w:rsidRDefault="00EA506F" w:rsidP="00EA506F">
            <w:r w:rsidRPr="003F67E8">
              <w:t>decimal</w:t>
            </w:r>
          </w:p>
        </w:tc>
        <w:tc>
          <w:tcPr>
            <w:tcW w:w="1963" w:type="dxa"/>
            <w:gridSpan w:val="2"/>
          </w:tcPr>
          <w:p w14:paraId="51944995" w14:textId="77777777" w:rsidR="00EA506F" w:rsidRPr="003F67E8" w:rsidRDefault="00EA506F" w:rsidP="00EA506F">
            <w:r w:rsidRPr="003F67E8">
              <w:t>NUMERIC(15,8)</w:t>
            </w:r>
          </w:p>
        </w:tc>
        <w:tc>
          <w:tcPr>
            <w:tcW w:w="1954" w:type="dxa"/>
          </w:tcPr>
          <w:p w14:paraId="40D7BA29" w14:textId="77777777" w:rsidR="00EA506F" w:rsidRPr="003F67E8" w:rsidRDefault="00EA506F" w:rsidP="00EA506F">
            <w:r w:rsidRPr="003F67E8">
              <w:t>цена продукции</w:t>
            </w:r>
          </w:p>
        </w:tc>
        <w:tc>
          <w:tcPr>
            <w:tcW w:w="1774" w:type="dxa"/>
          </w:tcPr>
          <w:p w14:paraId="2F0D995A" w14:textId="77777777" w:rsidR="00EA506F" w:rsidRPr="003F67E8" w:rsidRDefault="00EA506F" w:rsidP="00EA506F">
            <w:r w:rsidRPr="003F67E8">
              <w:t>Да</w:t>
            </w:r>
          </w:p>
        </w:tc>
      </w:tr>
      <w:tr w:rsidR="00EA506F" w:rsidRPr="003F67E8" w14:paraId="08B5CCFC" w14:textId="77777777" w:rsidTr="00DA7639">
        <w:tc>
          <w:tcPr>
            <w:tcW w:w="844" w:type="dxa"/>
          </w:tcPr>
          <w:p w14:paraId="7D3B8DE8" w14:textId="77777777" w:rsidR="00EA506F" w:rsidRPr="003F67E8" w:rsidRDefault="00EA506F" w:rsidP="00EA506F"/>
        </w:tc>
        <w:tc>
          <w:tcPr>
            <w:tcW w:w="1910" w:type="dxa"/>
          </w:tcPr>
          <w:p w14:paraId="70BFF696" w14:textId="77777777" w:rsidR="00EA506F" w:rsidRPr="003F67E8" w:rsidRDefault="00EA506F" w:rsidP="00EA506F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QTY</w:t>
            </w:r>
          </w:p>
        </w:tc>
        <w:tc>
          <w:tcPr>
            <w:tcW w:w="1536" w:type="dxa"/>
          </w:tcPr>
          <w:p w14:paraId="0F63DBB2" w14:textId="77777777" w:rsidR="00EA506F" w:rsidRPr="003F67E8" w:rsidRDefault="00EA506F" w:rsidP="00EA506F">
            <w:r w:rsidRPr="003F67E8">
              <w:t>decimal</w:t>
            </w:r>
          </w:p>
        </w:tc>
        <w:tc>
          <w:tcPr>
            <w:tcW w:w="1963" w:type="dxa"/>
            <w:gridSpan w:val="2"/>
          </w:tcPr>
          <w:p w14:paraId="04EFF13E" w14:textId="77777777" w:rsidR="00EA506F" w:rsidRPr="003F67E8" w:rsidRDefault="00EA506F" w:rsidP="00EA506F">
            <w:r w:rsidRPr="003F67E8">
              <w:t>NUMERIC(13,3)</w:t>
            </w:r>
          </w:p>
        </w:tc>
        <w:tc>
          <w:tcPr>
            <w:tcW w:w="1954" w:type="dxa"/>
          </w:tcPr>
          <w:p w14:paraId="04068622" w14:textId="77777777" w:rsidR="00EA506F" w:rsidRPr="003F67E8" w:rsidRDefault="00EA506F" w:rsidP="00EA506F">
            <w:r w:rsidRPr="003F67E8">
              <w:t>количество продукции</w:t>
            </w:r>
          </w:p>
        </w:tc>
        <w:tc>
          <w:tcPr>
            <w:tcW w:w="1774" w:type="dxa"/>
          </w:tcPr>
          <w:p w14:paraId="09547915" w14:textId="77777777" w:rsidR="00EA506F" w:rsidRPr="003F67E8" w:rsidRDefault="00EA506F" w:rsidP="00EA506F">
            <w:r w:rsidRPr="003F67E8">
              <w:t>Да</w:t>
            </w:r>
          </w:p>
        </w:tc>
      </w:tr>
      <w:tr w:rsidR="00EA506F" w:rsidRPr="003F67E8" w14:paraId="260948C7" w14:textId="77777777" w:rsidTr="00DA7639">
        <w:tc>
          <w:tcPr>
            <w:tcW w:w="844" w:type="dxa"/>
          </w:tcPr>
          <w:p w14:paraId="4185956C" w14:textId="77777777" w:rsidR="00EA506F" w:rsidRPr="003F67E8" w:rsidRDefault="00EA506F" w:rsidP="00EA506F"/>
        </w:tc>
        <w:tc>
          <w:tcPr>
            <w:tcW w:w="1910" w:type="dxa"/>
          </w:tcPr>
          <w:p w14:paraId="3CC21AB7" w14:textId="77777777" w:rsidR="00EA506F" w:rsidRPr="003F67E8" w:rsidRDefault="00EA506F" w:rsidP="00EA506F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VAT</w:t>
            </w:r>
          </w:p>
        </w:tc>
        <w:tc>
          <w:tcPr>
            <w:tcW w:w="1536" w:type="dxa"/>
          </w:tcPr>
          <w:p w14:paraId="7D87A715" w14:textId="77777777" w:rsidR="00EA506F" w:rsidRPr="003F67E8" w:rsidRDefault="00EA506F" w:rsidP="00EA506F">
            <w:r w:rsidRPr="003F67E8">
              <w:t>decimal</w:t>
            </w:r>
          </w:p>
        </w:tc>
        <w:tc>
          <w:tcPr>
            <w:tcW w:w="1963" w:type="dxa"/>
            <w:gridSpan w:val="2"/>
          </w:tcPr>
          <w:p w14:paraId="5821D134" w14:textId="77777777" w:rsidR="00EA506F" w:rsidRPr="003F67E8" w:rsidRDefault="00EA506F" w:rsidP="00EA506F">
            <w:r w:rsidRPr="003F67E8">
              <w:t>NUMERIC(5,2)</w:t>
            </w:r>
          </w:p>
        </w:tc>
        <w:tc>
          <w:tcPr>
            <w:tcW w:w="1954" w:type="dxa"/>
          </w:tcPr>
          <w:p w14:paraId="2463AC68" w14:textId="77777777" w:rsidR="00EA506F" w:rsidRPr="003F67E8" w:rsidRDefault="00EA506F" w:rsidP="00EA506F">
            <w:r w:rsidRPr="003F67E8">
              <w:t>НДС, %</w:t>
            </w:r>
          </w:p>
        </w:tc>
        <w:tc>
          <w:tcPr>
            <w:tcW w:w="1774" w:type="dxa"/>
          </w:tcPr>
          <w:p w14:paraId="1ED9D691" w14:textId="77777777" w:rsidR="00EA506F" w:rsidRPr="003F67E8" w:rsidRDefault="00EA506F" w:rsidP="00EA506F">
            <w:r w:rsidRPr="003F67E8">
              <w:t>Да</w:t>
            </w:r>
          </w:p>
        </w:tc>
      </w:tr>
      <w:tr w:rsidR="00EA506F" w:rsidRPr="003F67E8" w14:paraId="2134F53C" w14:textId="77777777" w:rsidTr="00EA506F">
        <w:tc>
          <w:tcPr>
            <w:tcW w:w="844" w:type="dxa"/>
          </w:tcPr>
          <w:p w14:paraId="4D39B470" w14:textId="77777777" w:rsidR="00EA506F" w:rsidRPr="003F67E8" w:rsidRDefault="00EA506F" w:rsidP="00EA506F">
            <w:r w:rsidRPr="003F67E8">
              <w:t>PK</w:t>
            </w:r>
          </w:p>
        </w:tc>
        <w:tc>
          <w:tcPr>
            <w:tcW w:w="1910" w:type="dxa"/>
          </w:tcPr>
          <w:p w14:paraId="39CC04BB" w14:textId="77777777" w:rsidR="00EA506F" w:rsidRPr="003F67E8" w:rsidRDefault="00EA506F" w:rsidP="00EA506F">
            <w:pPr>
              <w:rPr>
                <w:rFonts w:eastAsia="Courier New"/>
              </w:rPr>
            </w:pPr>
            <w:r w:rsidRPr="003F67E8">
              <w:rPr>
                <w:rFonts w:eastAsia="Courier New"/>
                <w:color w:val="FF0000"/>
              </w:rPr>
              <w:t>OLORDER_NO</w:t>
            </w:r>
          </w:p>
        </w:tc>
        <w:tc>
          <w:tcPr>
            <w:tcW w:w="1536" w:type="dxa"/>
          </w:tcPr>
          <w:p w14:paraId="62DE3DD1" w14:textId="77777777" w:rsidR="00EA506F" w:rsidRPr="003F67E8" w:rsidRDefault="00EA506F" w:rsidP="00EA506F">
            <w:r w:rsidRPr="003F67E8">
              <w:t>string</w:t>
            </w:r>
          </w:p>
        </w:tc>
        <w:tc>
          <w:tcPr>
            <w:tcW w:w="1963" w:type="dxa"/>
            <w:gridSpan w:val="2"/>
          </w:tcPr>
          <w:p w14:paraId="02F66A80" w14:textId="77777777" w:rsidR="00EA506F" w:rsidRPr="003F67E8" w:rsidRDefault="00EA506F" w:rsidP="00EA506F">
            <w:r w:rsidRPr="003F67E8">
              <w:t>VARCHAR(25)</w:t>
            </w:r>
          </w:p>
        </w:tc>
        <w:tc>
          <w:tcPr>
            <w:tcW w:w="1954" w:type="dxa"/>
          </w:tcPr>
          <w:p w14:paraId="42604F5F" w14:textId="77777777" w:rsidR="00EA506F" w:rsidRPr="003F67E8" w:rsidRDefault="00EA506F" w:rsidP="00EA506F">
            <w:r w:rsidRPr="003F67E8">
              <w:t>номер заказа из КПК</w:t>
            </w:r>
          </w:p>
        </w:tc>
        <w:tc>
          <w:tcPr>
            <w:tcW w:w="1774" w:type="dxa"/>
          </w:tcPr>
          <w:p w14:paraId="2E56190E" w14:textId="4FF8A8DF" w:rsidR="00EA506F" w:rsidRPr="00DA1502" w:rsidRDefault="00EA506F" w:rsidP="00EA506F">
            <w:pPr>
              <w:rPr>
                <w:color w:val="002060"/>
                <w:lang w:val="uk-UA"/>
              </w:rPr>
            </w:pPr>
            <w:r w:rsidRPr="00DA1502">
              <w:rPr>
                <w:color w:val="002060"/>
                <w:lang w:val="uk-UA"/>
              </w:rPr>
              <w:t>Да</w:t>
            </w:r>
          </w:p>
          <w:p w14:paraId="03D1C310" w14:textId="77777777" w:rsidR="00EA506F" w:rsidRPr="003F67E8" w:rsidRDefault="00EA506F" w:rsidP="00EA506F">
            <w:r w:rsidRPr="003F67E8">
              <w:rPr>
                <w:color w:val="4A86E8"/>
              </w:rPr>
              <w:t>(необязательное, значение по умолчанию “”)</w:t>
            </w:r>
          </w:p>
        </w:tc>
      </w:tr>
      <w:tr w:rsidR="00EA506F" w:rsidRPr="003F67E8" w14:paraId="37A81F94" w14:textId="77777777" w:rsidTr="00DA7639">
        <w:tc>
          <w:tcPr>
            <w:tcW w:w="844" w:type="dxa"/>
            <w:tcBorders>
              <w:bottom w:val="single" w:sz="12" w:space="0" w:color="auto"/>
            </w:tcBorders>
          </w:tcPr>
          <w:p w14:paraId="04E3C358" w14:textId="746EE2A7" w:rsidR="00EA506F" w:rsidRPr="0082001E" w:rsidRDefault="00EA506F" w:rsidP="00EA506F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30C9C34A" w14:textId="5CFA1E29" w:rsidR="00EA506F" w:rsidRPr="0082001E" w:rsidRDefault="00EA506F" w:rsidP="00EA506F">
            <w:pPr>
              <w:rPr>
                <w:rFonts w:eastAsia="Courier New"/>
                <w:color w:val="FF0000"/>
                <w:highlight w:val="yellow"/>
              </w:rPr>
            </w:pPr>
            <w:r w:rsidRPr="0082001E">
              <w:rPr>
                <w:highlight w:val="yellow"/>
                <w:lang w:val="en-US"/>
              </w:rPr>
              <w:t>CUST_ID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4755A9D3" w14:textId="02640568" w:rsidR="00EA506F" w:rsidRPr="0082001E" w:rsidRDefault="00EA506F" w:rsidP="00EA506F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963" w:type="dxa"/>
            <w:gridSpan w:val="2"/>
            <w:tcBorders>
              <w:bottom w:val="single" w:sz="12" w:space="0" w:color="auto"/>
            </w:tcBorders>
          </w:tcPr>
          <w:p w14:paraId="3C60E97B" w14:textId="52301995" w:rsidR="00EA506F" w:rsidRPr="0082001E" w:rsidRDefault="00EA506F" w:rsidP="00EA506F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954" w:type="dxa"/>
            <w:tcBorders>
              <w:bottom w:val="single" w:sz="12" w:space="0" w:color="auto"/>
            </w:tcBorders>
          </w:tcPr>
          <w:p w14:paraId="6CE9E7C0" w14:textId="1A5248D1" w:rsidR="00EA506F" w:rsidRPr="0082001E" w:rsidRDefault="00EA506F" w:rsidP="00EA506F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74" w:type="dxa"/>
            <w:tcBorders>
              <w:bottom w:val="single" w:sz="12" w:space="0" w:color="auto"/>
            </w:tcBorders>
          </w:tcPr>
          <w:p w14:paraId="646CA94F" w14:textId="61C042AE" w:rsidR="00EA506F" w:rsidRPr="0082001E" w:rsidRDefault="00EA506F" w:rsidP="00EA506F">
            <w:pPr>
              <w:rPr>
                <w:color w:val="002060"/>
                <w:highlight w:val="yellow"/>
                <w:lang w:val="uk-UA"/>
              </w:rPr>
            </w:pPr>
            <w:r w:rsidRPr="0082001E">
              <w:rPr>
                <w:highlight w:val="yellow"/>
              </w:rPr>
              <w:t>Да</w:t>
            </w:r>
          </w:p>
        </w:tc>
      </w:tr>
    </w:tbl>
    <w:p w14:paraId="332ABB2A" w14:textId="380BFFC2" w:rsidR="0011768B" w:rsidRPr="003F67E8" w:rsidRDefault="0011768B" w:rsidP="0011768B">
      <w:pPr>
        <w:spacing w:before="200" w:after="200"/>
        <w:ind w:left="357"/>
      </w:pPr>
      <w:r w:rsidRPr="003F67E8">
        <w:t>Пример структуры файла:</w:t>
      </w:r>
    </w:p>
    <w:p w14:paraId="095AFEF9" w14:textId="77777777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02F4393A" w14:textId="77777777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E442455" w14:textId="77777777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732CEE9" w14:textId="3033B6B2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CORDER_NO1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DOC_TYPE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ORDER_NO1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2014-08-18T17:59:50.957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DATETO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2014-08-18T17:59:50.957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VATCALCMOD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20140818 11:25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EA506F" w:rsidRPr="00EE7357">
        <w:rPr>
          <w:rStyle w:val="sc31"/>
          <w:lang w:val="en-US"/>
        </w:rPr>
        <w:t>CUST_ID</w:t>
      </w:r>
      <w:r w:rsidR="00EA506F" w:rsidRPr="00EE7357">
        <w:rPr>
          <w:rStyle w:val="sc8"/>
          <w:lang w:val="en-US"/>
        </w:rPr>
        <w:t>=</w:t>
      </w:r>
      <w:r w:rsidR="00EA506F" w:rsidRPr="00EE7357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3389F22" w14:textId="77777777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E3D90B4" w14:textId="234CBD96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25.12345678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10.333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EA506F" w:rsidRPr="00EA506F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EA506F" w:rsidRPr="00EE7357">
        <w:rPr>
          <w:rStyle w:val="sc31"/>
          <w:lang w:val="en-US"/>
        </w:rPr>
        <w:t>CUST_ID</w:t>
      </w:r>
      <w:r w:rsidR="00EA506F" w:rsidRPr="00EE7357">
        <w:rPr>
          <w:rStyle w:val="sc8"/>
          <w:lang w:val="en-US"/>
        </w:rPr>
        <w:t>=</w:t>
      </w:r>
      <w:r w:rsidR="00EA506F" w:rsidRPr="00EE7357">
        <w:rPr>
          <w:rStyle w:val="sc61"/>
          <w:lang w:val="en-US"/>
        </w:rPr>
        <w:t>"22"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0AE50976" w14:textId="1203532C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25.12345678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10.333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EA506F" w:rsidRPr="00EA506F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EA506F" w:rsidRPr="00EE7357">
        <w:rPr>
          <w:rStyle w:val="sc31"/>
          <w:lang w:val="en-US"/>
        </w:rPr>
        <w:t>CUST_ID</w:t>
      </w:r>
      <w:r w:rsidR="00EA506F" w:rsidRPr="00EE7357">
        <w:rPr>
          <w:rStyle w:val="sc8"/>
          <w:lang w:val="en-US"/>
        </w:rPr>
        <w:t>=</w:t>
      </w:r>
      <w:r w:rsidR="00EA506F" w:rsidRPr="00EE7357">
        <w:rPr>
          <w:rStyle w:val="sc61"/>
          <w:lang w:val="en-US"/>
        </w:rPr>
        <w:t>"22"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0FA8A39A" w14:textId="571428C9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25.12345678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10.333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EA506F" w:rsidRPr="00EA506F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EA506F" w:rsidRPr="00EE7357">
        <w:rPr>
          <w:rStyle w:val="sc31"/>
          <w:lang w:val="en-US"/>
        </w:rPr>
        <w:t>CUST_ID</w:t>
      </w:r>
      <w:r w:rsidR="00EA506F" w:rsidRPr="00EE7357">
        <w:rPr>
          <w:rStyle w:val="sc8"/>
          <w:lang w:val="en-US"/>
        </w:rPr>
        <w:t>=</w:t>
      </w:r>
      <w:r w:rsidR="00EA506F" w:rsidRPr="00EE7357">
        <w:rPr>
          <w:rStyle w:val="sc61"/>
          <w:lang w:val="en-US"/>
        </w:rPr>
        <w:t>"22"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5398F31B" w14:textId="72AD6CD3" w:rsidR="0011768B" w:rsidRPr="00AC2684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25.12345678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10.333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EA506F" w:rsidRPr="00EA506F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EA506F" w:rsidRPr="00EE7357">
        <w:rPr>
          <w:rStyle w:val="sc31"/>
          <w:lang w:val="en-US"/>
        </w:rPr>
        <w:t>CUST_ID</w:t>
      </w:r>
      <w:r w:rsidR="00EA506F" w:rsidRPr="00EE7357">
        <w:rPr>
          <w:rStyle w:val="sc8"/>
          <w:lang w:val="en-US"/>
        </w:rPr>
        <w:t>=</w:t>
      </w:r>
      <w:r w:rsidR="00EA506F" w:rsidRPr="00EE7357">
        <w:rPr>
          <w:rStyle w:val="sc61"/>
          <w:lang w:val="en-US"/>
        </w:rPr>
        <w:t>"22"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  <w:r w:rsidR="007E7AC0"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27C160E1" w14:textId="6FFEA608" w:rsidR="0011768B" w:rsidRPr="003F67E8" w:rsidRDefault="0011768B" w:rsidP="0011768B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OrderDetails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</w:p>
    <w:p w14:paraId="40AE5AE0" w14:textId="77777777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Order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BE1139F" w14:textId="77777777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ab/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Orders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04BAA936" w14:textId="77777777" w:rsidR="0011768B" w:rsidRPr="003F67E8" w:rsidRDefault="0011768B" w:rsidP="0011768B">
      <w:pPr>
        <w:rPr>
          <w:rFonts w:ascii="Courier New" w:eastAsia="Courier New" w:hAnsi="Courier New" w:cs="Courier New"/>
          <w:color w:val="0000FF"/>
          <w:sz w:val="16"/>
        </w:rPr>
      </w:pP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07FA2635" w14:textId="77777777" w:rsidR="0011768B" w:rsidRPr="003F67E8" w:rsidRDefault="0011768B" w:rsidP="0011768B"/>
    <w:p w14:paraId="22986B77" w14:textId="77777777" w:rsidR="0011768B" w:rsidRPr="003F67E8" w:rsidRDefault="0011768B" w:rsidP="008F1D35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Orders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заказахизс учетной системы.</w:t>
      </w:r>
    </w:p>
    <w:p w14:paraId="4C5F6E26" w14:textId="77777777" w:rsidR="0011768B" w:rsidRPr="003F67E8" w:rsidRDefault="0011768B" w:rsidP="008F1D35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Order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заказе из учетной системы.</w:t>
      </w:r>
    </w:p>
    <w:p w14:paraId="0411914F" w14:textId="77777777" w:rsidR="0011768B" w:rsidRPr="003F67E8" w:rsidRDefault="0011768B" w:rsidP="008F1D35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OrderDetails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деталях заказа из учетной системы (глобальная кодировка продукции)</w:t>
      </w:r>
    </w:p>
    <w:p w14:paraId="31002D96" w14:textId="77777777" w:rsidR="0011768B" w:rsidRPr="003F67E8" w:rsidRDefault="0011768B" w:rsidP="008F1D35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OrderDetail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продукции в документах заказов из учетной системы (глобальная кодировка продукции).</w:t>
      </w:r>
    </w:p>
    <w:p w14:paraId="2153BE4D" w14:textId="38D63A32" w:rsidR="001531B5" w:rsidRPr="003F67E8" w:rsidRDefault="001531B5" w:rsidP="001E2D88">
      <w:pPr>
        <w:pStyle w:val="21"/>
        <w:ind w:left="567"/>
        <w:rPr>
          <w:lang w:val="ru-RU"/>
        </w:rPr>
      </w:pPr>
      <w:bookmarkStart w:id="1597" w:name="_Toc470019146"/>
      <w:bookmarkStart w:id="1598" w:name="_Toc470023309"/>
      <w:bookmarkStart w:id="1599" w:name="_Toc470027472"/>
      <w:bookmarkStart w:id="1600" w:name="_Toc470019147"/>
      <w:bookmarkStart w:id="1601" w:name="_Toc470023310"/>
      <w:bookmarkStart w:id="1602" w:name="_Toc470027473"/>
      <w:bookmarkStart w:id="1603" w:name="_Toc470019148"/>
      <w:bookmarkStart w:id="1604" w:name="_Toc470023311"/>
      <w:bookmarkStart w:id="1605" w:name="_Toc470027474"/>
      <w:bookmarkStart w:id="1606" w:name="_Toc470019149"/>
      <w:bookmarkStart w:id="1607" w:name="_Toc470023312"/>
      <w:bookmarkStart w:id="1608" w:name="_Toc470027475"/>
      <w:bookmarkStart w:id="1609" w:name="_Toc470019150"/>
      <w:bookmarkStart w:id="1610" w:name="_Toc470023313"/>
      <w:bookmarkStart w:id="1611" w:name="_Toc470027476"/>
      <w:bookmarkStart w:id="1612" w:name="_Toc470019151"/>
      <w:bookmarkStart w:id="1613" w:name="_Toc470023314"/>
      <w:bookmarkStart w:id="1614" w:name="_Toc470027477"/>
      <w:bookmarkStart w:id="1615" w:name="_Toc470019152"/>
      <w:bookmarkStart w:id="1616" w:name="_Toc470023315"/>
      <w:bookmarkStart w:id="1617" w:name="_Toc470027478"/>
      <w:bookmarkStart w:id="1618" w:name="_Toc470019153"/>
      <w:bookmarkStart w:id="1619" w:name="_Toc470023316"/>
      <w:bookmarkStart w:id="1620" w:name="_Toc470027479"/>
      <w:bookmarkStart w:id="1621" w:name="_Toc470019154"/>
      <w:bookmarkStart w:id="1622" w:name="_Toc470023317"/>
      <w:bookmarkStart w:id="1623" w:name="_Toc470027480"/>
      <w:bookmarkStart w:id="1624" w:name="_Toc470019155"/>
      <w:bookmarkStart w:id="1625" w:name="_Toc470023318"/>
      <w:bookmarkStart w:id="1626" w:name="_Toc470027481"/>
      <w:bookmarkStart w:id="1627" w:name="_Toc470019156"/>
      <w:bookmarkStart w:id="1628" w:name="_Toc470023319"/>
      <w:bookmarkStart w:id="1629" w:name="_Toc470027482"/>
      <w:bookmarkStart w:id="1630" w:name="_Toc470019157"/>
      <w:bookmarkStart w:id="1631" w:name="_Toc470023320"/>
      <w:bookmarkStart w:id="1632" w:name="_Toc470027483"/>
      <w:bookmarkStart w:id="1633" w:name="_Toc470019158"/>
      <w:bookmarkStart w:id="1634" w:name="_Toc470023321"/>
      <w:bookmarkStart w:id="1635" w:name="_Toc470027484"/>
      <w:bookmarkStart w:id="1636" w:name="_Toc356571379"/>
      <w:bookmarkStart w:id="1637" w:name="_Toc503529953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r w:rsidRPr="003F67E8">
        <w:rPr>
          <w:lang w:val="ru-RU"/>
        </w:rPr>
        <w:lastRenderedPageBreak/>
        <w:t>Таблиц</w:t>
      </w:r>
      <w:r w:rsidR="009E45BE" w:rsidRPr="003F67E8">
        <w:rPr>
          <w:lang w:val="ru-RU"/>
        </w:rPr>
        <w:t>а</w:t>
      </w:r>
      <w:bookmarkEnd w:id="1636"/>
      <w:r w:rsidR="0011768B" w:rsidRPr="003F67E8">
        <w:rPr>
          <w:lang w:val="ru-RU"/>
        </w:rPr>
        <w:t xml:space="preserve"> ParentCompanies.xml</w:t>
      </w:r>
      <w:r w:rsidR="003B25C9" w:rsidRPr="003F67E8">
        <w:rPr>
          <w:lang w:val="ru-RU"/>
        </w:rPr>
        <w:t xml:space="preserve"> (Обязательный)</w:t>
      </w:r>
      <w:bookmarkEnd w:id="1637"/>
    </w:p>
    <w:p w14:paraId="301D6142" w14:textId="77777777" w:rsidR="003B25C9" w:rsidRPr="003F67E8" w:rsidRDefault="003B25C9" w:rsidP="002D248C">
      <w:pPr>
        <w:ind w:firstLine="567"/>
        <w:rPr>
          <w:b/>
          <w:u w:val="single"/>
        </w:rPr>
      </w:pPr>
      <w:r w:rsidRPr="003F67E8">
        <w:rPr>
          <w:b/>
          <w:u w:val="single"/>
        </w:rPr>
        <w:t>Данные о юридических лицах</w:t>
      </w:r>
    </w:p>
    <w:p w14:paraId="258D5F3E" w14:textId="3B8B972E" w:rsidR="003B25C9" w:rsidRPr="003F67E8" w:rsidRDefault="003B25C9" w:rsidP="002D248C">
      <w:pPr>
        <w:spacing w:before="200" w:after="200"/>
        <w:ind w:firstLine="567"/>
      </w:pPr>
      <w:r w:rsidRPr="003F67E8">
        <w:t>Необходимо реализовать выгрузку данных в таблицу следующего формата.</w:t>
      </w:r>
    </w:p>
    <w:tbl>
      <w:tblPr>
        <w:tblStyle w:val="afff0"/>
        <w:tblW w:w="10206" w:type="dxa"/>
        <w:tblLook w:val="04A0" w:firstRow="1" w:lastRow="0" w:firstColumn="1" w:lastColumn="0" w:noHBand="0" w:noVBand="1"/>
      </w:tblPr>
      <w:tblGrid>
        <w:gridCol w:w="844"/>
        <w:gridCol w:w="1835"/>
        <w:gridCol w:w="1615"/>
        <w:gridCol w:w="1790"/>
        <w:gridCol w:w="2265"/>
        <w:gridCol w:w="1857"/>
      </w:tblGrid>
      <w:tr w:rsidR="0011768B" w:rsidRPr="003F67E8" w14:paraId="615E89D4" w14:textId="77777777" w:rsidTr="0064556A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51DB33" w14:textId="77777777" w:rsidR="0011768B" w:rsidRPr="003F67E8" w:rsidRDefault="0011768B" w:rsidP="0064556A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52E415" w14:textId="77777777" w:rsidR="0011768B" w:rsidRPr="003F67E8" w:rsidRDefault="0011768B" w:rsidP="0064556A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04C815" w14:textId="77777777" w:rsidR="0011768B" w:rsidRPr="003F67E8" w:rsidRDefault="0011768B" w:rsidP="0064556A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7C9EEC" w14:textId="77777777" w:rsidR="0011768B" w:rsidRPr="003F67E8" w:rsidRDefault="0011768B" w:rsidP="0064556A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2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E9C703" w14:textId="77777777" w:rsidR="0011768B" w:rsidRPr="003F67E8" w:rsidRDefault="0011768B" w:rsidP="0064556A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847A8E" w14:textId="77777777" w:rsidR="0011768B" w:rsidRPr="003F67E8" w:rsidRDefault="0011768B" w:rsidP="0064556A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11768B" w:rsidRPr="003F67E8" w14:paraId="0FC553C4" w14:textId="77777777" w:rsidTr="0011768B">
        <w:tc>
          <w:tcPr>
            <w:tcW w:w="102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DA679B" w14:textId="77777777" w:rsidR="0011768B" w:rsidRPr="003F67E8" w:rsidRDefault="0011768B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ParentCompany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юридическом лице.</w:t>
            </w:r>
          </w:p>
        </w:tc>
      </w:tr>
      <w:tr w:rsidR="0011768B" w:rsidRPr="003F67E8" w14:paraId="4E8E7753" w14:textId="77777777" w:rsidTr="0064556A">
        <w:tc>
          <w:tcPr>
            <w:tcW w:w="844" w:type="dxa"/>
            <w:tcBorders>
              <w:top w:val="single" w:sz="12" w:space="0" w:color="auto"/>
            </w:tcBorders>
          </w:tcPr>
          <w:p w14:paraId="202B515C" w14:textId="77777777" w:rsidR="0011768B" w:rsidRPr="003F67E8" w:rsidRDefault="0011768B" w:rsidP="0011768B">
            <w:r w:rsidRPr="003F67E8">
              <w:t>PK</w:t>
            </w:r>
          </w:p>
        </w:tc>
        <w:tc>
          <w:tcPr>
            <w:tcW w:w="1835" w:type="dxa"/>
            <w:tcBorders>
              <w:top w:val="single" w:sz="12" w:space="0" w:color="auto"/>
            </w:tcBorders>
          </w:tcPr>
          <w:p w14:paraId="38DD0805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PCOMP_CODE</w:t>
            </w:r>
          </w:p>
        </w:tc>
        <w:tc>
          <w:tcPr>
            <w:tcW w:w="1615" w:type="dxa"/>
            <w:tcBorders>
              <w:top w:val="single" w:sz="12" w:space="0" w:color="auto"/>
            </w:tcBorders>
          </w:tcPr>
          <w:p w14:paraId="12897A3E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790" w:type="dxa"/>
            <w:tcBorders>
              <w:top w:val="single" w:sz="12" w:space="0" w:color="auto"/>
            </w:tcBorders>
          </w:tcPr>
          <w:p w14:paraId="3F234882" w14:textId="3EDCCAD4" w:rsidR="0011768B" w:rsidRPr="003F67E8" w:rsidRDefault="00EA506F" w:rsidP="0011768B">
            <w:r w:rsidRPr="00EA506F">
              <w:rPr>
                <w:highlight w:val="yellow"/>
              </w:rPr>
              <w:t>VARCHAR(7</w:t>
            </w:r>
            <w:r w:rsidR="0011768B" w:rsidRPr="00EA506F">
              <w:rPr>
                <w:highlight w:val="yellow"/>
              </w:rPr>
              <w:t>5)</w:t>
            </w:r>
          </w:p>
        </w:tc>
        <w:tc>
          <w:tcPr>
            <w:tcW w:w="2265" w:type="dxa"/>
            <w:tcBorders>
              <w:top w:val="single" w:sz="12" w:space="0" w:color="auto"/>
            </w:tcBorders>
          </w:tcPr>
          <w:p w14:paraId="47A16E9B" w14:textId="77777777" w:rsidR="0011768B" w:rsidRPr="003F67E8" w:rsidRDefault="0011768B" w:rsidP="0011768B">
            <w:r w:rsidRPr="003F67E8">
              <w:t>внешний код</w:t>
            </w:r>
          </w:p>
        </w:tc>
        <w:tc>
          <w:tcPr>
            <w:tcW w:w="1857" w:type="dxa"/>
            <w:tcBorders>
              <w:top w:val="single" w:sz="12" w:space="0" w:color="auto"/>
            </w:tcBorders>
          </w:tcPr>
          <w:p w14:paraId="171CFFCF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7A72CE84" w14:textId="77777777" w:rsidTr="0064556A">
        <w:tc>
          <w:tcPr>
            <w:tcW w:w="844" w:type="dxa"/>
          </w:tcPr>
          <w:p w14:paraId="4A847DCC" w14:textId="77777777" w:rsidR="0011768B" w:rsidRPr="003F67E8" w:rsidRDefault="0011768B" w:rsidP="0011768B"/>
        </w:tc>
        <w:tc>
          <w:tcPr>
            <w:tcW w:w="1835" w:type="dxa"/>
          </w:tcPr>
          <w:p w14:paraId="57DAE25C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PC_NAME</w:t>
            </w:r>
          </w:p>
        </w:tc>
        <w:tc>
          <w:tcPr>
            <w:tcW w:w="1615" w:type="dxa"/>
          </w:tcPr>
          <w:p w14:paraId="032AC8CE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790" w:type="dxa"/>
          </w:tcPr>
          <w:p w14:paraId="1B663119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2265" w:type="dxa"/>
          </w:tcPr>
          <w:p w14:paraId="3A7650A5" w14:textId="77777777" w:rsidR="0011768B" w:rsidRPr="003F67E8" w:rsidRDefault="0011768B" w:rsidP="0011768B">
            <w:r w:rsidRPr="003F67E8">
              <w:t>юридическое лицо</w:t>
            </w:r>
          </w:p>
        </w:tc>
        <w:tc>
          <w:tcPr>
            <w:tcW w:w="1857" w:type="dxa"/>
          </w:tcPr>
          <w:p w14:paraId="68009C23" w14:textId="77777777" w:rsidR="0011768B" w:rsidRPr="003F67E8" w:rsidRDefault="0011768B" w:rsidP="0011768B">
            <w:r w:rsidRPr="003F67E8">
              <w:t>Да</w:t>
            </w:r>
          </w:p>
        </w:tc>
      </w:tr>
      <w:tr w:rsidR="002D248C" w:rsidRPr="003F67E8" w14:paraId="2325D924" w14:textId="77777777" w:rsidTr="0064556A">
        <w:tc>
          <w:tcPr>
            <w:tcW w:w="844" w:type="dxa"/>
          </w:tcPr>
          <w:p w14:paraId="21699C0F" w14:textId="77777777" w:rsidR="002D248C" w:rsidRPr="003F67E8" w:rsidRDefault="002D248C" w:rsidP="002D248C"/>
        </w:tc>
        <w:tc>
          <w:tcPr>
            <w:tcW w:w="1835" w:type="dxa"/>
          </w:tcPr>
          <w:p w14:paraId="6B94B9E6" w14:textId="77777777" w:rsidR="002D248C" w:rsidRPr="003F67E8" w:rsidRDefault="002D248C" w:rsidP="002D248C">
            <w:r w:rsidRPr="003F67E8">
              <w:rPr>
                <w:rFonts w:eastAsia="Courier New"/>
                <w:color w:val="FF0000"/>
              </w:rPr>
              <w:t>PC_ADDR</w:t>
            </w:r>
          </w:p>
        </w:tc>
        <w:tc>
          <w:tcPr>
            <w:tcW w:w="1615" w:type="dxa"/>
          </w:tcPr>
          <w:p w14:paraId="43AC8D36" w14:textId="77777777" w:rsidR="002D248C" w:rsidRPr="003F67E8" w:rsidRDefault="002D248C" w:rsidP="002D248C">
            <w:r w:rsidRPr="003F67E8">
              <w:t>string</w:t>
            </w:r>
          </w:p>
        </w:tc>
        <w:tc>
          <w:tcPr>
            <w:tcW w:w="1790" w:type="dxa"/>
          </w:tcPr>
          <w:p w14:paraId="4DB236BE" w14:textId="77777777" w:rsidR="002D248C" w:rsidRPr="003F67E8" w:rsidRDefault="002D248C" w:rsidP="002D248C">
            <w:r w:rsidRPr="003F67E8">
              <w:t>VARCHAR(80)</w:t>
            </w:r>
          </w:p>
        </w:tc>
        <w:tc>
          <w:tcPr>
            <w:tcW w:w="2265" w:type="dxa"/>
          </w:tcPr>
          <w:p w14:paraId="48EB06F7" w14:textId="77777777" w:rsidR="002D248C" w:rsidRPr="003F67E8" w:rsidRDefault="002D248C" w:rsidP="002D248C">
            <w:r w:rsidRPr="003F67E8">
              <w:t>адрес</w:t>
            </w:r>
          </w:p>
        </w:tc>
        <w:tc>
          <w:tcPr>
            <w:tcW w:w="1857" w:type="dxa"/>
          </w:tcPr>
          <w:p w14:paraId="7B7719CD" w14:textId="33D452CB" w:rsidR="002D248C" w:rsidRPr="003F67E8" w:rsidRDefault="002D248C" w:rsidP="002D248C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5BA27792" w14:textId="77777777" w:rsidTr="0064556A">
        <w:tc>
          <w:tcPr>
            <w:tcW w:w="844" w:type="dxa"/>
          </w:tcPr>
          <w:p w14:paraId="7E0803BB" w14:textId="77777777" w:rsidR="0064556A" w:rsidRPr="003F67E8" w:rsidRDefault="0064556A" w:rsidP="0064556A"/>
        </w:tc>
        <w:tc>
          <w:tcPr>
            <w:tcW w:w="1835" w:type="dxa"/>
          </w:tcPr>
          <w:p w14:paraId="14840BFB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PC_ZKPO</w:t>
            </w:r>
          </w:p>
        </w:tc>
        <w:tc>
          <w:tcPr>
            <w:tcW w:w="1615" w:type="dxa"/>
          </w:tcPr>
          <w:p w14:paraId="28CC5727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42384B22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04A73AA3" w14:textId="77777777" w:rsidR="0064556A" w:rsidRPr="003F67E8" w:rsidRDefault="0064556A" w:rsidP="0064556A">
            <w:r w:rsidRPr="003F67E8">
              <w:t>Код ЗКПО.</w:t>
            </w:r>
          </w:p>
        </w:tc>
        <w:tc>
          <w:tcPr>
            <w:tcW w:w="1857" w:type="dxa"/>
          </w:tcPr>
          <w:p w14:paraId="1E81262E" w14:textId="101C3DC4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1B111789" w14:textId="77777777" w:rsidTr="0064556A">
        <w:tc>
          <w:tcPr>
            <w:tcW w:w="844" w:type="dxa"/>
          </w:tcPr>
          <w:p w14:paraId="02D1F31C" w14:textId="77777777" w:rsidR="0064556A" w:rsidRPr="003F67E8" w:rsidRDefault="0064556A" w:rsidP="0064556A"/>
        </w:tc>
        <w:tc>
          <w:tcPr>
            <w:tcW w:w="1835" w:type="dxa"/>
          </w:tcPr>
          <w:p w14:paraId="4B682F32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PC_TAX_NUM</w:t>
            </w:r>
          </w:p>
        </w:tc>
        <w:tc>
          <w:tcPr>
            <w:tcW w:w="1615" w:type="dxa"/>
          </w:tcPr>
          <w:p w14:paraId="76E76994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26CA507F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3A7EEA2F" w14:textId="77777777" w:rsidR="0064556A" w:rsidRPr="003F67E8" w:rsidRDefault="0064556A" w:rsidP="0064556A">
            <w:r w:rsidRPr="003F67E8">
              <w:t>регистрационный номер.</w:t>
            </w:r>
          </w:p>
        </w:tc>
        <w:tc>
          <w:tcPr>
            <w:tcW w:w="1857" w:type="dxa"/>
          </w:tcPr>
          <w:p w14:paraId="31EAE2F1" w14:textId="3046AC05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21ACC19E" w14:textId="77777777" w:rsidTr="0064556A">
        <w:tc>
          <w:tcPr>
            <w:tcW w:w="844" w:type="dxa"/>
          </w:tcPr>
          <w:p w14:paraId="79C0B064" w14:textId="77777777" w:rsidR="0064556A" w:rsidRPr="003F67E8" w:rsidRDefault="0064556A" w:rsidP="0064556A"/>
        </w:tc>
        <w:tc>
          <w:tcPr>
            <w:tcW w:w="1835" w:type="dxa"/>
          </w:tcPr>
          <w:p w14:paraId="703BF36C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PC_VAT_NUM</w:t>
            </w:r>
          </w:p>
        </w:tc>
        <w:tc>
          <w:tcPr>
            <w:tcW w:w="1615" w:type="dxa"/>
          </w:tcPr>
          <w:p w14:paraId="46F66341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754A998A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49F136AC" w14:textId="77777777" w:rsidR="0064556A" w:rsidRPr="003F67E8" w:rsidRDefault="0064556A" w:rsidP="0064556A">
            <w:r w:rsidRPr="003F67E8">
              <w:t>номер плательщика НДС.</w:t>
            </w:r>
          </w:p>
        </w:tc>
        <w:tc>
          <w:tcPr>
            <w:tcW w:w="1857" w:type="dxa"/>
          </w:tcPr>
          <w:p w14:paraId="45CB41EC" w14:textId="77777777" w:rsidR="0064556A" w:rsidRPr="003F67E8" w:rsidRDefault="0064556A" w:rsidP="0064556A">
            <w:r w:rsidRPr="003F67E8">
              <w:t>Нет</w:t>
            </w:r>
          </w:p>
        </w:tc>
      </w:tr>
      <w:tr w:rsidR="0064556A" w:rsidRPr="003F67E8" w14:paraId="18B914EC" w14:textId="77777777" w:rsidTr="0064556A">
        <w:tc>
          <w:tcPr>
            <w:tcW w:w="844" w:type="dxa"/>
          </w:tcPr>
          <w:p w14:paraId="7B8C9DCA" w14:textId="77777777" w:rsidR="0064556A" w:rsidRPr="003F67E8" w:rsidRDefault="0064556A" w:rsidP="0064556A"/>
        </w:tc>
        <w:tc>
          <w:tcPr>
            <w:tcW w:w="1835" w:type="dxa"/>
          </w:tcPr>
          <w:p w14:paraId="5C8E54F4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PC_B_NAME</w:t>
            </w:r>
          </w:p>
        </w:tc>
        <w:tc>
          <w:tcPr>
            <w:tcW w:w="1615" w:type="dxa"/>
          </w:tcPr>
          <w:p w14:paraId="5B5DF72C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3EE0275B" w14:textId="77777777" w:rsidR="0064556A" w:rsidRPr="003F67E8" w:rsidRDefault="0064556A" w:rsidP="0064556A">
            <w:r w:rsidRPr="003F67E8">
              <w:t>VARCHAR(80)</w:t>
            </w:r>
          </w:p>
        </w:tc>
        <w:tc>
          <w:tcPr>
            <w:tcW w:w="2265" w:type="dxa"/>
          </w:tcPr>
          <w:p w14:paraId="385295C4" w14:textId="77777777" w:rsidR="0064556A" w:rsidRPr="003F67E8" w:rsidRDefault="0064556A" w:rsidP="0064556A">
            <w:r w:rsidRPr="003F67E8">
              <w:t>название банка</w:t>
            </w:r>
          </w:p>
        </w:tc>
        <w:tc>
          <w:tcPr>
            <w:tcW w:w="1857" w:type="dxa"/>
          </w:tcPr>
          <w:p w14:paraId="53485386" w14:textId="77777777" w:rsidR="0064556A" w:rsidRPr="003F67E8" w:rsidRDefault="0064556A" w:rsidP="0064556A">
            <w:r w:rsidRPr="003F67E8">
              <w:t>Нет</w:t>
            </w:r>
          </w:p>
        </w:tc>
      </w:tr>
      <w:tr w:rsidR="0064556A" w:rsidRPr="003F67E8" w14:paraId="35CB54AC" w14:textId="77777777" w:rsidTr="0064556A">
        <w:tc>
          <w:tcPr>
            <w:tcW w:w="844" w:type="dxa"/>
          </w:tcPr>
          <w:p w14:paraId="0F646207" w14:textId="77777777" w:rsidR="0064556A" w:rsidRPr="003F67E8" w:rsidRDefault="0064556A" w:rsidP="0064556A"/>
        </w:tc>
        <w:tc>
          <w:tcPr>
            <w:tcW w:w="1835" w:type="dxa"/>
          </w:tcPr>
          <w:p w14:paraId="1911542D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PC_B_MFO</w:t>
            </w:r>
          </w:p>
        </w:tc>
        <w:tc>
          <w:tcPr>
            <w:tcW w:w="1615" w:type="dxa"/>
          </w:tcPr>
          <w:p w14:paraId="48D70D93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7D30A853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4EB675E2" w14:textId="77777777" w:rsidR="0064556A" w:rsidRPr="003F67E8" w:rsidRDefault="0064556A" w:rsidP="0064556A">
            <w:r w:rsidRPr="003F67E8">
              <w:t>МФО</w:t>
            </w:r>
          </w:p>
        </w:tc>
        <w:tc>
          <w:tcPr>
            <w:tcW w:w="1857" w:type="dxa"/>
          </w:tcPr>
          <w:p w14:paraId="48D53126" w14:textId="378364DA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393A9104" w14:textId="77777777" w:rsidTr="0064556A">
        <w:tc>
          <w:tcPr>
            <w:tcW w:w="844" w:type="dxa"/>
          </w:tcPr>
          <w:p w14:paraId="547C2A77" w14:textId="77777777" w:rsidR="0064556A" w:rsidRPr="003F67E8" w:rsidRDefault="0064556A" w:rsidP="0064556A"/>
        </w:tc>
        <w:tc>
          <w:tcPr>
            <w:tcW w:w="1835" w:type="dxa"/>
          </w:tcPr>
          <w:p w14:paraId="3A760B38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PC_B_ACC</w:t>
            </w:r>
          </w:p>
        </w:tc>
        <w:tc>
          <w:tcPr>
            <w:tcW w:w="1615" w:type="dxa"/>
          </w:tcPr>
          <w:p w14:paraId="5D994413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5BD579D9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27B057B8" w14:textId="77777777" w:rsidR="0064556A" w:rsidRPr="003F67E8" w:rsidRDefault="0064556A" w:rsidP="0064556A">
            <w:r w:rsidRPr="003F67E8">
              <w:t>расчетный счет</w:t>
            </w:r>
          </w:p>
        </w:tc>
        <w:tc>
          <w:tcPr>
            <w:tcW w:w="1857" w:type="dxa"/>
          </w:tcPr>
          <w:p w14:paraId="3321F82C" w14:textId="18D5C344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76A67154" w14:textId="77777777" w:rsidTr="0064556A">
        <w:tc>
          <w:tcPr>
            <w:tcW w:w="844" w:type="dxa"/>
          </w:tcPr>
          <w:p w14:paraId="16DA28E9" w14:textId="77777777" w:rsidR="0064556A" w:rsidRPr="003F67E8" w:rsidRDefault="0064556A" w:rsidP="0064556A"/>
        </w:tc>
        <w:tc>
          <w:tcPr>
            <w:tcW w:w="1835" w:type="dxa"/>
          </w:tcPr>
          <w:p w14:paraId="4A60400C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PC_DIRECT</w:t>
            </w:r>
          </w:p>
        </w:tc>
        <w:tc>
          <w:tcPr>
            <w:tcW w:w="1615" w:type="dxa"/>
          </w:tcPr>
          <w:p w14:paraId="6985D82F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4EC37C62" w14:textId="77777777" w:rsidR="0064556A" w:rsidRPr="003F67E8" w:rsidRDefault="0064556A" w:rsidP="0064556A">
            <w:r w:rsidRPr="003F67E8">
              <w:t>VARCHAR(50)</w:t>
            </w:r>
          </w:p>
        </w:tc>
        <w:tc>
          <w:tcPr>
            <w:tcW w:w="2265" w:type="dxa"/>
          </w:tcPr>
          <w:p w14:paraId="3C87985D" w14:textId="77777777" w:rsidR="0064556A" w:rsidRPr="003F67E8" w:rsidRDefault="0064556A" w:rsidP="0064556A">
            <w:r w:rsidRPr="003F67E8">
              <w:t>директор</w:t>
            </w:r>
          </w:p>
        </w:tc>
        <w:tc>
          <w:tcPr>
            <w:tcW w:w="1857" w:type="dxa"/>
          </w:tcPr>
          <w:p w14:paraId="38ECFCAE" w14:textId="41E05DA4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258ACE60" w14:textId="77777777" w:rsidTr="0064556A">
        <w:tc>
          <w:tcPr>
            <w:tcW w:w="844" w:type="dxa"/>
          </w:tcPr>
          <w:p w14:paraId="6A56A6B6" w14:textId="77777777" w:rsidR="0064556A" w:rsidRPr="003F67E8" w:rsidRDefault="0064556A" w:rsidP="0064556A"/>
        </w:tc>
        <w:tc>
          <w:tcPr>
            <w:tcW w:w="1835" w:type="dxa"/>
          </w:tcPr>
          <w:p w14:paraId="1946966C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PC_PHONE</w:t>
            </w:r>
          </w:p>
        </w:tc>
        <w:tc>
          <w:tcPr>
            <w:tcW w:w="1615" w:type="dxa"/>
          </w:tcPr>
          <w:p w14:paraId="44055BD7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1CA12033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6C5CF6E0" w14:textId="77777777" w:rsidR="0064556A" w:rsidRPr="003F67E8" w:rsidRDefault="0064556A" w:rsidP="0064556A">
            <w:r w:rsidRPr="003F67E8">
              <w:t>телефон</w:t>
            </w:r>
          </w:p>
        </w:tc>
        <w:tc>
          <w:tcPr>
            <w:tcW w:w="1857" w:type="dxa"/>
          </w:tcPr>
          <w:p w14:paraId="4577F1FA" w14:textId="6CDE9B10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 xml:space="preserve">(если такой информации нет, заполняем </w:t>
            </w:r>
            <w:r w:rsidRPr="003F67E8">
              <w:rPr>
                <w:color w:val="4A86E8"/>
              </w:rPr>
              <w:lastRenderedPageBreak/>
              <w:t>значение по умолчанию "-")</w:t>
            </w:r>
          </w:p>
        </w:tc>
      </w:tr>
      <w:tr w:rsidR="0064556A" w:rsidRPr="003F67E8" w14:paraId="5DBDB708" w14:textId="77777777" w:rsidTr="0064556A">
        <w:tc>
          <w:tcPr>
            <w:tcW w:w="844" w:type="dxa"/>
          </w:tcPr>
          <w:p w14:paraId="591C0873" w14:textId="77777777" w:rsidR="0064556A" w:rsidRPr="003F67E8" w:rsidRDefault="0064556A" w:rsidP="0064556A"/>
        </w:tc>
        <w:tc>
          <w:tcPr>
            <w:tcW w:w="1835" w:type="dxa"/>
          </w:tcPr>
          <w:p w14:paraId="237CF9DF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PC_FAX</w:t>
            </w:r>
          </w:p>
        </w:tc>
        <w:tc>
          <w:tcPr>
            <w:tcW w:w="1615" w:type="dxa"/>
          </w:tcPr>
          <w:p w14:paraId="0C8AAE8A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3F56A565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7A13F58B" w14:textId="77777777" w:rsidR="0064556A" w:rsidRPr="003F67E8" w:rsidRDefault="0064556A" w:rsidP="0064556A">
            <w:r w:rsidRPr="003F67E8">
              <w:t>факс</w:t>
            </w:r>
          </w:p>
        </w:tc>
        <w:tc>
          <w:tcPr>
            <w:tcW w:w="1857" w:type="dxa"/>
          </w:tcPr>
          <w:p w14:paraId="6ABFDE3D" w14:textId="0377E2F1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09A833E1" w14:textId="77777777" w:rsidTr="0064556A">
        <w:tc>
          <w:tcPr>
            <w:tcW w:w="844" w:type="dxa"/>
          </w:tcPr>
          <w:p w14:paraId="522384D3" w14:textId="77777777" w:rsidR="0064556A" w:rsidRPr="003F67E8" w:rsidRDefault="0064556A" w:rsidP="0064556A"/>
        </w:tc>
        <w:tc>
          <w:tcPr>
            <w:tcW w:w="1835" w:type="dxa"/>
          </w:tcPr>
          <w:p w14:paraId="37AB611A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PC_EMAIL</w:t>
            </w:r>
          </w:p>
        </w:tc>
        <w:tc>
          <w:tcPr>
            <w:tcW w:w="1615" w:type="dxa"/>
          </w:tcPr>
          <w:p w14:paraId="44B9031A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08B8E26D" w14:textId="77777777" w:rsidR="0064556A" w:rsidRPr="003F67E8" w:rsidRDefault="0064556A" w:rsidP="0064556A">
            <w:r w:rsidRPr="003F67E8">
              <w:t>VARCHAR(50)</w:t>
            </w:r>
          </w:p>
        </w:tc>
        <w:tc>
          <w:tcPr>
            <w:tcW w:w="2265" w:type="dxa"/>
          </w:tcPr>
          <w:p w14:paraId="37D32B3E" w14:textId="77777777" w:rsidR="0064556A" w:rsidRPr="003F67E8" w:rsidRDefault="0064556A" w:rsidP="0064556A">
            <w:r w:rsidRPr="003F67E8">
              <w:t>электронный адрес</w:t>
            </w:r>
          </w:p>
        </w:tc>
        <w:tc>
          <w:tcPr>
            <w:tcW w:w="1857" w:type="dxa"/>
          </w:tcPr>
          <w:p w14:paraId="3B2EB37A" w14:textId="383C0B07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1CB3ACA5" w14:textId="77777777" w:rsidTr="0064556A">
        <w:tc>
          <w:tcPr>
            <w:tcW w:w="844" w:type="dxa"/>
          </w:tcPr>
          <w:p w14:paraId="14DAE913" w14:textId="77777777" w:rsidR="0064556A" w:rsidRPr="003F67E8" w:rsidRDefault="0064556A" w:rsidP="0064556A"/>
        </w:tc>
        <w:tc>
          <w:tcPr>
            <w:tcW w:w="1835" w:type="dxa"/>
          </w:tcPr>
          <w:p w14:paraId="2D2C496E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PC_ACCOUNT</w:t>
            </w:r>
          </w:p>
        </w:tc>
        <w:tc>
          <w:tcPr>
            <w:tcW w:w="1615" w:type="dxa"/>
          </w:tcPr>
          <w:p w14:paraId="1709DE66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70A5B5EF" w14:textId="77777777" w:rsidR="0064556A" w:rsidRPr="003F67E8" w:rsidRDefault="0064556A" w:rsidP="0064556A">
            <w:r w:rsidRPr="003F67E8">
              <w:t>VARCHAR(50)</w:t>
            </w:r>
          </w:p>
        </w:tc>
        <w:tc>
          <w:tcPr>
            <w:tcW w:w="2265" w:type="dxa"/>
          </w:tcPr>
          <w:p w14:paraId="20418B96" w14:textId="77777777" w:rsidR="0064556A" w:rsidRPr="003F67E8" w:rsidRDefault="0064556A" w:rsidP="0064556A">
            <w:r w:rsidRPr="003F67E8">
              <w:t>бухгалтер</w:t>
            </w:r>
          </w:p>
        </w:tc>
        <w:tc>
          <w:tcPr>
            <w:tcW w:w="1857" w:type="dxa"/>
          </w:tcPr>
          <w:p w14:paraId="0D94B36A" w14:textId="73FD88D6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43ECDEE1" w14:textId="77777777" w:rsidTr="0064556A">
        <w:tc>
          <w:tcPr>
            <w:tcW w:w="844" w:type="dxa"/>
          </w:tcPr>
          <w:p w14:paraId="33F30631" w14:textId="77777777" w:rsidR="0064556A" w:rsidRPr="003F67E8" w:rsidRDefault="0064556A" w:rsidP="0064556A"/>
        </w:tc>
        <w:tc>
          <w:tcPr>
            <w:tcW w:w="1835" w:type="dxa"/>
          </w:tcPr>
          <w:p w14:paraId="0D414DE3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PC_ACC_PH</w:t>
            </w:r>
          </w:p>
        </w:tc>
        <w:tc>
          <w:tcPr>
            <w:tcW w:w="1615" w:type="dxa"/>
          </w:tcPr>
          <w:p w14:paraId="1D55A6E7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79F0B08D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21B1F9C0" w14:textId="77777777" w:rsidR="0064556A" w:rsidRPr="003F67E8" w:rsidRDefault="0064556A" w:rsidP="0064556A">
            <w:r w:rsidRPr="003F67E8">
              <w:t>телефон бухгалтера</w:t>
            </w:r>
          </w:p>
        </w:tc>
        <w:tc>
          <w:tcPr>
            <w:tcW w:w="1857" w:type="dxa"/>
          </w:tcPr>
          <w:p w14:paraId="43C6FD36" w14:textId="2651A403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499CDAAE" w14:textId="77777777" w:rsidTr="0064556A">
        <w:tc>
          <w:tcPr>
            <w:tcW w:w="844" w:type="dxa"/>
          </w:tcPr>
          <w:p w14:paraId="712F248B" w14:textId="77777777" w:rsidR="0064556A" w:rsidRPr="003F67E8" w:rsidRDefault="0064556A" w:rsidP="0064556A"/>
        </w:tc>
        <w:tc>
          <w:tcPr>
            <w:tcW w:w="1835" w:type="dxa"/>
          </w:tcPr>
          <w:p w14:paraId="3899DB49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PC_MMANAG</w:t>
            </w:r>
          </w:p>
        </w:tc>
        <w:tc>
          <w:tcPr>
            <w:tcW w:w="1615" w:type="dxa"/>
          </w:tcPr>
          <w:p w14:paraId="017E63DA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68C95DFC" w14:textId="77777777" w:rsidR="0064556A" w:rsidRPr="003F67E8" w:rsidRDefault="0064556A" w:rsidP="0064556A">
            <w:r w:rsidRPr="003F67E8">
              <w:t>VARCHAR(50)</w:t>
            </w:r>
          </w:p>
        </w:tc>
        <w:tc>
          <w:tcPr>
            <w:tcW w:w="2265" w:type="dxa"/>
          </w:tcPr>
          <w:p w14:paraId="10278ACE" w14:textId="77777777" w:rsidR="0064556A" w:rsidRPr="003F67E8" w:rsidRDefault="0064556A" w:rsidP="0064556A">
            <w:r w:rsidRPr="003F67E8">
              <w:t>товаровед</w:t>
            </w:r>
          </w:p>
        </w:tc>
        <w:tc>
          <w:tcPr>
            <w:tcW w:w="1857" w:type="dxa"/>
          </w:tcPr>
          <w:p w14:paraId="5804C23F" w14:textId="1DA014D8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57BEF169" w14:textId="77777777" w:rsidTr="0064556A">
        <w:tc>
          <w:tcPr>
            <w:tcW w:w="844" w:type="dxa"/>
          </w:tcPr>
          <w:p w14:paraId="217E1F5A" w14:textId="77777777" w:rsidR="0064556A" w:rsidRPr="003F67E8" w:rsidRDefault="0064556A" w:rsidP="0064556A"/>
        </w:tc>
        <w:tc>
          <w:tcPr>
            <w:tcW w:w="1835" w:type="dxa"/>
          </w:tcPr>
          <w:p w14:paraId="7E8586E0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PC_MM_PH</w:t>
            </w:r>
          </w:p>
        </w:tc>
        <w:tc>
          <w:tcPr>
            <w:tcW w:w="1615" w:type="dxa"/>
          </w:tcPr>
          <w:p w14:paraId="63942EA4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46CE3FBD" w14:textId="77777777" w:rsidR="0064556A" w:rsidRPr="003F67E8" w:rsidRDefault="0064556A" w:rsidP="0064556A">
            <w:r w:rsidRPr="003F67E8">
              <w:t>VARCHAR(20)</w:t>
            </w:r>
          </w:p>
        </w:tc>
        <w:tc>
          <w:tcPr>
            <w:tcW w:w="2265" w:type="dxa"/>
          </w:tcPr>
          <w:p w14:paraId="717020A8" w14:textId="77777777" w:rsidR="0064556A" w:rsidRPr="003F67E8" w:rsidRDefault="0064556A" w:rsidP="0064556A">
            <w:r w:rsidRPr="003F67E8">
              <w:t>телефон товароведа</w:t>
            </w:r>
          </w:p>
        </w:tc>
        <w:tc>
          <w:tcPr>
            <w:tcW w:w="1857" w:type="dxa"/>
          </w:tcPr>
          <w:p w14:paraId="75A1B58E" w14:textId="3BDA43F9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3F4F1C11" w14:textId="77777777" w:rsidTr="0064556A">
        <w:tc>
          <w:tcPr>
            <w:tcW w:w="844" w:type="dxa"/>
          </w:tcPr>
          <w:p w14:paraId="5340277A" w14:textId="77777777" w:rsidR="0064556A" w:rsidRPr="003F67E8" w:rsidRDefault="0064556A" w:rsidP="0064556A"/>
        </w:tc>
        <w:tc>
          <w:tcPr>
            <w:tcW w:w="1835" w:type="dxa"/>
          </w:tcPr>
          <w:p w14:paraId="5F376775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PC_PMANAG</w:t>
            </w:r>
          </w:p>
        </w:tc>
        <w:tc>
          <w:tcPr>
            <w:tcW w:w="1615" w:type="dxa"/>
          </w:tcPr>
          <w:p w14:paraId="6B88E22C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7D5996AF" w14:textId="77777777" w:rsidR="0064556A" w:rsidRPr="003F67E8" w:rsidRDefault="0064556A" w:rsidP="0064556A">
            <w:r w:rsidRPr="003F67E8">
              <w:t>VARCHAR(50)</w:t>
            </w:r>
          </w:p>
        </w:tc>
        <w:tc>
          <w:tcPr>
            <w:tcW w:w="2265" w:type="dxa"/>
          </w:tcPr>
          <w:p w14:paraId="70F6BC92" w14:textId="77777777" w:rsidR="0064556A" w:rsidRPr="003F67E8" w:rsidRDefault="0064556A" w:rsidP="0064556A">
            <w:r w:rsidRPr="003F67E8">
              <w:t>менеджер</w:t>
            </w:r>
          </w:p>
        </w:tc>
        <w:tc>
          <w:tcPr>
            <w:tcW w:w="1857" w:type="dxa"/>
          </w:tcPr>
          <w:p w14:paraId="44AD16C3" w14:textId="266F3E01" w:rsidR="0064556A" w:rsidRPr="003F67E8" w:rsidRDefault="0064556A" w:rsidP="0064556A">
            <w:r w:rsidRPr="003F67E8">
              <w:t xml:space="preserve">Да </w:t>
            </w:r>
            <w:r w:rsidRPr="003F67E8">
              <w:rPr>
                <w:color w:val="4A86E8"/>
              </w:rPr>
              <w:t>(если такой информации нет, заполняем значение по умолчанию "-")</w:t>
            </w:r>
          </w:p>
        </w:tc>
      </w:tr>
      <w:tr w:rsidR="0064556A" w:rsidRPr="003F67E8" w14:paraId="37E0E9FE" w14:textId="77777777" w:rsidTr="0064556A">
        <w:tc>
          <w:tcPr>
            <w:tcW w:w="844" w:type="dxa"/>
          </w:tcPr>
          <w:p w14:paraId="58F4A139" w14:textId="77777777" w:rsidR="0064556A" w:rsidRPr="003F67E8" w:rsidRDefault="0064556A" w:rsidP="0064556A"/>
        </w:tc>
        <w:tc>
          <w:tcPr>
            <w:tcW w:w="1835" w:type="dxa"/>
          </w:tcPr>
          <w:p w14:paraId="3BD9FADF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15" w:type="dxa"/>
          </w:tcPr>
          <w:p w14:paraId="347A1DD2" w14:textId="77777777" w:rsidR="0064556A" w:rsidRPr="003F67E8" w:rsidRDefault="0064556A" w:rsidP="0064556A">
            <w:r w:rsidRPr="003F67E8">
              <w:t>unsignedByte</w:t>
            </w:r>
          </w:p>
        </w:tc>
        <w:tc>
          <w:tcPr>
            <w:tcW w:w="1790" w:type="dxa"/>
          </w:tcPr>
          <w:p w14:paraId="4BD6CED7" w14:textId="77777777" w:rsidR="0064556A" w:rsidRPr="003F67E8" w:rsidRDefault="0064556A" w:rsidP="0064556A">
            <w:r w:rsidRPr="003F67E8">
              <w:t>TINYINT</w:t>
            </w:r>
          </w:p>
        </w:tc>
        <w:tc>
          <w:tcPr>
            <w:tcW w:w="2265" w:type="dxa"/>
          </w:tcPr>
          <w:p w14:paraId="0AC9E7E0" w14:textId="77777777" w:rsidR="0064556A" w:rsidRPr="003F67E8" w:rsidRDefault="0064556A" w:rsidP="0064556A">
            <w:r w:rsidRPr="003F67E8">
              <w:t>Статус (2-активный, 9-неактивный)</w:t>
            </w:r>
          </w:p>
        </w:tc>
        <w:tc>
          <w:tcPr>
            <w:tcW w:w="1857" w:type="dxa"/>
          </w:tcPr>
          <w:p w14:paraId="7ED120B6" w14:textId="77777777" w:rsidR="0064556A" w:rsidRPr="003F67E8" w:rsidRDefault="0064556A" w:rsidP="0064556A">
            <w:r w:rsidRPr="003F67E8">
              <w:t>Да</w:t>
            </w:r>
          </w:p>
        </w:tc>
      </w:tr>
      <w:tr w:rsidR="0064556A" w:rsidRPr="003F67E8" w14:paraId="7F767983" w14:textId="77777777" w:rsidTr="0064556A">
        <w:tc>
          <w:tcPr>
            <w:tcW w:w="844" w:type="dxa"/>
          </w:tcPr>
          <w:p w14:paraId="4A7D8320" w14:textId="77777777" w:rsidR="0064556A" w:rsidRPr="003F67E8" w:rsidRDefault="0064556A" w:rsidP="0064556A"/>
        </w:tc>
        <w:tc>
          <w:tcPr>
            <w:tcW w:w="1835" w:type="dxa"/>
          </w:tcPr>
          <w:p w14:paraId="4C1C31E6" w14:textId="77777777" w:rsidR="0064556A" w:rsidRPr="003F67E8" w:rsidRDefault="0064556A" w:rsidP="0064556A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15" w:type="dxa"/>
          </w:tcPr>
          <w:p w14:paraId="70B32522" w14:textId="77777777" w:rsidR="0064556A" w:rsidRPr="003F67E8" w:rsidRDefault="0064556A" w:rsidP="0064556A">
            <w:r w:rsidRPr="003F67E8">
              <w:t>string</w:t>
            </w:r>
          </w:p>
        </w:tc>
        <w:tc>
          <w:tcPr>
            <w:tcW w:w="1790" w:type="dxa"/>
          </w:tcPr>
          <w:p w14:paraId="23A48EBA" w14:textId="2FBB3F7A" w:rsidR="0064556A" w:rsidRPr="003F67E8" w:rsidRDefault="0064556A" w:rsidP="0064556A">
            <w:r w:rsidRPr="003F67E8">
              <w:t>VARCHAR(14)</w:t>
            </w:r>
          </w:p>
        </w:tc>
        <w:tc>
          <w:tcPr>
            <w:tcW w:w="2265" w:type="dxa"/>
          </w:tcPr>
          <w:p w14:paraId="42420556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</w:t>
            </w:r>
            <w:r>
              <w:rPr>
                <w:lang w:val="uk-UA"/>
              </w:rPr>
              <w:lastRenderedPageBreak/>
              <w:t xml:space="preserve">формирования файла </w:t>
            </w:r>
            <w:r w:rsidRPr="003F67E8">
              <w:t>в формате:</w:t>
            </w:r>
          </w:p>
          <w:p w14:paraId="79D38A7B" w14:textId="77777777" w:rsidR="00965E95" w:rsidRPr="003F67E8" w:rsidRDefault="00965E95" w:rsidP="00965E95">
            <w:r w:rsidRPr="003F67E8">
              <w:t>yyyymmdd hh:mm</w:t>
            </w:r>
          </w:p>
          <w:p w14:paraId="7B043555" w14:textId="43749382" w:rsidR="0064556A" w:rsidRPr="003F67E8" w:rsidRDefault="00965E95" w:rsidP="00965E95">
            <w:r w:rsidRPr="003F67E8">
              <w:t>Пример – 20151028 10:20</w:t>
            </w:r>
          </w:p>
        </w:tc>
        <w:tc>
          <w:tcPr>
            <w:tcW w:w="1857" w:type="dxa"/>
          </w:tcPr>
          <w:p w14:paraId="6B7EEDD2" w14:textId="77777777" w:rsidR="0064556A" w:rsidRPr="003F67E8" w:rsidRDefault="0064556A" w:rsidP="0064556A">
            <w:r w:rsidRPr="003F67E8">
              <w:lastRenderedPageBreak/>
              <w:t>Да</w:t>
            </w:r>
          </w:p>
        </w:tc>
      </w:tr>
    </w:tbl>
    <w:tbl>
      <w:tblPr>
        <w:tblStyle w:val="13"/>
        <w:tblW w:w="10191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836"/>
        <w:gridCol w:w="1843"/>
        <w:gridCol w:w="1701"/>
        <w:gridCol w:w="1701"/>
        <w:gridCol w:w="2268"/>
        <w:gridCol w:w="1842"/>
      </w:tblGrid>
      <w:tr w:rsidR="00EA506F" w:rsidRPr="00D2697B" w14:paraId="561BB735" w14:textId="77777777" w:rsidTr="00EA506F">
        <w:tc>
          <w:tcPr>
            <w:tcW w:w="836" w:type="dxa"/>
          </w:tcPr>
          <w:p w14:paraId="305D52D4" w14:textId="77777777" w:rsidR="00EA506F" w:rsidRPr="00EA506F" w:rsidRDefault="00EA506F" w:rsidP="0063684E">
            <w:pPr>
              <w:rPr>
                <w:highlight w:val="yellow"/>
                <w:lang w:val="en-US"/>
              </w:rPr>
            </w:pPr>
          </w:p>
        </w:tc>
        <w:tc>
          <w:tcPr>
            <w:tcW w:w="1843" w:type="dxa"/>
          </w:tcPr>
          <w:p w14:paraId="073F554D" w14:textId="77777777" w:rsidR="00EA506F" w:rsidRPr="00EA506F" w:rsidRDefault="00EA506F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EA506F">
              <w:rPr>
                <w:rFonts w:eastAsia="Courier New"/>
                <w:color w:val="FF0000"/>
                <w:highlight w:val="yellow"/>
                <w:lang w:eastAsia="ru-RU"/>
              </w:rPr>
              <w:t>PC_SH_NAME</w:t>
            </w:r>
          </w:p>
        </w:tc>
        <w:tc>
          <w:tcPr>
            <w:tcW w:w="1701" w:type="dxa"/>
          </w:tcPr>
          <w:p w14:paraId="23B82CFD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highlight w:val="yellow"/>
                <w:lang w:val="en-US"/>
              </w:rPr>
              <w:t>string</w:t>
            </w:r>
          </w:p>
        </w:tc>
        <w:tc>
          <w:tcPr>
            <w:tcW w:w="1701" w:type="dxa"/>
          </w:tcPr>
          <w:p w14:paraId="6BA29A5C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N</w:t>
            </w:r>
            <w:r w:rsidRPr="00EA506F">
              <w:rPr>
                <w:rFonts w:ascii="Times New Roman" w:hAnsi="Times New Roman" w:cs="Times New Roman"/>
                <w:highlight w:val="yellow"/>
              </w:rPr>
              <w:t>VARCHAR(100)</w:t>
            </w:r>
          </w:p>
        </w:tc>
        <w:tc>
          <w:tcPr>
            <w:tcW w:w="2268" w:type="dxa"/>
          </w:tcPr>
          <w:p w14:paraId="58089AF4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eastAsia="Times New Roman" w:hAnsi="Times New Roman" w:cs="Times New Roman"/>
                <w:highlight w:val="yellow"/>
              </w:rPr>
              <w:t>Краткое название юридического лица</w:t>
            </w:r>
          </w:p>
        </w:tc>
        <w:tc>
          <w:tcPr>
            <w:tcW w:w="1842" w:type="dxa"/>
          </w:tcPr>
          <w:p w14:paraId="5D2D7342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33AB850B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  <w:tr w:rsidR="00EA506F" w:rsidRPr="00D2697B" w14:paraId="33799E29" w14:textId="77777777" w:rsidTr="00EA506F">
        <w:tc>
          <w:tcPr>
            <w:tcW w:w="836" w:type="dxa"/>
          </w:tcPr>
          <w:p w14:paraId="00505FA6" w14:textId="77777777" w:rsidR="00EA506F" w:rsidRPr="00EA506F" w:rsidRDefault="00EA506F" w:rsidP="0063684E">
            <w:pPr>
              <w:rPr>
                <w:highlight w:val="yellow"/>
                <w:lang w:val="en-US"/>
              </w:rPr>
            </w:pPr>
          </w:p>
        </w:tc>
        <w:tc>
          <w:tcPr>
            <w:tcW w:w="1843" w:type="dxa"/>
          </w:tcPr>
          <w:p w14:paraId="26720C4B" w14:textId="77777777" w:rsidR="00EA506F" w:rsidRPr="00EA506F" w:rsidRDefault="00EA506F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EA506F">
              <w:rPr>
                <w:rFonts w:eastAsia="Courier New"/>
                <w:color w:val="FF0000"/>
                <w:highlight w:val="yellow"/>
                <w:lang w:eastAsia="ru-RU"/>
              </w:rPr>
              <w:t>PC_PT_ADDR</w:t>
            </w:r>
          </w:p>
        </w:tc>
        <w:tc>
          <w:tcPr>
            <w:tcW w:w="1701" w:type="dxa"/>
          </w:tcPr>
          <w:p w14:paraId="004E5A70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highlight w:val="yellow"/>
                <w:lang w:val="en-US"/>
              </w:rPr>
              <w:t>string</w:t>
            </w:r>
          </w:p>
        </w:tc>
        <w:tc>
          <w:tcPr>
            <w:tcW w:w="1701" w:type="dxa"/>
          </w:tcPr>
          <w:p w14:paraId="58F03D99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N</w:t>
            </w:r>
            <w:r w:rsidRPr="00EA506F">
              <w:rPr>
                <w:rFonts w:ascii="Times New Roman" w:hAnsi="Times New Roman" w:cs="Times New Roman"/>
                <w:highlight w:val="yellow"/>
              </w:rPr>
              <w:t>VARCHAR(</w:t>
            </w: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2</w:t>
            </w:r>
            <w:r w:rsidRPr="00EA506F">
              <w:rPr>
                <w:rFonts w:ascii="Times New Roman" w:hAnsi="Times New Roman" w:cs="Times New Roman"/>
                <w:highlight w:val="yellow"/>
              </w:rPr>
              <w:t>50)</w:t>
            </w:r>
          </w:p>
        </w:tc>
        <w:tc>
          <w:tcPr>
            <w:tcW w:w="2268" w:type="dxa"/>
          </w:tcPr>
          <w:p w14:paraId="1377F84B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eastAsia="Times New Roman" w:hAnsi="Times New Roman" w:cs="Times New Roman"/>
                <w:highlight w:val="yellow"/>
              </w:rPr>
              <w:t>Почтовый адрес юридического лица</w:t>
            </w:r>
          </w:p>
        </w:tc>
        <w:tc>
          <w:tcPr>
            <w:tcW w:w="1842" w:type="dxa"/>
          </w:tcPr>
          <w:p w14:paraId="7C7D11B6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651D635C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  <w:tr w:rsidR="00EA506F" w:rsidRPr="00D2697B" w14:paraId="18D6FE0D" w14:textId="77777777" w:rsidTr="00EA506F">
        <w:tc>
          <w:tcPr>
            <w:tcW w:w="836" w:type="dxa"/>
          </w:tcPr>
          <w:p w14:paraId="5BB54749" w14:textId="77777777" w:rsidR="00EA506F" w:rsidRPr="00EA506F" w:rsidRDefault="00EA506F" w:rsidP="0063684E">
            <w:pPr>
              <w:rPr>
                <w:highlight w:val="yellow"/>
                <w:lang w:val="en-US"/>
              </w:rPr>
            </w:pPr>
          </w:p>
        </w:tc>
        <w:tc>
          <w:tcPr>
            <w:tcW w:w="1843" w:type="dxa"/>
          </w:tcPr>
          <w:p w14:paraId="547CA4CB" w14:textId="77777777" w:rsidR="00EA506F" w:rsidRPr="00EA506F" w:rsidRDefault="00EA506F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EA506F">
              <w:rPr>
                <w:rFonts w:eastAsia="Courier New"/>
                <w:color w:val="FF0000"/>
                <w:highlight w:val="yellow"/>
                <w:lang w:eastAsia="ru-RU"/>
              </w:rPr>
              <w:t>PC_OGRN</w:t>
            </w:r>
          </w:p>
        </w:tc>
        <w:tc>
          <w:tcPr>
            <w:tcW w:w="1701" w:type="dxa"/>
          </w:tcPr>
          <w:p w14:paraId="4CCAE174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highlight w:val="yellow"/>
                <w:lang w:val="en-US"/>
              </w:rPr>
              <w:t>string</w:t>
            </w:r>
          </w:p>
        </w:tc>
        <w:tc>
          <w:tcPr>
            <w:tcW w:w="1701" w:type="dxa"/>
          </w:tcPr>
          <w:p w14:paraId="1E37F396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N</w:t>
            </w:r>
            <w:r w:rsidRPr="00EA506F">
              <w:rPr>
                <w:rFonts w:ascii="Times New Roman" w:hAnsi="Times New Roman" w:cs="Times New Roman"/>
                <w:highlight w:val="yellow"/>
              </w:rPr>
              <w:t>VARCHAR(20)</w:t>
            </w:r>
          </w:p>
        </w:tc>
        <w:tc>
          <w:tcPr>
            <w:tcW w:w="2268" w:type="dxa"/>
          </w:tcPr>
          <w:p w14:paraId="6388902A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eastAsia="Times New Roman" w:hAnsi="Times New Roman" w:cs="Times New Roman"/>
                <w:highlight w:val="yellow"/>
              </w:rPr>
              <w:t>Основной государственный регистрационный номер юридического лица</w:t>
            </w:r>
          </w:p>
        </w:tc>
        <w:tc>
          <w:tcPr>
            <w:tcW w:w="1842" w:type="dxa"/>
          </w:tcPr>
          <w:p w14:paraId="090F90D3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3533A1E7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  <w:tr w:rsidR="00EA506F" w:rsidRPr="00D2697B" w14:paraId="4E2FB15D" w14:textId="77777777" w:rsidTr="00EA506F">
        <w:tc>
          <w:tcPr>
            <w:tcW w:w="836" w:type="dxa"/>
          </w:tcPr>
          <w:p w14:paraId="0ADCF81E" w14:textId="77777777" w:rsidR="00EA506F" w:rsidRPr="00EA506F" w:rsidRDefault="00EA506F" w:rsidP="0063684E">
            <w:pPr>
              <w:rPr>
                <w:highlight w:val="yellow"/>
                <w:lang w:val="en-US"/>
              </w:rPr>
            </w:pPr>
          </w:p>
        </w:tc>
        <w:tc>
          <w:tcPr>
            <w:tcW w:w="1843" w:type="dxa"/>
          </w:tcPr>
          <w:p w14:paraId="5A273DA3" w14:textId="77777777" w:rsidR="00EA506F" w:rsidRPr="00EA506F" w:rsidRDefault="00EA506F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EA506F">
              <w:rPr>
                <w:rFonts w:eastAsia="Courier New"/>
                <w:color w:val="FF0000"/>
                <w:highlight w:val="yellow"/>
                <w:lang w:eastAsia="ru-RU"/>
              </w:rPr>
              <w:t>PC_OKVED</w:t>
            </w:r>
          </w:p>
        </w:tc>
        <w:tc>
          <w:tcPr>
            <w:tcW w:w="1701" w:type="dxa"/>
          </w:tcPr>
          <w:p w14:paraId="2E746C89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highlight w:val="yellow"/>
                <w:lang w:val="en-US"/>
              </w:rPr>
              <w:t>string</w:t>
            </w:r>
          </w:p>
        </w:tc>
        <w:tc>
          <w:tcPr>
            <w:tcW w:w="1701" w:type="dxa"/>
          </w:tcPr>
          <w:p w14:paraId="437480D6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N</w:t>
            </w:r>
            <w:r w:rsidRPr="00EA506F">
              <w:rPr>
                <w:rFonts w:ascii="Times New Roman" w:hAnsi="Times New Roman" w:cs="Times New Roman"/>
                <w:highlight w:val="yellow"/>
              </w:rPr>
              <w:t>VARCHAR(20)</w:t>
            </w:r>
          </w:p>
        </w:tc>
        <w:tc>
          <w:tcPr>
            <w:tcW w:w="2268" w:type="dxa"/>
          </w:tcPr>
          <w:p w14:paraId="677F6D01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eastAsia="Times New Roman" w:hAnsi="Times New Roman" w:cs="Times New Roman"/>
                <w:highlight w:val="yellow"/>
              </w:rPr>
              <w:t>код из Общероссийского классификатора видов экономической деятельности</w:t>
            </w:r>
          </w:p>
        </w:tc>
        <w:tc>
          <w:tcPr>
            <w:tcW w:w="1842" w:type="dxa"/>
          </w:tcPr>
          <w:p w14:paraId="1E85A259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07B1E1CA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  <w:tr w:rsidR="00EA506F" w:rsidRPr="00D2697B" w14:paraId="0333E7EB" w14:textId="77777777" w:rsidTr="00EA506F">
        <w:tc>
          <w:tcPr>
            <w:tcW w:w="836" w:type="dxa"/>
          </w:tcPr>
          <w:p w14:paraId="16B4125B" w14:textId="77777777" w:rsidR="00EA506F" w:rsidRPr="00EA506F" w:rsidRDefault="00EA506F" w:rsidP="0063684E">
            <w:pPr>
              <w:rPr>
                <w:highlight w:val="yellow"/>
                <w:lang w:val="en-US"/>
              </w:rPr>
            </w:pPr>
          </w:p>
        </w:tc>
        <w:tc>
          <w:tcPr>
            <w:tcW w:w="1843" w:type="dxa"/>
          </w:tcPr>
          <w:p w14:paraId="1530F12C" w14:textId="77777777" w:rsidR="00EA506F" w:rsidRPr="00EA506F" w:rsidRDefault="00EA506F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EA506F">
              <w:rPr>
                <w:rFonts w:eastAsia="Courier New"/>
                <w:color w:val="FF0000"/>
                <w:highlight w:val="yellow"/>
                <w:lang w:eastAsia="ru-RU"/>
              </w:rPr>
              <w:t>PC_OKATO</w:t>
            </w:r>
          </w:p>
        </w:tc>
        <w:tc>
          <w:tcPr>
            <w:tcW w:w="1701" w:type="dxa"/>
          </w:tcPr>
          <w:p w14:paraId="11A0DCBC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highlight w:val="yellow"/>
                <w:lang w:val="en-US"/>
              </w:rPr>
              <w:t>string</w:t>
            </w:r>
          </w:p>
        </w:tc>
        <w:tc>
          <w:tcPr>
            <w:tcW w:w="1701" w:type="dxa"/>
          </w:tcPr>
          <w:p w14:paraId="6340D12A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N</w:t>
            </w:r>
            <w:r w:rsidRPr="00EA506F">
              <w:rPr>
                <w:rFonts w:ascii="Times New Roman" w:hAnsi="Times New Roman" w:cs="Times New Roman"/>
                <w:highlight w:val="yellow"/>
              </w:rPr>
              <w:t>VARCHAR(20)</w:t>
            </w:r>
          </w:p>
        </w:tc>
        <w:tc>
          <w:tcPr>
            <w:tcW w:w="2268" w:type="dxa"/>
          </w:tcPr>
          <w:p w14:paraId="48A5334A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eastAsia="Times New Roman" w:hAnsi="Times New Roman" w:cs="Times New Roman"/>
                <w:highlight w:val="yellow"/>
              </w:rPr>
              <w:t>Общероссийского классификатора административно-территориального деления объектов</w:t>
            </w:r>
          </w:p>
        </w:tc>
        <w:tc>
          <w:tcPr>
            <w:tcW w:w="1842" w:type="dxa"/>
          </w:tcPr>
          <w:p w14:paraId="04AD8177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0F4C7512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  <w:tr w:rsidR="00EA506F" w:rsidRPr="00D2697B" w14:paraId="7FFB6FCA" w14:textId="77777777" w:rsidTr="00EA506F">
        <w:tc>
          <w:tcPr>
            <w:tcW w:w="836" w:type="dxa"/>
          </w:tcPr>
          <w:p w14:paraId="7954D492" w14:textId="77777777" w:rsidR="00EA506F" w:rsidRPr="00EA506F" w:rsidRDefault="00EA506F" w:rsidP="0063684E">
            <w:pPr>
              <w:rPr>
                <w:highlight w:val="yellow"/>
                <w:lang w:val="en-US"/>
              </w:rPr>
            </w:pPr>
          </w:p>
        </w:tc>
        <w:tc>
          <w:tcPr>
            <w:tcW w:w="1843" w:type="dxa"/>
          </w:tcPr>
          <w:p w14:paraId="466BD9B4" w14:textId="77777777" w:rsidR="00EA506F" w:rsidRPr="00EA506F" w:rsidRDefault="00EA506F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EA506F">
              <w:rPr>
                <w:rFonts w:eastAsia="Courier New"/>
                <w:color w:val="FF0000"/>
                <w:highlight w:val="yellow"/>
                <w:lang w:eastAsia="ru-RU"/>
              </w:rPr>
              <w:t>PC_KPP_NUM</w:t>
            </w:r>
          </w:p>
        </w:tc>
        <w:tc>
          <w:tcPr>
            <w:tcW w:w="1701" w:type="dxa"/>
          </w:tcPr>
          <w:p w14:paraId="328BB81E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highlight w:val="yellow"/>
                <w:lang w:val="en-US"/>
              </w:rPr>
              <w:t>string</w:t>
            </w:r>
          </w:p>
        </w:tc>
        <w:tc>
          <w:tcPr>
            <w:tcW w:w="1701" w:type="dxa"/>
          </w:tcPr>
          <w:p w14:paraId="352315B0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N</w:t>
            </w:r>
            <w:r w:rsidRPr="00EA506F">
              <w:rPr>
                <w:rFonts w:ascii="Times New Roman" w:hAnsi="Times New Roman" w:cs="Times New Roman"/>
                <w:highlight w:val="yellow"/>
              </w:rPr>
              <w:t>VARCHAR(20)</w:t>
            </w:r>
          </w:p>
        </w:tc>
        <w:tc>
          <w:tcPr>
            <w:tcW w:w="2268" w:type="dxa"/>
          </w:tcPr>
          <w:p w14:paraId="1E03E305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eastAsia="Times New Roman" w:hAnsi="Times New Roman" w:cs="Times New Roman"/>
                <w:highlight w:val="yellow"/>
              </w:rPr>
              <w:t>КПП – код причины постановки на учет</w:t>
            </w:r>
          </w:p>
        </w:tc>
        <w:tc>
          <w:tcPr>
            <w:tcW w:w="1842" w:type="dxa"/>
          </w:tcPr>
          <w:p w14:paraId="162907BE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3F1ABE18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  <w:tr w:rsidR="00EA506F" w:rsidRPr="00D2697B" w14:paraId="62EDA4F6" w14:textId="77777777" w:rsidTr="00EA506F">
        <w:tc>
          <w:tcPr>
            <w:tcW w:w="836" w:type="dxa"/>
          </w:tcPr>
          <w:p w14:paraId="6BFC86C0" w14:textId="77777777" w:rsidR="00EA506F" w:rsidRPr="00EA506F" w:rsidRDefault="00EA506F" w:rsidP="0063684E">
            <w:pPr>
              <w:rPr>
                <w:highlight w:val="yellow"/>
                <w:lang w:val="en-US"/>
              </w:rPr>
            </w:pPr>
          </w:p>
        </w:tc>
        <w:tc>
          <w:tcPr>
            <w:tcW w:w="1843" w:type="dxa"/>
          </w:tcPr>
          <w:p w14:paraId="51CA6305" w14:textId="77777777" w:rsidR="00EA506F" w:rsidRPr="00EA506F" w:rsidRDefault="00EA506F" w:rsidP="0063684E">
            <w:pPr>
              <w:rPr>
                <w:rFonts w:ascii="Times New Roman" w:eastAsia="Courier New" w:hAnsi="Times New Roman" w:cs="Times New Roman"/>
                <w:color w:val="FF0000"/>
                <w:highlight w:val="yellow"/>
              </w:rPr>
            </w:pPr>
            <w:r w:rsidRPr="00EA506F">
              <w:rPr>
                <w:rFonts w:eastAsia="Courier New"/>
                <w:color w:val="FF0000"/>
                <w:highlight w:val="yellow"/>
                <w:lang w:eastAsia="ru-RU"/>
              </w:rPr>
              <w:t>PC_CORR_ACC</w:t>
            </w:r>
          </w:p>
        </w:tc>
        <w:tc>
          <w:tcPr>
            <w:tcW w:w="1701" w:type="dxa"/>
          </w:tcPr>
          <w:p w14:paraId="5C45869D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highlight w:val="yellow"/>
                <w:lang w:val="en-US"/>
              </w:rPr>
              <w:t>string</w:t>
            </w:r>
          </w:p>
        </w:tc>
        <w:tc>
          <w:tcPr>
            <w:tcW w:w="1701" w:type="dxa"/>
          </w:tcPr>
          <w:p w14:paraId="724A2008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  <w:lang w:val="en-US"/>
              </w:rPr>
              <w:t>N</w:t>
            </w:r>
            <w:r w:rsidRPr="00EA506F">
              <w:rPr>
                <w:rFonts w:ascii="Times New Roman" w:hAnsi="Times New Roman" w:cs="Times New Roman"/>
                <w:highlight w:val="yellow"/>
              </w:rPr>
              <w:t>VARCHAR(20)</w:t>
            </w:r>
          </w:p>
        </w:tc>
        <w:tc>
          <w:tcPr>
            <w:tcW w:w="2268" w:type="dxa"/>
          </w:tcPr>
          <w:p w14:paraId="20BBBB6F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eastAsia="Times New Roman" w:hAnsi="Times New Roman" w:cs="Times New Roman"/>
                <w:highlight w:val="yellow"/>
              </w:rPr>
              <w:t>Кореспондентский счет банка</w:t>
            </w:r>
          </w:p>
        </w:tc>
        <w:tc>
          <w:tcPr>
            <w:tcW w:w="1842" w:type="dxa"/>
          </w:tcPr>
          <w:p w14:paraId="5D1253C9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Нет</w:t>
            </w:r>
          </w:p>
          <w:p w14:paraId="23252448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(default="")</w:t>
            </w:r>
          </w:p>
        </w:tc>
      </w:tr>
      <w:tr w:rsidR="00EA506F" w:rsidRPr="00A87B7A" w14:paraId="302A63EF" w14:textId="77777777" w:rsidTr="00EA506F">
        <w:tc>
          <w:tcPr>
            <w:tcW w:w="836" w:type="dxa"/>
          </w:tcPr>
          <w:p w14:paraId="51DE6428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FK</w:t>
            </w:r>
          </w:p>
        </w:tc>
        <w:tc>
          <w:tcPr>
            <w:tcW w:w="1843" w:type="dxa"/>
          </w:tcPr>
          <w:p w14:paraId="5BB536DC" w14:textId="77777777" w:rsidR="00EA506F" w:rsidRPr="00EA506F" w:rsidRDefault="00EA506F" w:rsidP="0063684E">
            <w:pPr>
              <w:pStyle w:val="afff5"/>
              <w:rPr>
                <w:rFonts w:ascii="Times New Roman" w:hAnsi="Times New Roman" w:cs="Times New Roman"/>
                <w:color w:val="auto"/>
                <w:szCs w:val="24"/>
                <w:highlight w:val="yellow"/>
              </w:rPr>
            </w:pPr>
            <w:r w:rsidRPr="00EA506F">
              <w:rPr>
                <w:rFonts w:ascii="Times New Roman" w:hAnsi="Times New Roman" w:cs="Times New Roman"/>
                <w:szCs w:val="24"/>
                <w:highlight w:val="yellow"/>
                <w:lang w:val="en-US"/>
              </w:rPr>
              <w:t>CUST_ID</w:t>
            </w:r>
          </w:p>
        </w:tc>
        <w:tc>
          <w:tcPr>
            <w:tcW w:w="1701" w:type="dxa"/>
          </w:tcPr>
          <w:p w14:paraId="52067814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1701" w:type="dxa"/>
          </w:tcPr>
          <w:p w14:paraId="5D396F28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INT</w:t>
            </w:r>
          </w:p>
        </w:tc>
        <w:tc>
          <w:tcPr>
            <w:tcW w:w="2268" w:type="dxa"/>
          </w:tcPr>
          <w:p w14:paraId="7F6A2DD7" w14:textId="77777777" w:rsidR="00EA506F" w:rsidRPr="00EA506F" w:rsidRDefault="00EA506F" w:rsidP="0063684E">
            <w:pPr>
              <w:rPr>
                <w:rFonts w:ascii="Times New Roman" w:hAnsi="Times New Roman" w:cs="Times New Roman"/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Идентификатор точки синхронизации</w:t>
            </w:r>
          </w:p>
        </w:tc>
        <w:tc>
          <w:tcPr>
            <w:tcW w:w="1842" w:type="dxa"/>
          </w:tcPr>
          <w:p w14:paraId="276D88EB" w14:textId="77777777" w:rsidR="00EA506F" w:rsidRPr="00EA506F" w:rsidRDefault="00EA506F" w:rsidP="0063684E">
            <w:pPr>
              <w:rPr>
                <w:highlight w:val="yellow"/>
              </w:rPr>
            </w:pPr>
            <w:r w:rsidRPr="00EA506F">
              <w:rPr>
                <w:rFonts w:ascii="Times New Roman" w:hAnsi="Times New Roman" w:cs="Times New Roman"/>
                <w:highlight w:val="yellow"/>
              </w:rPr>
              <w:t>Да</w:t>
            </w:r>
          </w:p>
        </w:tc>
      </w:tr>
    </w:tbl>
    <w:p w14:paraId="700DF5C4" w14:textId="77777777" w:rsidR="0011768B" w:rsidRPr="003F67E8" w:rsidRDefault="0011768B" w:rsidP="0011768B">
      <w:pPr>
        <w:spacing w:before="200" w:after="200"/>
        <w:ind w:left="357"/>
      </w:pPr>
      <w:r w:rsidRPr="003F67E8">
        <w:t>Пример структуры файла:</w:t>
      </w:r>
    </w:p>
    <w:p w14:paraId="629A4C9F" w14:textId="77777777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547A69AB" w14:textId="77777777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734B343" w14:textId="77777777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ParentCompanies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50F24D39" w14:textId="199669C9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ParentCompany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PCOMP_CODE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PCOMP_CODE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PC_NAME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PC_ADDR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PC_ADDR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PC_ZKPO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PC_ZKPO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PC_TAX_NUM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PC_TAX_NUM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PC_VAT_NUM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PC_VAT_NUM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PC_B_NAME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PC_B_NAME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PC_B_MFO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PC_B_MFO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PC_B_ACC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PC_B_ACC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DTLM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20140822 11^00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STATUS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2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PC_DIRECT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PC_DIRECT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PC_PHONE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PC_PHONE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PC_FAX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PC_FAX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PC_EMAIL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PC_EMAIL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PC_ACCOUNT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PC_ACCOUNT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PC_ACC_PH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PC_ACC_PH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PC_MMANAG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PC_MMANAG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PC_MM_PH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PC_MM_PH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PC_PMANAG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PC_PMANAG</w:t>
      </w:r>
      <w:r w:rsidRPr="003F67E8">
        <w:rPr>
          <w:rFonts w:ascii="Courier New" w:eastAsia="Courier New" w:hAnsi="Courier New" w:cs="Courier New"/>
          <w:sz w:val="16"/>
        </w:rPr>
        <w:t>"</w:t>
      </w:r>
      <w:r w:rsidR="00EA506F">
        <w:rPr>
          <w:rFonts w:ascii="Courier New" w:eastAsia="Courier New" w:hAnsi="Courier New" w:cs="Courier New"/>
          <w:sz w:val="16"/>
        </w:rPr>
        <w:t xml:space="preserve"> 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SH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NAME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 xml:space="preserve"> 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="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SH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NAME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Style w:val="sc8"/>
        </w:rPr>
        <w:t xml:space="preserve"> 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PT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ADDR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=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PT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ADDR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OGRN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=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>
        <w:rPr>
          <w:rFonts w:ascii="Consolas" w:hAnsi="Consolas" w:cs="Consolas"/>
          <w:color w:val="0000FF"/>
          <w:sz w:val="19"/>
          <w:szCs w:val="19"/>
        </w:rPr>
        <w:t>123456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OKVED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=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>
        <w:rPr>
          <w:rFonts w:ascii="Consolas" w:hAnsi="Consolas" w:cs="Consolas"/>
          <w:color w:val="0000FF"/>
          <w:sz w:val="19"/>
          <w:szCs w:val="19"/>
        </w:rPr>
        <w:t>123456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OKATO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=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123456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KPP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NUM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=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KPP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NUM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CORR</w:t>
      </w:r>
      <w:r w:rsidR="00EA506F" w:rsidRPr="00EA506F">
        <w:rPr>
          <w:rFonts w:ascii="Consolas" w:hAnsi="Consolas" w:cs="Consolas"/>
          <w:color w:val="FF0000"/>
          <w:sz w:val="19"/>
          <w:szCs w:val="19"/>
        </w:rPr>
        <w:t>_</w:t>
      </w:r>
      <w:r w:rsidR="00EA506F" w:rsidRPr="00EA506F">
        <w:rPr>
          <w:rFonts w:ascii="Consolas" w:hAnsi="Consolas" w:cs="Consolas"/>
          <w:color w:val="FF0000"/>
          <w:sz w:val="19"/>
          <w:szCs w:val="19"/>
          <w:lang w:val="en-US"/>
        </w:rPr>
        <w:t>ACC</w:t>
      </w:r>
      <w:r w:rsidR="00EA506F">
        <w:rPr>
          <w:rFonts w:ascii="Consolas" w:hAnsi="Consolas" w:cs="Consolas"/>
          <w:color w:val="0000FF"/>
          <w:sz w:val="19"/>
          <w:szCs w:val="19"/>
        </w:rPr>
        <w:t>=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PC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CORR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>_</w:t>
      </w:r>
      <w:r w:rsidR="00EA506F" w:rsidRPr="00CA4D1B">
        <w:rPr>
          <w:rFonts w:ascii="Consolas" w:hAnsi="Consolas" w:cs="Consolas"/>
          <w:color w:val="0000FF"/>
          <w:sz w:val="19"/>
          <w:szCs w:val="19"/>
          <w:lang w:val="en-US"/>
        </w:rPr>
        <w:t>ACC</w:t>
      </w:r>
      <w:r w:rsidR="00EA506F" w:rsidRPr="00EA506F">
        <w:rPr>
          <w:rFonts w:ascii="Consolas" w:hAnsi="Consolas" w:cs="Consolas"/>
          <w:color w:val="000000"/>
          <w:sz w:val="19"/>
          <w:szCs w:val="19"/>
        </w:rPr>
        <w:t>"</w:t>
      </w:r>
      <w:r w:rsidR="00EA506F" w:rsidRPr="00EA506F">
        <w:rPr>
          <w:rFonts w:ascii="Consolas" w:hAnsi="Consolas" w:cs="Consolas"/>
          <w:color w:val="0000FF"/>
          <w:sz w:val="19"/>
          <w:szCs w:val="19"/>
        </w:rPr>
        <w:t xml:space="preserve"> </w:t>
      </w:r>
      <w:r w:rsidR="00EA506F" w:rsidRPr="003D3215">
        <w:rPr>
          <w:rStyle w:val="sc31"/>
          <w:lang w:val="en-US"/>
        </w:rPr>
        <w:t>CUST</w:t>
      </w:r>
      <w:r w:rsidR="00EA506F" w:rsidRPr="00EA506F">
        <w:rPr>
          <w:rStyle w:val="sc31"/>
        </w:rPr>
        <w:t>_</w:t>
      </w:r>
      <w:r w:rsidR="00EA506F" w:rsidRPr="003D3215">
        <w:rPr>
          <w:rStyle w:val="sc31"/>
          <w:lang w:val="en-US"/>
        </w:rPr>
        <w:t>ID</w:t>
      </w:r>
      <w:r w:rsidR="00EA506F" w:rsidRPr="00EA506F">
        <w:rPr>
          <w:rStyle w:val="sc8"/>
        </w:rPr>
        <w:t>=</w:t>
      </w:r>
      <w:r w:rsidR="00EA506F" w:rsidRPr="00EA506F">
        <w:rPr>
          <w:rStyle w:val="sc61"/>
        </w:rPr>
        <w:t>"22"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/&gt;</w:t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</w:p>
    <w:p w14:paraId="7A89766B" w14:textId="77777777" w:rsidR="0011768B" w:rsidRPr="003F67E8" w:rsidRDefault="0011768B" w:rsidP="0011768B">
      <w:r w:rsidRPr="003F67E8">
        <w:rPr>
          <w:rFonts w:ascii="Courier New" w:eastAsia="Courier New" w:hAnsi="Courier New" w:cs="Courier New"/>
          <w:color w:val="0000FF"/>
          <w:sz w:val="16"/>
        </w:rPr>
        <w:tab/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ParentCompanies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0690EA99" w14:textId="77777777" w:rsidR="0011768B" w:rsidRPr="003F67E8" w:rsidRDefault="0011768B" w:rsidP="007E7AC0">
      <w:pPr>
        <w:rPr>
          <w:rFonts w:ascii="Courier New" w:eastAsia="Courier New" w:hAnsi="Courier New" w:cs="Courier New"/>
          <w:color w:val="0000FF"/>
          <w:sz w:val="16"/>
        </w:rPr>
      </w:pP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0084AFA6" w14:textId="77777777" w:rsidR="0011768B" w:rsidRPr="003F67E8" w:rsidRDefault="0011768B" w:rsidP="0011768B"/>
    <w:p w14:paraId="7D533264" w14:textId="77777777" w:rsidR="0011768B" w:rsidRPr="003F67E8" w:rsidRDefault="0011768B" w:rsidP="003B25C9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ParentCompanies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юридических лицах</w:t>
      </w:r>
    </w:p>
    <w:p w14:paraId="7BC12448" w14:textId="77777777" w:rsidR="0011768B" w:rsidRPr="003F67E8" w:rsidRDefault="0011768B" w:rsidP="003B25C9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ParentCompany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юридическом лице</w:t>
      </w:r>
    </w:p>
    <w:p w14:paraId="3B99D093" w14:textId="77777777" w:rsidR="0011768B" w:rsidRPr="003F67E8" w:rsidRDefault="0011768B" w:rsidP="0011768B">
      <w:pPr>
        <w:spacing w:before="200"/>
      </w:pPr>
    </w:p>
    <w:p w14:paraId="48D4DA61" w14:textId="5336BFD0" w:rsidR="003A126D" w:rsidRPr="003F67E8" w:rsidRDefault="003A126D" w:rsidP="001E2D88">
      <w:pPr>
        <w:pStyle w:val="21"/>
        <w:ind w:left="567"/>
        <w:rPr>
          <w:lang w:val="ru-RU"/>
        </w:rPr>
      </w:pPr>
      <w:bookmarkStart w:id="1638" w:name="_Toc470019160"/>
      <w:bookmarkStart w:id="1639" w:name="_Toc470023323"/>
      <w:bookmarkStart w:id="1640" w:name="_Toc470027486"/>
      <w:bookmarkStart w:id="1641" w:name="_Toc470019161"/>
      <w:bookmarkStart w:id="1642" w:name="_Toc470023324"/>
      <w:bookmarkStart w:id="1643" w:name="_Toc470027487"/>
      <w:bookmarkStart w:id="1644" w:name="_Toc470019162"/>
      <w:bookmarkStart w:id="1645" w:name="_Toc470023325"/>
      <w:bookmarkStart w:id="1646" w:name="_Toc470027488"/>
      <w:bookmarkStart w:id="1647" w:name="_Toc470019163"/>
      <w:bookmarkStart w:id="1648" w:name="_Toc470023326"/>
      <w:bookmarkStart w:id="1649" w:name="_Toc470027489"/>
      <w:bookmarkStart w:id="1650" w:name="_Toc470019164"/>
      <w:bookmarkStart w:id="1651" w:name="_Toc470023327"/>
      <w:bookmarkStart w:id="1652" w:name="_Toc470027490"/>
      <w:bookmarkStart w:id="1653" w:name="_Toc470019165"/>
      <w:bookmarkStart w:id="1654" w:name="_Toc470023328"/>
      <w:bookmarkStart w:id="1655" w:name="_Toc470027491"/>
      <w:bookmarkStart w:id="1656" w:name="_Toc470019166"/>
      <w:bookmarkStart w:id="1657" w:name="_Toc470023329"/>
      <w:bookmarkStart w:id="1658" w:name="_Toc470027492"/>
      <w:bookmarkStart w:id="1659" w:name="_Toc470019167"/>
      <w:bookmarkStart w:id="1660" w:name="_Toc470023330"/>
      <w:bookmarkStart w:id="1661" w:name="_Toc470027493"/>
      <w:bookmarkStart w:id="1662" w:name="_Toc470019168"/>
      <w:bookmarkStart w:id="1663" w:name="_Toc470023331"/>
      <w:bookmarkStart w:id="1664" w:name="_Toc470027494"/>
      <w:bookmarkStart w:id="1665" w:name="_Toc470019169"/>
      <w:bookmarkStart w:id="1666" w:name="_Toc470023332"/>
      <w:bookmarkStart w:id="1667" w:name="_Toc470027495"/>
      <w:bookmarkStart w:id="1668" w:name="_Toc470019170"/>
      <w:bookmarkStart w:id="1669" w:name="_Toc470023333"/>
      <w:bookmarkStart w:id="1670" w:name="_Toc470027496"/>
      <w:bookmarkStart w:id="1671" w:name="_Toc470019171"/>
      <w:bookmarkStart w:id="1672" w:name="_Toc470023334"/>
      <w:bookmarkStart w:id="1673" w:name="_Toc470027497"/>
      <w:bookmarkStart w:id="1674" w:name="_Toc470019172"/>
      <w:bookmarkStart w:id="1675" w:name="_Toc470023335"/>
      <w:bookmarkStart w:id="1676" w:name="_Toc470027498"/>
      <w:bookmarkStart w:id="1677" w:name="_Toc470019173"/>
      <w:bookmarkStart w:id="1678" w:name="_Toc470023336"/>
      <w:bookmarkStart w:id="1679" w:name="_Toc470027499"/>
      <w:bookmarkStart w:id="1680" w:name="_Toc470019174"/>
      <w:bookmarkStart w:id="1681" w:name="_Toc470023337"/>
      <w:bookmarkStart w:id="1682" w:name="_Toc470027500"/>
      <w:bookmarkStart w:id="1683" w:name="_Toc470019175"/>
      <w:bookmarkStart w:id="1684" w:name="_Toc470023338"/>
      <w:bookmarkStart w:id="1685" w:name="_Toc470027501"/>
      <w:bookmarkStart w:id="1686" w:name="_Toc470019176"/>
      <w:bookmarkStart w:id="1687" w:name="_Toc470023339"/>
      <w:bookmarkStart w:id="1688" w:name="_Toc470027502"/>
      <w:bookmarkStart w:id="1689" w:name="_Toc470019177"/>
      <w:bookmarkStart w:id="1690" w:name="_Toc470023340"/>
      <w:bookmarkStart w:id="1691" w:name="_Toc470027503"/>
      <w:bookmarkStart w:id="1692" w:name="_Toc470019178"/>
      <w:bookmarkStart w:id="1693" w:name="_Toc470023341"/>
      <w:bookmarkStart w:id="1694" w:name="_Toc470027504"/>
      <w:bookmarkStart w:id="1695" w:name="_Toc470019179"/>
      <w:bookmarkStart w:id="1696" w:name="_Toc470023342"/>
      <w:bookmarkStart w:id="1697" w:name="_Toc470027505"/>
      <w:bookmarkStart w:id="1698" w:name="_Toc470019180"/>
      <w:bookmarkStart w:id="1699" w:name="_Toc470023343"/>
      <w:bookmarkStart w:id="1700" w:name="_Toc470027506"/>
      <w:bookmarkStart w:id="1701" w:name="_Toc470019181"/>
      <w:bookmarkStart w:id="1702" w:name="_Toc470023344"/>
      <w:bookmarkStart w:id="1703" w:name="_Toc470027507"/>
      <w:bookmarkStart w:id="1704" w:name="_Toc470019182"/>
      <w:bookmarkStart w:id="1705" w:name="_Toc470023345"/>
      <w:bookmarkStart w:id="1706" w:name="_Toc470027508"/>
      <w:bookmarkStart w:id="1707" w:name="_Toc470019184"/>
      <w:bookmarkStart w:id="1708" w:name="_Toc470023347"/>
      <w:bookmarkStart w:id="1709" w:name="_Toc470027510"/>
      <w:bookmarkStart w:id="1710" w:name="_Toc470019185"/>
      <w:bookmarkStart w:id="1711" w:name="_Toc470023348"/>
      <w:bookmarkStart w:id="1712" w:name="_Toc470027511"/>
      <w:bookmarkStart w:id="1713" w:name="_Toc470019186"/>
      <w:bookmarkStart w:id="1714" w:name="_Toc470023349"/>
      <w:bookmarkStart w:id="1715" w:name="_Toc470027512"/>
      <w:bookmarkStart w:id="1716" w:name="_Toc470019187"/>
      <w:bookmarkStart w:id="1717" w:name="_Toc470023350"/>
      <w:bookmarkStart w:id="1718" w:name="_Toc470027513"/>
      <w:bookmarkStart w:id="1719" w:name="_Toc470019188"/>
      <w:bookmarkStart w:id="1720" w:name="_Toc470023351"/>
      <w:bookmarkStart w:id="1721" w:name="_Toc470027514"/>
      <w:bookmarkStart w:id="1722" w:name="_Toc470019189"/>
      <w:bookmarkStart w:id="1723" w:name="_Toc470023352"/>
      <w:bookmarkStart w:id="1724" w:name="_Toc470027515"/>
      <w:bookmarkStart w:id="1725" w:name="_Toc470019190"/>
      <w:bookmarkStart w:id="1726" w:name="_Toc470023353"/>
      <w:bookmarkStart w:id="1727" w:name="_Toc470027516"/>
      <w:bookmarkStart w:id="1728" w:name="_Toc470019191"/>
      <w:bookmarkStart w:id="1729" w:name="_Toc470023354"/>
      <w:bookmarkStart w:id="1730" w:name="_Toc470027517"/>
      <w:bookmarkStart w:id="1731" w:name="_Toc470019192"/>
      <w:bookmarkStart w:id="1732" w:name="_Toc470023355"/>
      <w:bookmarkStart w:id="1733" w:name="_Toc470027518"/>
      <w:bookmarkStart w:id="1734" w:name="_Toc470019193"/>
      <w:bookmarkStart w:id="1735" w:name="_Toc470023356"/>
      <w:bookmarkStart w:id="1736" w:name="_Toc470027519"/>
      <w:bookmarkStart w:id="1737" w:name="_Toc470019194"/>
      <w:bookmarkStart w:id="1738" w:name="_Toc470023357"/>
      <w:bookmarkStart w:id="1739" w:name="_Toc470027520"/>
      <w:bookmarkStart w:id="1740" w:name="_Toc470019195"/>
      <w:bookmarkStart w:id="1741" w:name="_Toc470023358"/>
      <w:bookmarkStart w:id="1742" w:name="_Toc470027521"/>
      <w:bookmarkStart w:id="1743" w:name="_Toc470019196"/>
      <w:bookmarkStart w:id="1744" w:name="_Toc470023359"/>
      <w:bookmarkStart w:id="1745" w:name="_Toc470027522"/>
      <w:bookmarkStart w:id="1746" w:name="_Toc470019197"/>
      <w:bookmarkStart w:id="1747" w:name="_Toc470023360"/>
      <w:bookmarkStart w:id="1748" w:name="_Toc470027523"/>
      <w:bookmarkStart w:id="1749" w:name="_Toc470019198"/>
      <w:bookmarkStart w:id="1750" w:name="_Toc470023361"/>
      <w:bookmarkStart w:id="1751" w:name="_Toc470027524"/>
      <w:bookmarkStart w:id="1752" w:name="_Toc470019199"/>
      <w:bookmarkStart w:id="1753" w:name="_Toc470023362"/>
      <w:bookmarkStart w:id="1754" w:name="_Toc470027525"/>
      <w:bookmarkStart w:id="1755" w:name="_Toc470019200"/>
      <w:bookmarkStart w:id="1756" w:name="_Toc470023363"/>
      <w:bookmarkStart w:id="1757" w:name="_Toc470027526"/>
      <w:bookmarkStart w:id="1758" w:name="_Toc470019201"/>
      <w:bookmarkStart w:id="1759" w:name="_Toc470023364"/>
      <w:bookmarkStart w:id="1760" w:name="_Toc470027527"/>
      <w:bookmarkStart w:id="1761" w:name="_Toc470019202"/>
      <w:bookmarkStart w:id="1762" w:name="_Toc470023365"/>
      <w:bookmarkStart w:id="1763" w:name="_Toc470027528"/>
      <w:bookmarkStart w:id="1764" w:name="_Toc470019203"/>
      <w:bookmarkStart w:id="1765" w:name="_Toc470023366"/>
      <w:bookmarkStart w:id="1766" w:name="_Toc470027529"/>
      <w:bookmarkStart w:id="1767" w:name="_Toc470019204"/>
      <w:bookmarkStart w:id="1768" w:name="_Toc470023367"/>
      <w:bookmarkStart w:id="1769" w:name="_Toc470027530"/>
      <w:bookmarkStart w:id="1770" w:name="_Toc470019205"/>
      <w:bookmarkStart w:id="1771" w:name="_Toc470023368"/>
      <w:bookmarkStart w:id="1772" w:name="_Toc470027531"/>
      <w:bookmarkStart w:id="1773" w:name="_Toc470019206"/>
      <w:bookmarkStart w:id="1774" w:name="_Toc470023369"/>
      <w:bookmarkStart w:id="1775" w:name="_Toc470027532"/>
      <w:bookmarkStart w:id="1776" w:name="_Toc470019207"/>
      <w:bookmarkStart w:id="1777" w:name="_Toc470023370"/>
      <w:bookmarkStart w:id="1778" w:name="_Toc470027533"/>
      <w:bookmarkStart w:id="1779" w:name="_Toc470019208"/>
      <w:bookmarkStart w:id="1780" w:name="_Toc470023371"/>
      <w:bookmarkStart w:id="1781" w:name="_Toc470027534"/>
      <w:bookmarkStart w:id="1782" w:name="_Toc470019209"/>
      <w:bookmarkStart w:id="1783" w:name="_Toc470023372"/>
      <w:bookmarkStart w:id="1784" w:name="_Toc470027535"/>
      <w:bookmarkStart w:id="1785" w:name="_Toc470019210"/>
      <w:bookmarkStart w:id="1786" w:name="_Toc470023373"/>
      <w:bookmarkStart w:id="1787" w:name="_Toc470027536"/>
      <w:bookmarkStart w:id="1788" w:name="_Toc470019211"/>
      <w:bookmarkStart w:id="1789" w:name="_Toc470023374"/>
      <w:bookmarkStart w:id="1790" w:name="_Toc470027537"/>
      <w:bookmarkStart w:id="1791" w:name="_Toc470019212"/>
      <w:bookmarkStart w:id="1792" w:name="_Toc470023375"/>
      <w:bookmarkStart w:id="1793" w:name="_Toc470027538"/>
      <w:bookmarkStart w:id="1794" w:name="_Toc470019213"/>
      <w:bookmarkStart w:id="1795" w:name="_Toc470023376"/>
      <w:bookmarkStart w:id="1796" w:name="_Toc470027539"/>
      <w:bookmarkStart w:id="1797" w:name="_Toc395006649"/>
      <w:bookmarkStart w:id="1798" w:name="_Toc503529954"/>
      <w:bookmarkStart w:id="1799" w:name="_Toc51391735"/>
      <w:bookmarkStart w:id="1800" w:name="_Toc187666065"/>
      <w:bookmarkStart w:id="1801" w:name="_Toc356571383"/>
      <w:bookmarkStart w:id="1802" w:name="_Toc187666066"/>
      <w:bookmarkStart w:id="1803" w:name="_Toc356571384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r w:rsidRPr="003F67E8">
        <w:rPr>
          <w:lang w:val="ru-RU"/>
        </w:rPr>
        <w:t xml:space="preserve">Таблица </w:t>
      </w:r>
      <w:bookmarkEnd w:id="1797"/>
      <w:r w:rsidR="00241EA3" w:rsidRPr="003F67E8">
        <w:rPr>
          <w:lang w:val="ru-RU"/>
        </w:rPr>
        <w:t>Outlets.xml</w:t>
      </w:r>
      <w:r w:rsidR="001E2D88" w:rsidRPr="003F67E8">
        <w:rPr>
          <w:lang w:val="ru-RU"/>
        </w:rPr>
        <w:t xml:space="preserve"> (Обязательный)</w:t>
      </w:r>
      <w:bookmarkEnd w:id="1798"/>
    </w:p>
    <w:p w14:paraId="28CA9202" w14:textId="77777777" w:rsidR="003A126D" w:rsidRPr="003F67E8" w:rsidRDefault="003A126D" w:rsidP="00182259">
      <w:pPr>
        <w:spacing w:after="200"/>
        <w:ind w:firstLine="567"/>
        <w:rPr>
          <w:b/>
          <w:u w:val="single"/>
          <w:lang w:eastAsia="en-US"/>
        </w:rPr>
      </w:pPr>
      <w:r w:rsidRPr="003F67E8">
        <w:rPr>
          <w:b/>
          <w:u w:val="single"/>
          <w:lang w:eastAsia="en-US"/>
        </w:rPr>
        <w:t>Информация о торговых точках.</w:t>
      </w:r>
    </w:p>
    <w:p w14:paraId="7E50173D" w14:textId="1E963FEE" w:rsidR="003A126D" w:rsidRPr="003F67E8" w:rsidRDefault="003A126D" w:rsidP="00182259">
      <w:pPr>
        <w:spacing w:after="200"/>
        <w:ind w:firstLine="567"/>
        <w:rPr>
          <w:lang w:eastAsia="en-US"/>
        </w:rPr>
      </w:pPr>
      <w:r w:rsidRPr="003F67E8">
        <w:rPr>
          <w:lang w:eastAsia="en-US"/>
        </w:rPr>
        <w:t>Выгружать точки</w:t>
      </w:r>
      <w:r w:rsidR="00DF73CF">
        <w:rPr>
          <w:lang w:eastAsia="en-US"/>
        </w:rPr>
        <w:t>,</w:t>
      </w:r>
      <w:r w:rsidRPr="003F67E8">
        <w:rPr>
          <w:lang w:eastAsia="en-US"/>
        </w:rPr>
        <w:t xml:space="preserve"> по которым было движение или задолженность </w:t>
      </w:r>
      <w:r w:rsidR="00130355" w:rsidRPr="003F67E8">
        <w:rPr>
          <w:lang w:eastAsia="en-US"/>
        </w:rPr>
        <w:t xml:space="preserve">за последние </w:t>
      </w:r>
      <w:r w:rsidR="004A50A3" w:rsidRPr="003F67E8">
        <w:rPr>
          <w:lang w:eastAsia="en-US"/>
        </w:rPr>
        <w:t>3</w:t>
      </w:r>
      <w:r w:rsidR="00130355" w:rsidRPr="003F67E8">
        <w:rPr>
          <w:lang w:eastAsia="en-US"/>
        </w:rPr>
        <w:t xml:space="preserve"> месяц</w:t>
      </w:r>
      <w:r w:rsidR="004A50A3" w:rsidRPr="003F67E8">
        <w:rPr>
          <w:lang w:eastAsia="en-US"/>
        </w:rPr>
        <w:t>а</w:t>
      </w:r>
      <w:r w:rsidRPr="003F67E8">
        <w:rPr>
          <w:lang w:eastAsia="en-US"/>
        </w:rPr>
        <w:t xml:space="preserve"> по продукции </w:t>
      </w:r>
      <w:r w:rsidR="003544A2" w:rsidRPr="003F67E8">
        <w:t>RG Brands</w:t>
      </w:r>
      <w:r w:rsidRPr="003F67E8">
        <w:rPr>
          <w:lang w:eastAsia="en-US"/>
        </w:rPr>
        <w:t>.</w:t>
      </w:r>
    </w:p>
    <w:p w14:paraId="168285D1" w14:textId="486F08FA" w:rsidR="00C62EB6" w:rsidRPr="003F67E8" w:rsidRDefault="00C62EB6" w:rsidP="00182259">
      <w:pPr>
        <w:spacing w:before="200" w:after="200"/>
        <w:ind w:firstLine="567"/>
      </w:pPr>
      <w:r w:rsidRPr="003F67E8">
        <w:t>Необходимо реализовать выгрузку данных в таблицу следующего формата.</w:t>
      </w: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870"/>
        <w:gridCol w:w="1666"/>
        <w:gridCol w:w="1833"/>
        <w:gridCol w:w="1994"/>
        <w:gridCol w:w="1740"/>
      </w:tblGrid>
      <w:tr w:rsidR="0011768B" w:rsidRPr="003F67E8" w14:paraId="54D1E4F1" w14:textId="77777777" w:rsidTr="00182259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FB06DE" w14:textId="77777777" w:rsidR="0011768B" w:rsidRPr="003F67E8" w:rsidRDefault="0011768B" w:rsidP="00182259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43491D" w14:textId="77777777" w:rsidR="0011768B" w:rsidRPr="003F67E8" w:rsidRDefault="0011768B" w:rsidP="00182259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58CEE6" w14:textId="77777777" w:rsidR="0011768B" w:rsidRPr="003F67E8" w:rsidRDefault="0011768B" w:rsidP="00182259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0646F1" w14:textId="77777777" w:rsidR="0011768B" w:rsidRPr="003F67E8" w:rsidRDefault="0011768B" w:rsidP="00182259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1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DC48EB" w14:textId="77777777" w:rsidR="0011768B" w:rsidRPr="003F67E8" w:rsidRDefault="0011768B" w:rsidP="00182259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E63025" w14:textId="77777777" w:rsidR="0011768B" w:rsidRPr="003F67E8" w:rsidRDefault="0011768B" w:rsidP="00182259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11768B" w:rsidRPr="003F67E8" w14:paraId="693F9D8D" w14:textId="77777777" w:rsidTr="00182259">
        <w:tc>
          <w:tcPr>
            <w:tcW w:w="99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8C1CD" w14:textId="77777777" w:rsidR="0011768B" w:rsidRPr="003F67E8" w:rsidRDefault="0011768B" w:rsidP="0011768B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конкретной торговой точке.</w:t>
            </w:r>
          </w:p>
        </w:tc>
      </w:tr>
      <w:tr w:rsidR="0011768B" w:rsidRPr="003F67E8" w14:paraId="1DC02832" w14:textId="77777777" w:rsidTr="00182259">
        <w:tc>
          <w:tcPr>
            <w:tcW w:w="844" w:type="dxa"/>
            <w:tcBorders>
              <w:top w:val="single" w:sz="12" w:space="0" w:color="auto"/>
            </w:tcBorders>
          </w:tcPr>
          <w:p w14:paraId="488C2062" w14:textId="77777777" w:rsidR="0011768B" w:rsidRPr="003F67E8" w:rsidRDefault="0011768B" w:rsidP="0011768B">
            <w:r w:rsidRPr="003F67E8">
              <w:t>PK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42C33A99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OL_ID</w:t>
            </w:r>
          </w:p>
        </w:tc>
        <w:tc>
          <w:tcPr>
            <w:tcW w:w="1666" w:type="dxa"/>
            <w:tcBorders>
              <w:top w:val="single" w:sz="12" w:space="0" w:color="auto"/>
            </w:tcBorders>
          </w:tcPr>
          <w:p w14:paraId="56ABE81B" w14:textId="77777777" w:rsidR="0011768B" w:rsidRPr="003F67E8" w:rsidRDefault="0011768B" w:rsidP="0011768B">
            <w:r w:rsidRPr="003F67E8">
              <w:t>long</w:t>
            </w:r>
          </w:p>
        </w:tc>
        <w:tc>
          <w:tcPr>
            <w:tcW w:w="1833" w:type="dxa"/>
            <w:tcBorders>
              <w:top w:val="single" w:sz="12" w:space="0" w:color="auto"/>
            </w:tcBorders>
          </w:tcPr>
          <w:p w14:paraId="1BF43C90" w14:textId="77777777" w:rsidR="0011768B" w:rsidRPr="003F67E8" w:rsidRDefault="0011768B" w:rsidP="0011768B">
            <w:r w:rsidRPr="003F67E8">
              <w:t>BIGINT</w:t>
            </w:r>
          </w:p>
        </w:tc>
        <w:tc>
          <w:tcPr>
            <w:tcW w:w="1994" w:type="dxa"/>
            <w:tcBorders>
              <w:top w:val="single" w:sz="12" w:space="0" w:color="auto"/>
            </w:tcBorders>
          </w:tcPr>
          <w:p w14:paraId="03C4113F" w14:textId="77777777" w:rsidR="0011768B" w:rsidRPr="003F67E8" w:rsidRDefault="0011768B" w:rsidP="0011768B">
            <w:r w:rsidRPr="003F67E8">
              <w:t>идентификатор торговой точки</w:t>
            </w:r>
          </w:p>
        </w:tc>
        <w:tc>
          <w:tcPr>
            <w:tcW w:w="1740" w:type="dxa"/>
            <w:tcBorders>
              <w:top w:val="single" w:sz="12" w:space="0" w:color="auto"/>
            </w:tcBorders>
          </w:tcPr>
          <w:p w14:paraId="31AE7111" w14:textId="77777777" w:rsidR="0011768B" w:rsidRPr="003F67E8" w:rsidRDefault="0011768B" w:rsidP="0011768B">
            <w:r w:rsidRPr="003F67E8">
              <w:t>Да</w:t>
            </w:r>
          </w:p>
          <w:p w14:paraId="13D64274" w14:textId="0C3464B5" w:rsidR="00182259" w:rsidRPr="003F67E8" w:rsidRDefault="00182259" w:rsidP="0011768B">
            <w:r w:rsidRPr="003F67E8">
              <w:rPr>
                <w:color w:val="548DD4" w:themeColor="text2" w:themeTint="99"/>
              </w:rPr>
              <w:t>Заполнять значением «0».</w:t>
            </w:r>
          </w:p>
        </w:tc>
      </w:tr>
      <w:tr w:rsidR="0011768B" w:rsidRPr="003F67E8" w14:paraId="5F399D83" w14:textId="77777777" w:rsidTr="00182259">
        <w:tc>
          <w:tcPr>
            <w:tcW w:w="844" w:type="dxa"/>
          </w:tcPr>
          <w:p w14:paraId="6FD2C7A6" w14:textId="77777777" w:rsidR="0011768B" w:rsidRPr="003F67E8" w:rsidRDefault="0011768B" w:rsidP="0011768B">
            <w:r w:rsidRPr="003F67E8">
              <w:t>FK</w:t>
            </w:r>
          </w:p>
        </w:tc>
        <w:tc>
          <w:tcPr>
            <w:tcW w:w="1870" w:type="dxa"/>
          </w:tcPr>
          <w:p w14:paraId="04422212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SUBTYPE_ID</w:t>
            </w:r>
          </w:p>
        </w:tc>
        <w:tc>
          <w:tcPr>
            <w:tcW w:w="1666" w:type="dxa"/>
          </w:tcPr>
          <w:p w14:paraId="7821BC44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833" w:type="dxa"/>
          </w:tcPr>
          <w:p w14:paraId="41407197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994" w:type="dxa"/>
          </w:tcPr>
          <w:p w14:paraId="68E6417E" w14:textId="77777777" w:rsidR="0011768B" w:rsidRPr="003F67E8" w:rsidRDefault="0011768B" w:rsidP="0011768B">
            <w:r w:rsidRPr="003F67E8">
              <w:t>идентификатор подтипа торговой точки</w:t>
            </w:r>
            <w:r w:rsidR="000062CA" w:rsidRPr="003F67E8">
              <w:t>.</w:t>
            </w:r>
          </w:p>
          <w:p w14:paraId="6052957B" w14:textId="1AC3599D" w:rsidR="000062CA" w:rsidRPr="003F67E8" w:rsidRDefault="000062CA" w:rsidP="0011768B"/>
        </w:tc>
        <w:tc>
          <w:tcPr>
            <w:tcW w:w="1740" w:type="dxa"/>
          </w:tcPr>
          <w:p w14:paraId="5351AB63" w14:textId="77777777" w:rsidR="0011768B" w:rsidRPr="003F67E8" w:rsidRDefault="0011768B" w:rsidP="0011768B">
            <w:r w:rsidRPr="003F67E8">
              <w:t>Да</w:t>
            </w:r>
          </w:p>
          <w:p w14:paraId="5B3D718A" w14:textId="7F28CD27" w:rsidR="00182259" w:rsidRPr="003F67E8" w:rsidRDefault="00182259" w:rsidP="0011768B">
            <w:r w:rsidRPr="003F67E8">
              <w:rPr>
                <w:color w:val="548DD4" w:themeColor="text2" w:themeTint="99"/>
              </w:rPr>
              <w:t>Заполнять значением «0»</w:t>
            </w:r>
          </w:p>
        </w:tc>
      </w:tr>
      <w:tr w:rsidR="0011768B" w:rsidRPr="003F67E8" w14:paraId="391D3E11" w14:textId="77777777" w:rsidTr="00182259">
        <w:tc>
          <w:tcPr>
            <w:tcW w:w="844" w:type="dxa"/>
          </w:tcPr>
          <w:p w14:paraId="405C9763" w14:textId="77777777" w:rsidR="0011768B" w:rsidRPr="003F67E8" w:rsidRDefault="0011768B" w:rsidP="0011768B">
            <w:r w:rsidRPr="003F67E8">
              <w:t>FK</w:t>
            </w:r>
          </w:p>
        </w:tc>
        <w:tc>
          <w:tcPr>
            <w:tcW w:w="1870" w:type="dxa"/>
          </w:tcPr>
          <w:p w14:paraId="3B2880EA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AREA_ID</w:t>
            </w:r>
          </w:p>
        </w:tc>
        <w:tc>
          <w:tcPr>
            <w:tcW w:w="1666" w:type="dxa"/>
          </w:tcPr>
          <w:p w14:paraId="1BE66395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833" w:type="dxa"/>
          </w:tcPr>
          <w:p w14:paraId="7087050C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994" w:type="dxa"/>
          </w:tcPr>
          <w:p w14:paraId="06D986DD" w14:textId="77777777" w:rsidR="0011768B" w:rsidRPr="003F67E8" w:rsidRDefault="0011768B" w:rsidP="0011768B">
            <w:r w:rsidRPr="003F67E8">
              <w:t>идентификатор объекта географии (уровень района)</w:t>
            </w:r>
          </w:p>
        </w:tc>
        <w:tc>
          <w:tcPr>
            <w:tcW w:w="1740" w:type="dxa"/>
          </w:tcPr>
          <w:p w14:paraId="5F7BE60F" w14:textId="77777777" w:rsidR="00491BE6" w:rsidRDefault="0011768B" w:rsidP="0011768B">
            <w:pPr>
              <w:rPr>
                <w:color w:val="548DD4" w:themeColor="text2" w:themeTint="99"/>
              </w:rPr>
            </w:pPr>
            <w:r w:rsidRPr="003F67E8">
              <w:t>Да</w:t>
            </w:r>
            <w:r w:rsidR="00491BE6" w:rsidRPr="003F67E8">
              <w:rPr>
                <w:color w:val="548DD4" w:themeColor="text2" w:themeTint="99"/>
              </w:rPr>
              <w:t xml:space="preserve"> </w:t>
            </w:r>
          </w:p>
          <w:p w14:paraId="6217762B" w14:textId="2F35A3EB" w:rsidR="0011768B" w:rsidRPr="003F67E8" w:rsidRDefault="00491BE6" w:rsidP="0011768B">
            <w:r w:rsidRPr="003F67E8">
              <w:rPr>
                <w:color w:val="548DD4" w:themeColor="text2" w:themeTint="99"/>
              </w:rPr>
              <w:t>Заполнять значением «0»</w:t>
            </w:r>
          </w:p>
        </w:tc>
      </w:tr>
      <w:tr w:rsidR="0011768B" w:rsidRPr="003F67E8" w14:paraId="288393B9" w14:textId="77777777" w:rsidTr="00182259">
        <w:tc>
          <w:tcPr>
            <w:tcW w:w="844" w:type="dxa"/>
          </w:tcPr>
          <w:p w14:paraId="31E2E1FA" w14:textId="77777777" w:rsidR="0011768B" w:rsidRPr="003F67E8" w:rsidRDefault="0011768B" w:rsidP="0011768B">
            <w:r w:rsidRPr="003F67E8">
              <w:t>FK</w:t>
            </w:r>
          </w:p>
        </w:tc>
        <w:tc>
          <w:tcPr>
            <w:tcW w:w="1870" w:type="dxa"/>
          </w:tcPr>
          <w:p w14:paraId="6803F874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OWNER_ID</w:t>
            </w:r>
          </w:p>
        </w:tc>
        <w:tc>
          <w:tcPr>
            <w:tcW w:w="1666" w:type="dxa"/>
          </w:tcPr>
          <w:p w14:paraId="7B5F62AA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833" w:type="dxa"/>
          </w:tcPr>
          <w:p w14:paraId="1558FC83" w14:textId="77777777" w:rsidR="0011768B" w:rsidRPr="003F67E8" w:rsidRDefault="0011768B" w:rsidP="0011768B">
            <w:r w:rsidRPr="003F67E8">
              <w:t>INT</w:t>
            </w:r>
          </w:p>
        </w:tc>
        <w:tc>
          <w:tcPr>
            <w:tcW w:w="1994" w:type="dxa"/>
          </w:tcPr>
          <w:p w14:paraId="11DBDEAC" w14:textId="77777777" w:rsidR="0011768B" w:rsidRPr="003F67E8" w:rsidRDefault="0011768B" w:rsidP="0011768B">
            <w:r w:rsidRPr="003F67E8">
              <w:t>идентификатор владельца торговой точки. 0 если не определен</w:t>
            </w:r>
          </w:p>
        </w:tc>
        <w:tc>
          <w:tcPr>
            <w:tcW w:w="1740" w:type="dxa"/>
          </w:tcPr>
          <w:p w14:paraId="3AFA1EFD" w14:textId="10FA37C6" w:rsidR="0011768B" w:rsidRPr="003F67E8" w:rsidRDefault="009370A0" w:rsidP="0011768B">
            <w:r w:rsidRPr="00A11842">
              <w:t xml:space="preserve">Да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>ри использовании Merch_CODE</w:t>
            </w:r>
            <w:r>
              <w:rPr>
                <w:color w:val="4A86E8"/>
              </w:rPr>
              <w:t xml:space="preserve"> заполняем значением «0»</w:t>
            </w:r>
            <w:r w:rsidRPr="00AA25D1">
              <w:rPr>
                <w:color w:val="4A86E8"/>
              </w:rPr>
              <w:t>)</w:t>
            </w:r>
          </w:p>
        </w:tc>
      </w:tr>
      <w:tr w:rsidR="0011768B" w:rsidRPr="003F67E8" w14:paraId="49229DC3" w14:textId="77777777" w:rsidTr="00182259">
        <w:tc>
          <w:tcPr>
            <w:tcW w:w="844" w:type="dxa"/>
          </w:tcPr>
          <w:p w14:paraId="5AC6E271" w14:textId="77777777" w:rsidR="0011768B" w:rsidRPr="003F67E8" w:rsidRDefault="0011768B" w:rsidP="0011768B"/>
        </w:tc>
        <w:tc>
          <w:tcPr>
            <w:tcW w:w="1870" w:type="dxa"/>
          </w:tcPr>
          <w:p w14:paraId="1AE9F8C5" w14:textId="77777777" w:rsidR="0011768B" w:rsidRPr="003F67E8" w:rsidRDefault="0011768B" w:rsidP="0011768B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666" w:type="dxa"/>
          </w:tcPr>
          <w:p w14:paraId="1CF970BD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2866CDF7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0AF84544" w14:textId="77777777" w:rsidR="0011768B" w:rsidRPr="003F67E8" w:rsidRDefault="0011768B" w:rsidP="0011768B">
            <w:r w:rsidRPr="003F67E8">
              <w:t>Внешний код торгового представителя</w:t>
            </w:r>
          </w:p>
        </w:tc>
        <w:tc>
          <w:tcPr>
            <w:tcW w:w="1740" w:type="dxa"/>
          </w:tcPr>
          <w:p w14:paraId="19046DD8" w14:textId="77777777" w:rsidR="003F40CE" w:rsidRPr="006A2FF9" w:rsidRDefault="003F40CE" w:rsidP="003F40CE">
            <w:r w:rsidRPr="006A2FF9">
              <w:t>Нет</w:t>
            </w:r>
          </w:p>
          <w:p w14:paraId="3A1EC2C4" w14:textId="59F6B9B4" w:rsidR="0011768B" w:rsidRPr="003F67E8" w:rsidRDefault="003F40CE" w:rsidP="003F40CE">
            <w:pPr>
              <w:rPr>
                <w:color w:val="4A86E8"/>
              </w:rPr>
            </w:pPr>
            <w:r>
              <w:rPr>
                <w:color w:val="4A86E8"/>
              </w:rPr>
              <w:t xml:space="preserve">(При условии использования </w:t>
            </w:r>
            <w:r w:rsidRPr="006A2FF9">
              <w:rPr>
                <w:color w:val="4A86E8"/>
              </w:rPr>
              <w:t>MERCH_ID</w:t>
            </w:r>
            <w:r>
              <w:rPr>
                <w:color w:val="4A86E8"/>
              </w:rPr>
              <w:t>)</w:t>
            </w:r>
          </w:p>
        </w:tc>
      </w:tr>
      <w:tr w:rsidR="0011768B" w:rsidRPr="003F67E8" w14:paraId="12256C26" w14:textId="77777777" w:rsidTr="00182259">
        <w:tc>
          <w:tcPr>
            <w:tcW w:w="844" w:type="dxa"/>
          </w:tcPr>
          <w:p w14:paraId="500B2365" w14:textId="77777777" w:rsidR="0011768B" w:rsidRPr="003F67E8" w:rsidRDefault="0011768B" w:rsidP="0011768B">
            <w:pPr>
              <w:rPr>
                <w:b/>
              </w:rPr>
            </w:pPr>
            <w:r w:rsidRPr="003F67E8">
              <w:rPr>
                <w:b/>
                <w:color w:val="FF0000"/>
              </w:rPr>
              <w:t>FK</w:t>
            </w:r>
          </w:p>
        </w:tc>
        <w:tc>
          <w:tcPr>
            <w:tcW w:w="1870" w:type="dxa"/>
          </w:tcPr>
          <w:p w14:paraId="5659C690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PCOMP_CODE</w:t>
            </w:r>
          </w:p>
        </w:tc>
        <w:tc>
          <w:tcPr>
            <w:tcW w:w="1666" w:type="dxa"/>
          </w:tcPr>
          <w:p w14:paraId="4D23593B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6022FAE2" w14:textId="0BF68353" w:rsidR="0011768B" w:rsidRPr="003F67E8" w:rsidRDefault="0011768B" w:rsidP="0011768B">
            <w:r w:rsidRPr="0082001E">
              <w:rPr>
                <w:highlight w:val="yellow"/>
              </w:rPr>
              <w:t>V</w:t>
            </w:r>
            <w:r w:rsidR="0082001E" w:rsidRPr="0082001E">
              <w:rPr>
                <w:highlight w:val="yellow"/>
              </w:rPr>
              <w:t>ARCHAR(7</w:t>
            </w:r>
            <w:r w:rsidRPr="0082001E">
              <w:rPr>
                <w:highlight w:val="yellow"/>
              </w:rPr>
              <w:t>5)</w:t>
            </w:r>
          </w:p>
        </w:tc>
        <w:tc>
          <w:tcPr>
            <w:tcW w:w="1994" w:type="dxa"/>
          </w:tcPr>
          <w:p w14:paraId="38FF90C3" w14:textId="77777777" w:rsidR="0011768B" w:rsidRPr="003F67E8" w:rsidRDefault="0011768B" w:rsidP="0011768B">
            <w:r w:rsidRPr="003F67E8">
              <w:t>идентификатор юридического лица</w:t>
            </w:r>
          </w:p>
        </w:tc>
        <w:tc>
          <w:tcPr>
            <w:tcW w:w="1740" w:type="dxa"/>
          </w:tcPr>
          <w:p w14:paraId="3F614874" w14:textId="18B59FBD" w:rsidR="0011768B" w:rsidRPr="003F67E8" w:rsidRDefault="00182259" w:rsidP="00467B1F">
            <w:r w:rsidRPr="003F67E8">
              <w:t>Да</w:t>
            </w:r>
            <w:r w:rsidR="002048FD" w:rsidRPr="003F67E8">
              <w:t xml:space="preserve"> </w:t>
            </w:r>
          </w:p>
        </w:tc>
      </w:tr>
      <w:tr w:rsidR="0011768B" w:rsidRPr="003F67E8" w14:paraId="0708769E" w14:textId="77777777" w:rsidTr="00182259">
        <w:tc>
          <w:tcPr>
            <w:tcW w:w="844" w:type="dxa"/>
          </w:tcPr>
          <w:p w14:paraId="40B2B7C2" w14:textId="77777777" w:rsidR="0011768B" w:rsidRPr="003F67E8" w:rsidRDefault="0011768B" w:rsidP="0011768B">
            <w:r w:rsidRPr="003F67E8">
              <w:t>PK</w:t>
            </w:r>
          </w:p>
        </w:tc>
        <w:tc>
          <w:tcPr>
            <w:tcW w:w="1870" w:type="dxa"/>
          </w:tcPr>
          <w:p w14:paraId="23407208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666" w:type="dxa"/>
          </w:tcPr>
          <w:p w14:paraId="7A636D9A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53709ED6" w14:textId="514BE6AC" w:rsidR="0011768B" w:rsidRPr="003F67E8" w:rsidRDefault="0011768B" w:rsidP="0082001E">
            <w:r w:rsidRPr="0082001E">
              <w:rPr>
                <w:highlight w:val="yellow"/>
              </w:rPr>
              <w:t>NVARCHAR(5</w:t>
            </w:r>
            <w:r w:rsidR="0082001E" w:rsidRPr="0082001E">
              <w:rPr>
                <w:highlight w:val="yellow"/>
                <w:lang w:val="en-US"/>
              </w:rPr>
              <w:t>0</w:t>
            </w:r>
            <w:r w:rsidRPr="0082001E">
              <w:rPr>
                <w:highlight w:val="yellow"/>
              </w:rPr>
              <w:t>)</w:t>
            </w:r>
          </w:p>
        </w:tc>
        <w:tc>
          <w:tcPr>
            <w:tcW w:w="1994" w:type="dxa"/>
          </w:tcPr>
          <w:p w14:paraId="228A552E" w14:textId="77777777" w:rsidR="0011768B" w:rsidRPr="003F67E8" w:rsidRDefault="0011768B" w:rsidP="0011768B">
            <w:r w:rsidRPr="003F67E8">
              <w:t>внешний код торговой точки</w:t>
            </w:r>
          </w:p>
        </w:tc>
        <w:tc>
          <w:tcPr>
            <w:tcW w:w="1740" w:type="dxa"/>
          </w:tcPr>
          <w:p w14:paraId="2FF28C98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4375F940" w14:textId="77777777" w:rsidTr="00182259">
        <w:tc>
          <w:tcPr>
            <w:tcW w:w="844" w:type="dxa"/>
          </w:tcPr>
          <w:p w14:paraId="6ABB453E" w14:textId="77777777" w:rsidR="0011768B" w:rsidRPr="003F67E8" w:rsidRDefault="0011768B" w:rsidP="0011768B"/>
        </w:tc>
        <w:tc>
          <w:tcPr>
            <w:tcW w:w="1870" w:type="dxa"/>
          </w:tcPr>
          <w:p w14:paraId="2D5C3E0E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NAME</w:t>
            </w:r>
          </w:p>
        </w:tc>
        <w:tc>
          <w:tcPr>
            <w:tcW w:w="1666" w:type="dxa"/>
          </w:tcPr>
          <w:p w14:paraId="46C57375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1FEB1736" w14:textId="77777777" w:rsidR="0011768B" w:rsidRPr="003F67E8" w:rsidRDefault="0011768B" w:rsidP="0011768B">
            <w:r w:rsidRPr="003F67E8">
              <w:t>VARCHAR(254)</w:t>
            </w:r>
          </w:p>
        </w:tc>
        <w:tc>
          <w:tcPr>
            <w:tcW w:w="1994" w:type="dxa"/>
          </w:tcPr>
          <w:p w14:paraId="18E645F1" w14:textId="7F283EC2" w:rsidR="0011768B" w:rsidRPr="00464A3D" w:rsidRDefault="0011768B" w:rsidP="002048FD">
            <w:r w:rsidRPr="003F67E8">
              <w:t>юрид</w:t>
            </w:r>
            <w:r w:rsidR="002048FD" w:rsidRPr="003F67E8">
              <w:t>ическое название торговой точки</w:t>
            </w:r>
            <w:r w:rsidR="00464A3D">
              <w:t xml:space="preserve">. Формат для примера </w:t>
            </w:r>
            <w:r w:rsidR="00464A3D" w:rsidRPr="00464A3D">
              <w:lastRenderedPageBreak/>
              <w:t>A17A2M1, АЛМАТЫ, МИКРОРАЙОН АЛАТАУ, УЛИЦА АЛМАЛЫ БАҚ, ДОМ 47</w:t>
            </w:r>
          </w:p>
        </w:tc>
        <w:tc>
          <w:tcPr>
            <w:tcW w:w="1740" w:type="dxa"/>
          </w:tcPr>
          <w:p w14:paraId="5E268EAF" w14:textId="77777777" w:rsidR="0011768B" w:rsidRPr="003F67E8" w:rsidRDefault="0011768B" w:rsidP="0011768B">
            <w:r w:rsidRPr="003F67E8">
              <w:lastRenderedPageBreak/>
              <w:t>Да</w:t>
            </w:r>
          </w:p>
          <w:p w14:paraId="5515E16D" w14:textId="0ABDCA0A" w:rsidR="002048FD" w:rsidRPr="003F67E8" w:rsidRDefault="002048FD" w:rsidP="002048FD"/>
        </w:tc>
      </w:tr>
      <w:tr w:rsidR="0011768B" w:rsidRPr="003F67E8" w14:paraId="120BA472" w14:textId="77777777" w:rsidTr="00182259">
        <w:tc>
          <w:tcPr>
            <w:tcW w:w="844" w:type="dxa"/>
          </w:tcPr>
          <w:p w14:paraId="1FE7E03F" w14:textId="77777777" w:rsidR="0011768B" w:rsidRPr="003F67E8" w:rsidRDefault="0011768B" w:rsidP="0011768B"/>
        </w:tc>
        <w:tc>
          <w:tcPr>
            <w:tcW w:w="1870" w:type="dxa"/>
          </w:tcPr>
          <w:p w14:paraId="1D929C1E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TRADE_NAME</w:t>
            </w:r>
          </w:p>
        </w:tc>
        <w:tc>
          <w:tcPr>
            <w:tcW w:w="1666" w:type="dxa"/>
          </w:tcPr>
          <w:p w14:paraId="1C7BEC77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592B423B" w14:textId="77777777" w:rsidR="0011768B" w:rsidRPr="003F67E8" w:rsidRDefault="0011768B" w:rsidP="0011768B">
            <w:r w:rsidRPr="003F67E8">
              <w:t>VARCHAR(254)</w:t>
            </w:r>
          </w:p>
        </w:tc>
        <w:tc>
          <w:tcPr>
            <w:tcW w:w="1994" w:type="dxa"/>
          </w:tcPr>
          <w:p w14:paraId="6B98C9B1" w14:textId="048994BB" w:rsidR="0011768B" w:rsidRPr="003F67E8" w:rsidRDefault="0011768B" w:rsidP="002048FD">
            <w:r w:rsidRPr="003F67E8">
              <w:t>факт</w:t>
            </w:r>
            <w:r w:rsidR="002048FD" w:rsidRPr="003F67E8">
              <w:t>ическое название торговой точки</w:t>
            </w:r>
            <w:r w:rsidR="00464A3D">
              <w:t xml:space="preserve">, Формат для примера </w:t>
            </w:r>
            <w:r w:rsidR="00464A3D" w:rsidRPr="00464A3D">
              <w:t>A17A2M1, АЛМАТЫ, МИКРОРАЙОН АЛАТАУ, УЛИЦА АЛМАЛЫ БАҚ, ДОМ 47</w:t>
            </w:r>
          </w:p>
        </w:tc>
        <w:tc>
          <w:tcPr>
            <w:tcW w:w="1740" w:type="dxa"/>
          </w:tcPr>
          <w:p w14:paraId="26B455C4" w14:textId="77777777" w:rsidR="0011768B" w:rsidRPr="003F67E8" w:rsidRDefault="0011768B" w:rsidP="0011768B">
            <w:r w:rsidRPr="003F67E8">
              <w:t>Да</w:t>
            </w:r>
          </w:p>
          <w:p w14:paraId="5F7E7998" w14:textId="3DAED43D" w:rsidR="002048FD" w:rsidRPr="003F67E8" w:rsidRDefault="002048FD" w:rsidP="0011768B"/>
        </w:tc>
      </w:tr>
      <w:tr w:rsidR="0011768B" w:rsidRPr="003F67E8" w14:paraId="2273CEE0" w14:textId="77777777" w:rsidTr="00182259">
        <w:tc>
          <w:tcPr>
            <w:tcW w:w="844" w:type="dxa"/>
          </w:tcPr>
          <w:p w14:paraId="63B0764A" w14:textId="77777777" w:rsidR="0011768B" w:rsidRPr="003F67E8" w:rsidRDefault="0011768B" w:rsidP="0011768B"/>
        </w:tc>
        <w:tc>
          <w:tcPr>
            <w:tcW w:w="1870" w:type="dxa"/>
          </w:tcPr>
          <w:p w14:paraId="03B6DCAA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DIRECTOR</w:t>
            </w:r>
          </w:p>
        </w:tc>
        <w:tc>
          <w:tcPr>
            <w:tcW w:w="1666" w:type="dxa"/>
          </w:tcPr>
          <w:p w14:paraId="193C08D4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2F2B60CB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2E2D12EE" w14:textId="3441FF12" w:rsidR="0011768B" w:rsidRPr="003F67E8" w:rsidRDefault="002048FD" w:rsidP="002048FD">
            <w:r w:rsidRPr="003F67E8">
              <w:t>директор торговой точки</w:t>
            </w:r>
          </w:p>
        </w:tc>
        <w:tc>
          <w:tcPr>
            <w:tcW w:w="1740" w:type="dxa"/>
          </w:tcPr>
          <w:p w14:paraId="2E781213" w14:textId="77777777" w:rsidR="0011768B" w:rsidRPr="003F67E8" w:rsidRDefault="0011768B" w:rsidP="0011768B">
            <w:r w:rsidRPr="003F67E8">
              <w:t>Да</w:t>
            </w:r>
          </w:p>
          <w:p w14:paraId="123BFD5F" w14:textId="4F5A3BB1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5BA2DC8A" w14:textId="77777777" w:rsidTr="00182259">
        <w:tc>
          <w:tcPr>
            <w:tcW w:w="844" w:type="dxa"/>
          </w:tcPr>
          <w:p w14:paraId="4FD4250A" w14:textId="77777777" w:rsidR="0011768B" w:rsidRPr="003F67E8" w:rsidRDefault="0011768B" w:rsidP="0011768B"/>
        </w:tc>
        <w:tc>
          <w:tcPr>
            <w:tcW w:w="1870" w:type="dxa"/>
          </w:tcPr>
          <w:p w14:paraId="189DDD48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ADDRESS</w:t>
            </w:r>
          </w:p>
        </w:tc>
        <w:tc>
          <w:tcPr>
            <w:tcW w:w="1666" w:type="dxa"/>
          </w:tcPr>
          <w:p w14:paraId="7B3ED52A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3484AD6F" w14:textId="77777777" w:rsidR="0011768B" w:rsidRPr="003F67E8" w:rsidRDefault="0011768B" w:rsidP="0011768B">
            <w:r w:rsidRPr="003F67E8">
              <w:t>VARCHAR(254)</w:t>
            </w:r>
          </w:p>
        </w:tc>
        <w:tc>
          <w:tcPr>
            <w:tcW w:w="1994" w:type="dxa"/>
          </w:tcPr>
          <w:p w14:paraId="60FE5ADB" w14:textId="712771D6" w:rsidR="0011768B" w:rsidRPr="003F67E8" w:rsidRDefault="0011768B" w:rsidP="002048FD">
            <w:r w:rsidRPr="003F67E8">
              <w:t>юридический адрес торговой точки</w:t>
            </w:r>
          </w:p>
        </w:tc>
        <w:tc>
          <w:tcPr>
            <w:tcW w:w="1740" w:type="dxa"/>
          </w:tcPr>
          <w:p w14:paraId="18F0741B" w14:textId="771104D8" w:rsidR="002048FD" w:rsidRPr="003F67E8" w:rsidRDefault="0011768B" w:rsidP="00467B1F">
            <w:r w:rsidRPr="003F67E8">
              <w:t>Да</w:t>
            </w:r>
          </w:p>
        </w:tc>
      </w:tr>
      <w:tr w:rsidR="0011768B" w:rsidRPr="003F67E8" w14:paraId="02B3F836" w14:textId="77777777" w:rsidTr="00182259">
        <w:tc>
          <w:tcPr>
            <w:tcW w:w="844" w:type="dxa"/>
          </w:tcPr>
          <w:p w14:paraId="11F384D5" w14:textId="77777777" w:rsidR="0011768B" w:rsidRPr="003F67E8" w:rsidRDefault="0011768B" w:rsidP="0011768B"/>
        </w:tc>
        <w:tc>
          <w:tcPr>
            <w:tcW w:w="1870" w:type="dxa"/>
          </w:tcPr>
          <w:p w14:paraId="463BAC08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DELIV_ADDR</w:t>
            </w:r>
          </w:p>
        </w:tc>
        <w:tc>
          <w:tcPr>
            <w:tcW w:w="1666" w:type="dxa"/>
          </w:tcPr>
          <w:p w14:paraId="7A4381C6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0AD68517" w14:textId="77777777" w:rsidR="0011768B" w:rsidRPr="003F67E8" w:rsidRDefault="0011768B" w:rsidP="0011768B">
            <w:r w:rsidRPr="003F67E8">
              <w:t>VARCHAR(254)</w:t>
            </w:r>
          </w:p>
        </w:tc>
        <w:tc>
          <w:tcPr>
            <w:tcW w:w="1994" w:type="dxa"/>
          </w:tcPr>
          <w:p w14:paraId="62BC7615" w14:textId="2BA196EB" w:rsidR="0011768B" w:rsidRPr="003F67E8" w:rsidRDefault="002048FD" w:rsidP="002048FD">
            <w:r w:rsidRPr="003F67E8">
              <w:t>фактический адрес доставки</w:t>
            </w:r>
          </w:p>
        </w:tc>
        <w:tc>
          <w:tcPr>
            <w:tcW w:w="1740" w:type="dxa"/>
          </w:tcPr>
          <w:p w14:paraId="730ADC57" w14:textId="62F3C6C1" w:rsidR="002048FD" w:rsidRPr="003F67E8" w:rsidRDefault="0011768B" w:rsidP="00467B1F">
            <w:r w:rsidRPr="003F67E8">
              <w:t>Да</w:t>
            </w:r>
          </w:p>
        </w:tc>
      </w:tr>
      <w:tr w:rsidR="0011768B" w:rsidRPr="003F67E8" w14:paraId="79FADC6F" w14:textId="77777777" w:rsidTr="00182259">
        <w:tc>
          <w:tcPr>
            <w:tcW w:w="844" w:type="dxa"/>
          </w:tcPr>
          <w:p w14:paraId="4D45D3CF" w14:textId="77777777" w:rsidR="0011768B" w:rsidRPr="003F67E8" w:rsidRDefault="0011768B" w:rsidP="0011768B"/>
        </w:tc>
        <w:tc>
          <w:tcPr>
            <w:tcW w:w="1870" w:type="dxa"/>
          </w:tcPr>
          <w:p w14:paraId="0ADB7BC7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TELEPHONE</w:t>
            </w:r>
          </w:p>
        </w:tc>
        <w:tc>
          <w:tcPr>
            <w:tcW w:w="1666" w:type="dxa"/>
          </w:tcPr>
          <w:p w14:paraId="21284807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215FFA01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7A06BA72" w14:textId="240B73B6" w:rsidR="0011768B" w:rsidRPr="003F67E8" w:rsidRDefault="002048FD" w:rsidP="002048FD">
            <w:r w:rsidRPr="003F67E8">
              <w:t>телефон торговой точки</w:t>
            </w:r>
          </w:p>
        </w:tc>
        <w:tc>
          <w:tcPr>
            <w:tcW w:w="1740" w:type="dxa"/>
          </w:tcPr>
          <w:p w14:paraId="2CD27879" w14:textId="77777777" w:rsidR="0011768B" w:rsidRPr="003F67E8" w:rsidRDefault="0011768B" w:rsidP="0011768B">
            <w:r w:rsidRPr="003F67E8">
              <w:t>Да</w:t>
            </w:r>
          </w:p>
          <w:p w14:paraId="6F2BAF8E" w14:textId="216490A7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3ADC5559" w14:textId="77777777" w:rsidTr="00182259">
        <w:tc>
          <w:tcPr>
            <w:tcW w:w="844" w:type="dxa"/>
          </w:tcPr>
          <w:p w14:paraId="27E78649" w14:textId="77777777" w:rsidR="0011768B" w:rsidRPr="003F67E8" w:rsidRDefault="0011768B" w:rsidP="0011768B"/>
        </w:tc>
        <w:tc>
          <w:tcPr>
            <w:tcW w:w="1870" w:type="dxa"/>
          </w:tcPr>
          <w:p w14:paraId="78177103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FAX</w:t>
            </w:r>
          </w:p>
        </w:tc>
        <w:tc>
          <w:tcPr>
            <w:tcW w:w="1666" w:type="dxa"/>
          </w:tcPr>
          <w:p w14:paraId="36577FC5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55CD6FD2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4547C187" w14:textId="03E95E8A" w:rsidR="0011768B" w:rsidRPr="003F67E8" w:rsidRDefault="0011768B" w:rsidP="002048FD">
            <w:r w:rsidRPr="003F67E8">
              <w:t>факс торговой точки</w:t>
            </w:r>
          </w:p>
        </w:tc>
        <w:tc>
          <w:tcPr>
            <w:tcW w:w="1740" w:type="dxa"/>
          </w:tcPr>
          <w:p w14:paraId="2A0E1037" w14:textId="77777777" w:rsidR="0011768B" w:rsidRPr="003F67E8" w:rsidRDefault="0011768B" w:rsidP="0011768B">
            <w:r w:rsidRPr="003F67E8">
              <w:t>Да</w:t>
            </w:r>
          </w:p>
          <w:p w14:paraId="6CD823A5" w14:textId="7890D4A2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6CBB25D7" w14:textId="77777777" w:rsidTr="00182259">
        <w:tc>
          <w:tcPr>
            <w:tcW w:w="844" w:type="dxa"/>
          </w:tcPr>
          <w:p w14:paraId="31C2FA18" w14:textId="77777777" w:rsidR="0011768B" w:rsidRPr="003F67E8" w:rsidRDefault="0011768B" w:rsidP="0011768B"/>
        </w:tc>
        <w:tc>
          <w:tcPr>
            <w:tcW w:w="1870" w:type="dxa"/>
          </w:tcPr>
          <w:p w14:paraId="20013E7E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EMAIL</w:t>
            </w:r>
          </w:p>
        </w:tc>
        <w:tc>
          <w:tcPr>
            <w:tcW w:w="1666" w:type="dxa"/>
          </w:tcPr>
          <w:p w14:paraId="6AC71E18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73DA7301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1E7AE9F9" w14:textId="2ADC8477" w:rsidR="0011768B" w:rsidRPr="003F67E8" w:rsidRDefault="0011768B" w:rsidP="002048FD">
            <w:r w:rsidRPr="003F67E8">
              <w:t>электронный адрес торговой точки</w:t>
            </w:r>
          </w:p>
        </w:tc>
        <w:tc>
          <w:tcPr>
            <w:tcW w:w="1740" w:type="dxa"/>
          </w:tcPr>
          <w:p w14:paraId="673A5611" w14:textId="77777777" w:rsidR="0011768B" w:rsidRPr="003F67E8" w:rsidRDefault="0011768B" w:rsidP="0011768B">
            <w:r w:rsidRPr="003F67E8">
              <w:t>Да</w:t>
            </w:r>
          </w:p>
          <w:p w14:paraId="6C6EABA1" w14:textId="4404B6E6" w:rsidR="002048FD" w:rsidRPr="003F67E8" w:rsidRDefault="002048FD" w:rsidP="0011768B">
            <w:r w:rsidRPr="003F67E8">
              <w:rPr>
                <w:color w:val="4A86E8"/>
              </w:rPr>
              <w:t xml:space="preserve">(если значение в УС отсутствует, </w:t>
            </w:r>
            <w:r w:rsidRPr="003F67E8">
              <w:rPr>
                <w:color w:val="4A86E8"/>
              </w:rPr>
              <w:lastRenderedPageBreak/>
              <w:t>заполняем значением “-”)</w:t>
            </w:r>
          </w:p>
        </w:tc>
      </w:tr>
      <w:tr w:rsidR="0011768B" w:rsidRPr="003F67E8" w14:paraId="442A2890" w14:textId="77777777" w:rsidTr="00182259">
        <w:tc>
          <w:tcPr>
            <w:tcW w:w="844" w:type="dxa"/>
          </w:tcPr>
          <w:p w14:paraId="62A787BD" w14:textId="77777777" w:rsidR="0011768B" w:rsidRPr="003F67E8" w:rsidRDefault="0011768B" w:rsidP="0011768B"/>
        </w:tc>
        <w:tc>
          <w:tcPr>
            <w:tcW w:w="1870" w:type="dxa"/>
          </w:tcPr>
          <w:p w14:paraId="500F4762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ACCOUNTANT</w:t>
            </w:r>
          </w:p>
        </w:tc>
        <w:tc>
          <w:tcPr>
            <w:tcW w:w="1666" w:type="dxa"/>
          </w:tcPr>
          <w:p w14:paraId="75325FC0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28905132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4387BC29" w14:textId="505C93EF" w:rsidR="0011768B" w:rsidRPr="003F67E8" w:rsidRDefault="002048FD" w:rsidP="002048FD">
            <w:r w:rsidRPr="003F67E8">
              <w:t>бухгалтер торговой точки</w:t>
            </w:r>
          </w:p>
        </w:tc>
        <w:tc>
          <w:tcPr>
            <w:tcW w:w="1740" w:type="dxa"/>
          </w:tcPr>
          <w:p w14:paraId="2891DC46" w14:textId="77777777" w:rsidR="0011768B" w:rsidRPr="003F67E8" w:rsidRDefault="0011768B" w:rsidP="0011768B">
            <w:r w:rsidRPr="003F67E8">
              <w:t>Да</w:t>
            </w:r>
          </w:p>
          <w:p w14:paraId="494A584C" w14:textId="7EBC21EC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2DE29DCF" w14:textId="77777777" w:rsidTr="00182259">
        <w:tc>
          <w:tcPr>
            <w:tcW w:w="844" w:type="dxa"/>
          </w:tcPr>
          <w:p w14:paraId="2062E4B2" w14:textId="77777777" w:rsidR="0011768B" w:rsidRPr="003F67E8" w:rsidRDefault="0011768B" w:rsidP="0011768B"/>
        </w:tc>
        <w:tc>
          <w:tcPr>
            <w:tcW w:w="1870" w:type="dxa"/>
          </w:tcPr>
          <w:p w14:paraId="0CEC45FA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ACC_PHONE</w:t>
            </w:r>
          </w:p>
        </w:tc>
        <w:tc>
          <w:tcPr>
            <w:tcW w:w="1666" w:type="dxa"/>
          </w:tcPr>
          <w:p w14:paraId="5F453BF8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7E1A831D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5A24F08F" w14:textId="56A1F1C3" w:rsidR="0011768B" w:rsidRPr="003F67E8" w:rsidRDefault="0011768B" w:rsidP="002048FD">
            <w:r w:rsidRPr="003F67E8">
              <w:t>телефон бухгалтера торговой точки.</w:t>
            </w:r>
          </w:p>
        </w:tc>
        <w:tc>
          <w:tcPr>
            <w:tcW w:w="1740" w:type="dxa"/>
          </w:tcPr>
          <w:p w14:paraId="126E594B" w14:textId="77777777" w:rsidR="0011768B" w:rsidRPr="003F67E8" w:rsidRDefault="0011768B" w:rsidP="0011768B">
            <w:r w:rsidRPr="003F67E8">
              <w:t>Да</w:t>
            </w:r>
          </w:p>
          <w:p w14:paraId="562D960F" w14:textId="2E643DC8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0ED68EB4" w14:textId="77777777" w:rsidTr="00182259">
        <w:tc>
          <w:tcPr>
            <w:tcW w:w="844" w:type="dxa"/>
          </w:tcPr>
          <w:p w14:paraId="69CCD84D" w14:textId="77777777" w:rsidR="0011768B" w:rsidRPr="003F67E8" w:rsidRDefault="0011768B" w:rsidP="0011768B"/>
        </w:tc>
        <w:tc>
          <w:tcPr>
            <w:tcW w:w="1870" w:type="dxa"/>
          </w:tcPr>
          <w:p w14:paraId="7292F476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M_MANAGER</w:t>
            </w:r>
          </w:p>
        </w:tc>
        <w:tc>
          <w:tcPr>
            <w:tcW w:w="1666" w:type="dxa"/>
          </w:tcPr>
          <w:p w14:paraId="0AB941B1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0019C94B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784BF93E" w14:textId="1DC49AA9" w:rsidR="0011768B" w:rsidRPr="003F67E8" w:rsidRDefault="0011768B" w:rsidP="002048FD">
            <w:r w:rsidRPr="003F67E8">
              <w:t xml:space="preserve">товаровед торговой точки. </w:t>
            </w:r>
          </w:p>
        </w:tc>
        <w:tc>
          <w:tcPr>
            <w:tcW w:w="1740" w:type="dxa"/>
          </w:tcPr>
          <w:p w14:paraId="56A2E996" w14:textId="77777777" w:rsidR="0011768B" w:rsidRPr="003F67E8" w:rsidRDefault="0011768B" w:rsidP="0011768B">
            <w:r w:rsidRPr="003F67E8">
              <w:t>Да</w:t>
            </w:r>
          </w:p>
          <w:p w14:paraId="15A5A5CE" w14:textId="42E807B8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4D5D4F48" w14:textId="77777777" w:rsidTr="00182259">
        <w:tc>
          <w:tcPr>
            <w:tcW w:w="844" w:type="dxa"/>
          </w:tcPr>
          <w:p w14:paraId="582D5213" w14:textId="77777777" w:rsidR="0011768B" w:rsidRPr="003F67E8" w:rsidRDefault="0011768B" w:rsidP="0011768B"/>
        </w:tc>
        <w:tc>
          <w:tcPr>
            <w:tcW w:w="1870" w:type="dxa"/>
          </w:tcPr>
          <w:p w14:paraId="5DB29611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MM_PHONE</w:t>
            </w:r>
          </w:p>
        </w:tc>
        <w:tc>
          <w:tcPr>
            <w:tcW w:w="1666" w:type="dxa"/>
          </w:tcPr>
          <w:p w14:paraId="2733EAFC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0DCA931A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2F79FFD9" w14:textId="1A6E108D" w:rsidR="0011768B" w:rsidRPr="003F67E8" w:rsidRDefault="0011768B" w:rsidP="002048FD">
            <w:r w:rsidRPr="003F67E8">
              <w:t xml:space="preserve">телефон товароведа. ‘-’, </w:t>
            </w:r>
          </w:p>
        </w:tc>
        <w:tc>
          <w:tcPr>
            <w:tcW w:w="1740" w:type="dxa"/>
          </w:tcPr>
          <w:p w14:paraId="5A7CEAB8" w14:textId="77777777" w:rsidR="0011768B" w:rsidRPr="003F67E8" w:rsidRDefault="0011768B" w:rsidP="0011768B">
            <w:r w:rsidRPr="003F67E8">
              <w:t>Да</w:t>
            </w:r>
          </w:p>
          <w:p w14:paraId="7658F288" w14:textId="05457CA0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24EF7E4F" w14:textId="77777777" w:rsidTr="00182259">
        <w:tc>
          <w:tcPr>
            <w:tcW w:w="844" w:type="dxa"/>
          </w:tcPr>
          <w:p w14:paraId="0FB74B03" w14:textId="77777777" w:rsidR="0011768B" w:rsidRPr="003F67E8" w:rsidRDefault="0011768B" w:rsidP="0011768B"/>
        </w:tc>
        <w:tc>
          <w:tcPr>
            <w:tcW w:w="1870" w:type="dxa"/>
          </w:tcPr>
          <w:p w14:paraId="05C55B01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P_MANAGER</w:t>
            </w:r>
          </w:p>
        </w:tc>
        <w:tc>
          <w:tcPr>
            <w:tcW w:w="1666" w:type="dxa"/>
          </w:tcPr>
          <w:p w14:paraId="7F40EF94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79340623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5BDC52D7" w14:textId="0B7DABD2" w:rsidR="0011768B" w:rsidRPr="003F67E8" w:rsidRDefault="0011768B" w:rsidP="002048FD">
            <w:r w:rsidRPr="003F67E8">
              <w:t xml:space="preserve">менеджер торговой точки. </w:t>
            </w:r>
          </w:p>
        </w:tc>
        <w:tc>
          <w:tcPr>
            <w:tcW w:w="1740" w:type="dxa"/>
          </w:tcPr>
          <w:p w14:paraId="55CAA931" w14:textId="77777777" w:rsidR="0011768B" w:rsidRPr="003F67E8" w:rsidRDefault="0011768B" w:rsidP="0011768B">
            <w:r w:rsidRPr="003F67E8">
              <w:t>Да</w:t>
            </w:r>
          </w:p>
          <w:p w14:paraId="2E62F220" w14:textId="5AC996F0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7456FBC6" w14:textId="77777777" w:rsidTr="00182259">
        <w:tc>
          <w:tcPr>
            <w:tcW w:w="844" w:type="dxa"/>
          </w:tcPr>
          <w:p w14:paraId="12CD5785" w14:textId="77777777" w:rsidR="0011768B" w:rsidRPr="003F67E8" w:rsidRDefault="0011768B" w:rsidP="0011768B"/>
        </w:tc>
        <w:tc>
          <w:tcPr>
            <w:tcW w:w="1870" w:type="dxa"/>
          </w:tcPr>
          <w:p w14:paraId="6AA35358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OPEN_TIME</w:t>
            </w:r>
          </w:p>
        </w:tc>
        <w:tc>
          <w:tcPr>
            <w:tcW w:w="1666" w:type="dxa"/>
          </w:tcPr>
          <w:p w14:paraId="16C1427E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0F20A85A" w14:textId="77777777" w:rsidR="0011768B" w:rsidRPr="003F67E8" w:rsidRDefault="0011768B" w:rsidP="0011768B">
            <w:r w:rsidRPr="003F67E8">
              <w:t>VARCHAR(5)</w:t>
            </w:r>
          </w:p>
        </w:tc>
        <w:tc>
          <w:tcPr>
            <w:tcW w:w="1994" w:type="dxa"/>
          </w:tcPr>
          <w:p w14:paraId="72E75098" w14:textId="29191156" w:rsidR="0011768B" w:rsidRPr="003F67E8" w:rsidRDefault="0011768B" w:rsidP="0028092D">
            <w:r w:rsidRPr="003F67E8">
              <w:t>время открытия т</w:t>
            </w:r>
            <w:r w:rsidR="0028092D" w:rsidRPr="003F67E8">
              <w:t>орговой точки в формате ‘hh:mm’</w:t>
            </w:r>
          </w:p>
        </w:tc>
        <w:tc>
          <w:tcPr>
            <w:tcW w:w="1740" w:type="dxa"/>
          </w:tcPr>
          <w:p w14:paraId="02B062BD" w14:textId="77777777" w:rsidR="0011768B" w:rsidRPr="003F67E8" w:rsidRDefault="0011768B" w:rsidP="0011768B">
            <w:r w:rsidRPr="003F67E8">
              <w:t>Да</w:t>
            </w:r>
          </w:p>
          <w:p w14:paraId="2F0BD77F" w14:textId="050A1513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</w:t>
            </w:r>
            <w:r w:rsidR="0028092D" w:rsidRPr="003F67E8">
              <w:rPr>
                <w:color w:val="4A86E8"/>
              </w:rPr>
              <w:t>00:00</w:t>
            </w:r>
            <w:r w:rsidRPr="003F67E8">
              <w:rPr>
                <w:color w:val="4A86E8"/>
              </w:rPr>
              <w:t>”)</w:t>
            </w:r>
          </w:p>
        </w:tc>
      </w:tr>
      <w:tr w:rsidR="0011768B" w:rsidRPr="003F67E8" w14:paraId="23F5CAF5" w14:textId="77777777" w:rsidTr="00182259">
        <w:tc>
          <w:tcPr>
            <w:tcW w:w="844" w:type="dxa"/>
          </w:tcPr>
          <w:p w14:paraId="4805D690" w14:textId="77777777" w:rsidR="0011768B" w:rsidRPr="003F67E8" w:rsidRDefault="0011768B" w:rsidP="0011768B"/>
        </w:tc>
        <w:tc>
          <w:tcPr>
            <w:tcW w:w="1870" w:type="dxa"/>
          </w:tcPr>
          <w:p w14:paraId="23052110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CLOSE_TIME</w:t>
            </w:r>
          </w:p>
        </w:tc>
        <w:tc>
          <w:tcPr>
            <w:tcW w:w="1666" w:type="dxa"/>
          </w:tcPr>
          <w:p w14:paraId="16D238FC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19E0CAAE" w14:textId="77777777" w:rsidR="0011768B" w:rsidRPr="003F67E8" w:rsidRDefault="0011768B" w:rsidP="0011768B">
            <w:r w:rsidRPr="003F67E8">
              <w:t>VARCHAR(5)</w:t>
            </w:r>
          </w:p>
        </w:tc>
        <w:tc>
          <w:tcPr>
            <w:tcW w:w="1994" w:type="dxa"/>
          </w:tcPr>
          <w:p w14:paraId="5FCC325A" w14:textId="41BAE7D5" w:rsidR="0011768B" w:rsidRPr="003F67E8" w:rsidRDefault="0011768B" w:rsidP="0028092D">
            <w:r w:rsidRPr="003F67E8">
              <w:t xml:space="preserve">время закрытия торговой точки в формате ‘hh:mm’. </w:t>
            </w:r>
          </w:p>
        </w:tc>
        <w:tc>
          <w:tcPr>
            <w:tcW w:w="1740" w:type="dxa"/>
          </w:tcPr>
          <w:p w14:paraId="002A8D9F" w14:textId="77777777" w:rsidR="0011768B" w:rsidRPr="003F67E8" w:rsidRDefault="0011768B" w:rsidP="0011768B">
            <w:r w:rsidRPr="003F67E8">
              <w:t>Да</w:t>
            </w:r>
          </w:p>
          <w:p w14:paraId="37B488ED" w14:textId="0BF65548" w:rsidR="002048FD" w:rsidRPr="003F67E8" w:rsidRDefault="002048FD" w:rsidP="0011768B">
            <w:r w:rsidRPr="003F67E8">
              <w:rPr>
                <w:color w:val="4A86E8"/>
              </w:rPr>
              <w:t>(если значение в УС отсутствует, заполняем значением “</w:t>
            </w:r>
            <w:r w:rsidR="0028092D" w:rsidRPr="003F67E8">
              <w:rPr>
                <w:color w:val="4A86E8"/>
              </w:rPr>
              <w:t>00:00</w:t>
            </w:r>
            <w:r w:rsidRPr="003F67E8">
              <w:rPr>
                <w:color w:val="4A86E8"/>
              </w:rPr>
              <w:t>”)</w:t>
            </w:r>
          </w:p>
        </w:tc>
      </w:tr>
      <w:tr w:rsidR="0011768B" w:rsidRPr="003F67E8" w14:paraId="3248BBF1" w14:textId="77777777" w:rsidTr="00182259">
        <w:tc>
          <w:tcPr>
            <w:tcW w:w="844" w:type="dxa"/>
          </w:tcPr>
          <w:p w14:paraId="2777F132" w14:textId="77777777" w:rsidR="0011768B" w:rsidRPr="003F67E8" w:rsidRDefault="0011768B" w:rsidP="0011768B"/>
        </w:tc>
        <w:tc>
          <w:tcPr>
            <w:tcW w:w="1870" w:type="dxa"/>
          </w:tcPr>
          <w:p w14:paraId="3F6CDCFC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BREAK_FROM</w:t>
            </w:r>
          </w:p>
        </w:tc>
        <w:tc>
          <w:tcPr>
            <w:tcW w:w="1666" w:type="dxa"/>
          </w:tcPr>
          <w:p w14:paraId="4E6696DF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50B6D55B" w14:textId="77777777" w:rsidR="0011768B" w:rsidRPr="003F67E8" w:rsidRDefault="0011768B" w:rsidP="0011768B">
            <w:r w:rsidRPr="003F67E8">
              <w:t>VARCHAR(5)</w:t>
            </w:r>
          </w:p>
        </w:tc>
        <w:tc>
          <w:tcPr>
            <w:tcW w:w="1994" w:type="dxa"/>
          </w:tcPr>
          <w:p w14:paraId="1123F6ED" w14:textId="293F1E78" w:rsidR="0011768B" w:rsidRPr="003F67E8" w:rsidRDefault="0011768B" w:rsidP="0028092D">
            <w:r w:rsidRPr="003F67E8">
              <w:t>время на</w:t>
            </w:r>
            <w:r w:rsidR="0028092D" w:rsidRPr="003F67E8">
              <w:t>чала перерыва в формате ‘hh:mm’</w:t>
            </w:r>
          </w:p>
        </w:tc>
        <w:tc>
          <w:tcPr>
            <w:tcW w:w="1740" w:type="dxa"/>
          </w:tcPr>
          <w:p w14:paraId="2E11CFEE" w14:textId="77777777" w:rsidR="0011768B" w:rsidRPr="003F67E8" w:rsidRDefault="0011768B" w:rsidP="0011768B">
            <w:r w:rsidRPr="003F67E8">
              <w:t>Да</w:t>
            </w:r>
          </w:p>
          <w:p w14:paraId="2BC4A709" w14:textId="7C629FC5" w:rsidR="0028092D" w:rsidRPr="003F67E8" w:rsidRDefault="0028092D" w:rsidP="0011768B">
            <w:r w:rsidRPr="003F67E8">
              <w:rPr>
                <w:color w:val="4A86E8"/>
              </w:rPr>
              <w:t>(если значение в УС отсутствует, заполняем значением “00:00”)</w:t>
            </w:r>
          </w:p>
        </w:tc>
      </w:tr>
      <w:tr w:rsidR="0011768B" w:rsidRPr="003F67E8" w14:paraId="4C8904C4" w14:textId="77777777" w:rsidTr="00182259">
        <w:tc>
          <w:tcPr>
            <w:tcW w:w="844" w:type="dxa"/>
          </w:tcPr>
          <w:p w14:paraId="2B5EE4D1" w14:textId="77777777" w:rsidR="0011768B" w:rsidRPr="003F67E8" w:rsidRDefault="0011768B" w:rsidP="0011768B"/>
        </w:tc>
        <w:tc>
          <w:tcPr>
            <w:tcW w:w="1870" w:type="dxa"/>
          </w:tcPr>
          <w:p w14:paraId="727CFEB7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BREAK_TO</w:t>
            </w:r>
          </w:p>
        </w:tc>
        <w:tc>
          <w:tcPr>
            <w:tcW w:w="1666" w:type="dxa"/>
          </w:tcPr>
          <w:p w14:paraId="404495B0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222F474C" w14:textId="77777777" w:rsidR="0011768B" w:rsidRPr="003F67E8" w:rsidRDefault="0011768B" w:rsidP="0011768B">
            <w:r w:rsidRPr="003F67E8">
              <w:t>VARCHAR(5)</w:t>
            </w:r>
          </w:p>
        </w:tc>
        <w:tc>
          <w:tcPr>
            <w:tcW w:w="1994" w:type="dxa"/>
          </w:tcPr>
          <w:p w14:paraId="0ACEF798" w14:textId="2BF0D128" w:rsidR="0011768B" w:rsidRPr="003F67E8" w:rsidRDefault="0011768B" w:rsidP="0028092D">
            <w:r w:rsidRPr="003F67E8">
              <w:t>время оконч</w:t>
            </w:r>
            <w:r w:rsidR="0028092D" w:rsidRPr="003F67E8">
              <w:t>ания перерыва в формате ‘hh:mm’</w:t>
            </w:r>
          </w:p>
        </w:tc>
        <w:tc>
          <w:tcPr>
            <w:tcW w:w="1740" w:type="dxa"/>
          </w:tcPr>
          <w:p w14:paraId="6E983F40" w14:textId="77777777" w:rsidR="0011768B" w:rsidRPr="003F67E8" w:rsidRDefault="0011768B" w:rsidP="0011768B">
            <w:r w:rsidRPr="003F67E8">
              <w:t>Да</w:t>
            </w:r>
          </w:p>
          <w:p w14:paraId="40FD328C" w14:textId="61BF6FA9" w:rsidR="0028092D" w:rsidRPr="003F67E8" w:rsidRDefault="0028092D" w:rsidP="0011768B">
            <w:r w:rsidRPr="003F67E8">
              <w:rPr>
                <w:color w:val="4A86E8"/>
              </w:rPr>
              <w:t>(если значение в УС отсутствует, заполняем значением “00:00”)</w:t>
            </w:r>
          </w:p>
        </w:tc>
      </w:tr>
      <w:tr w:rsidR="0011768B" w:rsidRPr="003F67E8" w14:paraId="2F885611" w14:textId="77777777" w:rsidTr="00182259">
        <w:tc>
          <w:tcPr>
            <w:tcW w:w="844" w:type="dxa"/>
          </w:tcPr>
          <w:p w14:paraId="3F88C039" w14:textId="77777777" w:rsidR="0011768B" w:rsidRPr="003F67E8" w:rsidRDefault="0011768B" w:rsidP="0011768B"/>
        </w:tc>
        <w:tc>
          <w:tcPr>
            <w:tcW w:w="1870" w:type="dxa"/>
          </w:tcPr>
          <w:p w14:paraId="7C432F8F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ZKPO</w:t>
            </w:r>
          </w:p>
        </w:tc>
        <w:tc>
          <w:tcPr>
            <w:tcW w:w="1666" w:type="dxa"/>
          </w:tcPr>
          <w:p w14:paraId="38846D85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4B6A68CC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4C434003" w14:textId="5A0B66EF" w:rsidR="0011768B" w:rsidRPr="003F67E8" w:rsidRDefault="0028092D" w:rsidP="0028092D">
            <w:r w:rsidRPr="003F67E8">
              <w:t>код ЗКПО. ‘-’</w:t>
            </w:r>
          </w:p>
        </w:tc>
        <w:tc>
          <w:tcPr>
            <w:tcW w:w="1740" w:type="dxa"/>
          </w:tcPr>
          <w:p w14:paraId="33122C2D" w14:textId="77777777" w:rsidR="0011768B" w:rsidRPr="003F67E8" w:rsidRDefault="0011768B" w:rsidP="0011768B">
            <w:r w:rsidRPr="003F67E8">
              <w:t>Да</w:t>
            </w:r>
          </w:p>
          <w:p w14:paraId="4AFB8E21" w14:textId="0199CAFE" w:rsidR="0028092D" w:rsidRPr="003F67E8" w:rsidRDefault="0028092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2BB392DF" w14:textId="77777777" w:rsidTr="00182259">
        <w:tc>
          <w:tcPr>
            <w:tcW w:w="844" w:type="dxa"/>
          </w:tcPr>
          <w:p w14:paraId="1C5A87FE" w14:textId="77777777" w:rsidR="0011768B" w:rsidRPr="003F67E8" w:rsidRDefault="0011768B" w:rsidP="0011768B"/>
        </w:tc>
        <w:tc>
          <w:tcPr>
            <w:tcW w:w="1870" w:type="dxa"/>
          </w:tcPr>
          <w:p w14:paraId="581FEF7E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IPN</w:t>
            </w:r>
          </w:p>
        </w:tc>
        <w:tc>
          <w:tcPr>
            <w:tcW w:w="1666" w:type="dxa"/>
          </w:tcPr>
          <w:p w14:paraId="5C3394E8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41E463D8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71D72DF5" w14:textId="2B0DB68C" w:rsidR="0011768B" w:rsidRPr="003F67E8" w:rsidRDefault="0028092D" w:rsidP="0028092D">
            <w:r w:rsidRPr="003F67E8">
              <w:t>ИНН.</w:t>
            </w:r>
          </w:p>
        </w:tc>
        <w:tc>
          <w:tcPr>
            <w:tcW w:w="1740" w:type="dxa"/>
          </w:tcPr>
          <w:p w14:paraId="299B9383" w14:textId="77777777" w:rsidR="0028092D" w:rsidRPr="003F67E8" w:rsidRDefault="0011768B" w:rsidP="0011768B">
            <w:r w:rsidRPr="003F67E8">
              <w:t>Да</w:t>
            </w:r>
          </w:p>
          <w:p w14:paraId="670AFDB2" w14:textId="50F790F9" w:rsidR="0011768B" w:rsidRPr="003F67E8" w:rsidRDefault="0028092D" w:rsidP="0028092D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1D780132" w14:textId="77777777" w:rsidTr="00182259">
        <w:tc>
          <w:tcPr>
            <w:tcW w:w="844" w:type="dxa"/>
          </w:tcPr>
          <w:p w14:paraId="23163C7F" w14:textId="77777777" w:rsidR="0011768B" w:rsidRPr="003F67E8" w:rsidRDefault="0011768B" w:rsidP="0011768B"/>
        </w:tc>
        <w:tc>
          <w:tcPr>
            <w:tcW w:w="1870" w:type="dxa"/>
          </w:tcPr>
          <w:p w14:paraId="271B928E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VATN</w:t>
            </w:r>
          </w:p>
        </w:tc>
        <w:tc>
          <w:tcPr>
            <w:tcW w:w="1666" w:type="dxa"/>
          </w:tcPr>
          <w:p w14:paraId="67D210D3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00DC542F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1F964746" w14:textId="6F852FD8" w:rsidR="0011768B" w:rsidRPr="003F67E8" w:rsidRDefault="0028092D" w:rsidP="0028092D">
            <w:r w:rsidRPr="003F67E8">
              <w:t>Код ПНДС.</w:t>
            </w:r>
          </w:p>
        </w:tc>
        <w:tc>
          <w:tcPr>
            <w:tcW w:w="1740" w:type="dxa"/>
          </w:tcPr>
          <w:p w14:paraId="7B580D73" w14:textId="77777777" w:rsidR="0011768B" w:rsidRPr="003F67E8" w:rsidRDefault="0011768B" w:rsidP="0011768B">
            <w:r w:rsidRPr="003F67E8">
              <w:t>Да</w:t>
            </w:r>
          </w:p>
          <w:p w14:paraId="633904BF" w14:textId="363207CD" w:rsidR="0028092D" w:rsidRPr="003F67E8" w:rsidRDefault="0028092D" w:rsidP="0028092D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5442AD18" w14:textId="77777777" w:rsidTr="00182259">
        <w:tc>
          <w:tcPr>
            <w:tcW w:w="844" w:type="dxa"/>
          </w:tcPr>
          <w:p w14:paraId="1FD2A93E" w14:textId="77777777" w:rsidR="0011768B" w:rsidRPr="003F67E8" w:rsidRDefault="0011768B" w:rsidP="0011768B"/>
        </w:tc>
        <w:tc>
          <w:tcPr>
            <w:tcW w:w="1870" w:type="dxa"/>
          </w:tcPr>
          <w:p w14:paraId="6FB36D56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RR</w:t>
            </w:r>
          </w:p>
        </w:tc>
        <w:tc>
          <w:tcPr>
            <w:tcW w:w="1666" w:type="dxa"/>
          </w:tcPr>
          <w:p w14:paraId="517676D3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48B95CC9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0A296696" w14:textId="386206FC" w:rsidR="0011768B" w:rsidRPr="003F67E8" w:rsidRDefault="0011768B" w:rsidP="0028092D">
            <w:r w:rsidRPr="003F67E8">
              <w:t xml:space="preserve">р/счет. </w:t>
            </w:r>
          </w:p>
        </w:tc>
        <w:tc>
          <w:tcPr>
            <w:tcW w:w="1740" w:type="dxa"/>
          </w:tcPr>
          <w:p w14:paraId="2918F1BD" w14:textId="77777777" w:rsidR="0011768B" w:rsidRPr="003F67E8" w:rsidRDefault="0011768B" w:rsidP="0011768B">
            <w:r w:rsidRPr="003F67E8">
              <w:t>Да</w:t>
            </w:r>
          </w:p>
          <w:p w14:paraId="71513A9E" w14:textId="3CFEB90D" w:rsidR="0028092D" w:rsidRPr="003F67E8" w:rsidRDefault="0028092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676A9308" w14:textId="77777777" w:rsidTr="00182259">
        <w:tc>
          <w:tcPr>
            <w:tcW w:w="844" w:type="dxa"/>
          </w:tcPr>
          <w:p w14:paraId="1CF74890" w14:textId="77777777" w:rsidR="0011768B" w:rsidRPr="003F67E8" w:rsidRDefault="0011768B" w:rsidP="0011768B"/>
        </w:tc>
        <w:tc>
          <w:tcPr>
            <w:tcW w:w="1870" w:type="dxa"/>
          </w:tcPr>
          <w:p w14:paraId="55A783CB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BANKCODE</w:t>
            </w:r>
          </w:p>
        </w:tc>
        <w:tc>
          <w:tcPr>
            <w:tcW w:w="1666" w:type="dxa"/>
          </w:tcPr>
          <w:p w14:paraId="1677E787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10F9E549" w14:textId="77777777" w:rsidR="0011768B" w:rsidRPr="003F67E8" w:rsidRDefault="0011768B" w:rsidP="0011768B">
            <w:r w:rsidRPr="003F67E8">
              <w:t>VARCHAR(20)</w:t>
            </w:r>
          </w:p>
        </w:tc>
        <w:tc>
          <w:tcPr>
            <w:tcW w:w="1994" w:type="dxa"/>
          </w:tcPr>
          <w:p w14:paraId="5DDDE0AF" w14:textId="130DF5F3" w:rsidR="0011768B" w:rsidRPr="003F67E8" w:rsidRDefault="0011768B" w:rsidP="0028092D">
            <w:r w:rsidRPr="003F67E8">
              <w:t xml:space="preserve">код банка. </w:t>
            </w:r>
          </w:p>
        </w:tc>
        <w:tc>
          <w:tcPr>
            <w:tcW w:w="1740" w:type="dxa"/>
          </w:tcPr>
          <w:p w14:paraId="19A13708" w14:textId="77777777" w:rsidR="0011768B" w:rsidRPr="003F67E8" w:rsidRDefault="0011768B" w:rsidP="0011768B">
            <w:r w:rsidRPr="003F67E8">
              <w:t>Да</w:t>
            </w:r>
          </w:p>
          <w:p w14:paraId="24017823" w14:textId="58C8F9E2" w:rsidR="0028092D" w:rsidRPr="003F67E8" w:rsidRDefault="0028092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47B00E97" w14:textId="77777777" w:rsidTr="00182259">
        <w:tc>
          <w:tcPr>
            <w:tcW w:w="844" w:type="dxa"/>
          </w:tcPr>
          <w:p w14:paraId="7E977C35" w14:textId="77777777" w:rsidR="0011768B" w:rsidRPr="003F67E8" w:rsidRDefault="0011768B" w:rsidP="0011768B"/>
        </w:tc>
        <w:tc>
          <w:tcPr>
            <w:tcW w:w="1870" w:type="dxa"/>
          </w:tcPr>
          <w:p w14:paraId="14850973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BANKNAME</w:t>
            </w:r>
          </w:p>
        </w:tc>
        <w:tc>
          <w:tcPr>
            <w:tcW w:w="1666" w:type="dxa"/>
          </w:tcPr>
          <w:p w14:paraId="4EC82E8F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70AEFD1C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04312139" w14:textId="312733FC" w:rsidR="0011768B" w:rsidRPr="003F67E8" w:rsidRDefault="0011768B" w:rsidP="0028092D">
            <w:r w:rsidRPr="003F67E8">
              <w:t xml:space="preserve">название банка. </w:t>
            </w:r>
          </w:p>
        </w:tc>
        <w:tc>
          <w:tcPr>
            <w:tcW w:w="1740" w:type="dxa"/>
          </w:tcPr>
          <w:p w14:paraId="48021F11" w14:textId="77777777" w:rsidR="0011768B" w:rsidRPr="003F67E8" w:rsidRDefault="0011768B" w:rsidP="0011768B">
            <w:r w:rsidRPr="003F67E8">
              <w:t>Да</w:t>
            </w:r>
          </w:p>
          <w:p w14:paraId="6BD43988" w14:textId="146EA4D2" w:rsidR="0028092D" w:rsidRPr="003F67E8" w:rsidRDefault="0028092D" w:rsidP="0011768B">
            <w:r w:rsidRPr="003F67E8">
              <w:rPr>
                <w:color w:val="4A86E8"/>
              </w:rPr>
              <w:lastRenderedPageBreak/>
              <w:t>(если значение в УС отсутствует, заполняем значением “-”)</w:t>
            </w:r>
          </w:p>
        </w:tc>
      </w:tr>
      <w:tr w:rsidR="0011768B" w:rsidRPr="003F67E8" w14:paraId="001B35A3" w14:textId="77777777" w:rsidTr="00182259">
        <w:tc>
          <w:tcPr>
            <w:tcW w:w="844" w:type="dxa"/>
          </w:tcPr>
          <w:p w14:paraId="482C9E2E" w14:textId="77777777" w:rsidR="0011768B" w:rsidRPr="003F67E8" w:rsidRDefault="0011768B" w:rsidP="0011768B"/>
        </w:tc>
        <w:tc>
          <w:tcPr>
            <w:tcW w:w="1870" w:type="dxa"/>
          </w:tcPr>
          <w:p w14:paraId="72BD370E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BANKADDR</w:t>
            </w:r>
          </w:p>
        </w:tc>
        <w:tc>
          <w:tcPr>
            <w:tcW w:w="1666" w:type="dxa"/>
          </w:tcPr>
          <w:p w14:paraId="5FF606F3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7C7583A5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43485C4F" w14:textId="75FC1D65" w:rsidR="0011768B" w:rsidRPr="003F67E8" w:rsidRDefault="0011768B" w:rsidP="0028092D">
            <w:r w:rsidRPr="003F67E8">
              <w:t>адрес банка. ‘-’</w:t>
            </w:r>
          </w:p>
        </w:tc>
        <w:tc>
          <w:tcPr>
            <w:tcW w:w="1740" w:type="dxa"/>
          </w:tcPr>
          <w:p w14:paraId="73B5D75D" w14:textId="77777777" w:rsidR="0011768B" w:rsidRPr="003F67E8" w:rsidRDefault="0011768B" w:rsidP="0011768B">
            <w:r w:rsidRPr="003F67E8">
              <w:t>Да</w:t>
            </w:r>
          </w:p>
          <w:p w14:paraId="4A0A16D8" w14:textId="22140B24" w:rsidR="0028092D" w:rsidRPr="003F67E8" w:rsidRDefault="0028092D" w:rsidP="0011768B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420F4935" w14:textId="77777777" w:rsidTr="00182259">
        <w:tc>
          <w:tcPr>
            <w:tcW w:w="844" w:type="dxa"/>
          </w:tcPr>
          <w:p w14:paraId="2EE56789" w14:textId="77777777" w:rsidR="0011768B" w:rsidRPr="003F67E8" w:rsidRDefault="0011768B" w:rsidP="0011768B"/>
        </w:tc>
        <w:tc>
          <w:tcPr>
            <w:tcW w:w="1870" w:type="dxa"/>
          </w:tcPr>
          <w:p w14:paraId="31C1CAE3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CONTR_NUM</w:t>
            </w:r>
          </w:p>
        </w:tc>
        <w:tc>
          <w:tcPr>
            <w:tcW w:w="1666" w:type="dxa"/>
          </w:tcPr>
          <w:p w14:paraId="72913FB4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4945C30B" w14:textId="77777777" w:rsidR="0011768B" w:rsidRPr="003F67E8" w:rsidRDefault="0011768B" w:rsidP="0011768B">
            <w:r w:rsidRPr="003F67E8">
              <w:t>VARCHAR(50)</w:t>
            </w:r>
          </w:p>
        </w:tc>
        <w:tc>
          <w:tcPr>
            <w:tcW w:w="1994" w:type="dxa"/>
          </w:tcPr>
          <w:p w14:paraId="14585125" w14:textId="77777777" w:rsidR="0011768B" w:rsidRPr="003F67E8" w:rsidRDefault="0011768B" w:rsidP="0011768B">
            <w:r w:rsidRPr="003F67E8">
              <w:t>номер договора</w:t>
            </w:r>
          </w:p>
        </w:tc>
        <w:tc>
          <w:tcPr>
            <w:tcW w:w="1740" w:type="dxa"/>
          </w:tcPr>
          <w:p w14:paraId="36A99E0F" w14:textId="77777777" w:rsidR="0028092D" w:rsidRPr="003F67E8" w:rsidRDefault="0028092D" w:rsidP="0028092D">
            <w:r w:rsidRPr="003F67E8">
              <w:t>Да</w:t>
            </w:r>
          </w:p>
          <w:p w14:paraId="1B2DAB3F" w14:textId="242168F6" w:rsidR="0011768B" w:rsidRPr="003F67E8" w:rsidRDefault="0028092D" w:rsidP="0028092D">
            <w:r w:rsidRPr="003F67E8">
              <w:rPr>
                <w:color w:val="4A86E8"/>
              </w:rPr>
              <w:t>(если значение в УС отсутствует, заполняем значением “-”)</w:t>
            </w:r>
          </w:p>
        </w:tc>
      </w:tr>
      <w:tr w:rsidR="0011768B" w:rsidRPr="003F67E8" w14:paraId="5B8780ED" w14:textId="77777777" w:rsidTr="00182259">
        <w:tc>
          <w:tcPr>
            <w:tcW w:w="844" w:type="dxa"/>
          </w:tcPr>
          <w:p w14:paraId="5F784E5E" w14:textId="77777777" w:rsidR="0011768B" w:rsidRPr="003F67E8" w:rsidRDefault="0011768B" w:rsidP="0011768B"/>
        </w:tc>
        <w:tc>
          <w:tcPr>
            <w:tcW w:w="1870" w:type="dxa"/>
          </w:tcPr>
          <w:p w14:paraId="25635D5E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CONTR_DATE</w:t>
            </w:r>
          </w:p>
        </w:tc>
        <w:tc>
          <w:tcPr>
            <w:tcW w:w="1666" w:type="dxa"/>
          </w:tcPr>
          <w:p w14:paraId="7001A43B" w14:textId="77777777" w:rsidR="0011768B" w:rsidRPr="003F67E8" w:rsidRDefault="0011768B" w:rsidP="0011768B">
            <w:r w:rsidRPr="003F67E8">
              <w:t>dateTime</w:t>
            </w:r>
          </w:p>
        </w:tc>
        <w:tc>
          <w:tcPr>
            <w:tcW w:w="1833" w:type="dxa"/>
          </w:tcPr>
          <w:p w14:paraId="0A065769" w14:textId="77777777" w:rsidR="0011768B" w:rsidRPr="003F67E8" w:rsidRDefault="0011768B" w:rsidP="0011768B">
            <w:r w:rsidRPr="003F67E8">
              <w:t>DATE</w:t>
            </w:r>
          </w:p>
        </w:tc>
        <w:tc>
          <w:tcPr>
            <w:tcW w:w="1994" w:type="dxa"/>
          </w:tcPr>
          <w:p w14:paraId="305400E2" w14:textId="77777777" w:rsidR="0011768B" w:rsidRPr="003F67E8" w:rsidRDefault="0011768B" w:rsidP="0011768B">
            <w:r w:rsidRPr="003F67E8">
              <w:t>дата начала действия договора</w:t>
            </w:r>
          </w:p>
        </w:tc>
        <w:tc>
          <w:tcPr>
            <w:tcW w:w="1740" w:type="dxa"/>
          </w:tcPr>
          <w:p w14:paraId="21B29840" w14:textId="30C47218" w:rsidR="0011768B" w:rsidRPr="003F67E8" w:rsidRDefault="0028092D" w:rsidP="0011768B">
            <w:r w:rsidRPr="003F67E8">
              <w:t xml:space="preserve">Да </w:t>
            </w:r>
            <w:r w:rsidR="0011768B" w:rsidRPr="003F67E8">
              <w:rPr>
                <w:color w:val="4A86E8"/>
              </w:rPr>
              <w:t>(необязательное, значение по умолчанию "1899-12-30T00:00:00")</w:t>
            </w:r>
          </w:p>
        </w:tc>
      </w:tr>
      <w:tr w:rsidR="0011768B" w:rsidRPr="003F67E8" w14:paraId="518DEDE1" w14:textId="77777777" w:rsidTr="00182259">
        <w:tc>
          <w:tcPr>
            <w:tcW w:w="844" w:type="dxa"/>
          </w:tcPr>
          <w:p w14:paraId="7869EE58" w14:textId="77777777" w:rsidR="0011768B" w:rsidRPr="003F67E8" w:rsidRDefault="0011768B" w:rsidP="0011768B"/>
        </w:tc>
        <w:tc>
          <w:tcPr>
            <w:tcW w:w="1870" w:type="dxa"/>
          </w:tcPr>
          <w:p w14:paraId="12E9958A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DC_ALLOW</w:t>
            </w:r>
          </w:p>
        </w:tc>
        <w:tc>
          <w:tcPr>
            <w:tcW w:w="1666" w:type="dxa"/>
          </w:tcPr>
          <w:p w14:paraId="261A9472" w14:textId="77777777" w:rsidR="0011768B" w:rsidRPr="003F67E8" w:rsidRDefault="0011768B" w:rsidP="0011768B">
            <w:r w:rsidRPr="003F67E8">
              <w:t>unsignedByte</w:t>
            </w:r>
          </w:p>
        </w:tc>
        <w:tc>
          <w:tcPr>
            <w:tcW w:w="1833" w:type="dxa"/>
          </w:tcPr>
          <w:p w14:paraId="64BD8D90" w14:textId="77777777" w:rsidR="0011768B" w:rsidRPr="003F67E8" w:rsidRDefault="0011768B" w:rsidP="0011768B">
            <w:r w:rsidRPr="003F67E8">
              <w:t>TINYINT</w:t>
            </w:r>
          </w:p>
        </w:tc>
        <w:tc>
          <w:tcPr>
            <w:tcW w:w="1994" w:type="dxa"/>
          </w:tcPr>
          <w:p w14:paraId="56ECB756" w14:textId="77777777" w:rsidR="0011768B" w:rsidRPr="003F67E8" w:rsidRDefault="0011768B" w:rsidP="0011768B">
            <w:r w:rsidRPr="003F67E8">
              <w:t>признак наличия УТТ</w:t>
            </w:r>
          </w:p>
        </w:tc>
        <w:tc>
          <w:tcPr>
            <w:tcW w:w="1740" w:type="dxa"/>
          </w:tcPr>
          <w:p w14:paraId="7B59DC8E" w14:textId="416F2B9F" w:rsidR="0028092D" w:rsidRPr="003F67E8" w:rsidRDefault="0028092D" w:rsidP="0011768B">
            <w:r w:rsidRPr="003F67E8">
              <w:t>Да</w:t>
            </w:r>
          </w:p>
          <w:p w14:paraId="524238E8" w14:textId="77777777" w:rsidR="0011768B" w:rsidRPr="003F67E8" w:rsidRDefault="0011768B" w:rsidP="0011768B">
            <w:r w:rsidRPr="003F67E8">
              <w:rPr>
                <w:color w:val="4A86E8"/>
              </w:rPr>
              <w:t>(необязательное, значение по умолчанию "0")</w:t>
            </w:r>
          </w:p>
        </w:tc>
      </w:tr>
      <w:tr w:rsidR="0011768B" w:rsidRPr="003F67E8" w14:paraId="1F4CA169" w14:textId="77777777" w:rsidTr="00182259">
        <w:tc>
          <w:tcPr>
            <w:tcW w:w="844" w:type="dxa"/>
          </w:tcPr>
          <w:p w14:paraId="4CEBA329" w14:textId="77777777" w:rsidR="0011768B" w:rsidRPr="003F67E8" w:rsidRDefault="0011768B" w:rsidP="0011768B"/>
        </w:tc>
        <w:tc>
          <w:tcPr>
            <w:tcW w:w="1870" w:type="dxa"/>
          </w:tcPr>
          <w:p w14:paraId="06DF2E3F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OLDISTCENT</w:t>
            </w:r>
          </w:p>
        </w:tc>
        <w:tc>
          <w:tcPr>
            <w:tcW w:w="1666" w:type="dxa"/>
          </w:tcPr>
          <w:p w14:paraId="3AFDCBE7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35842C6B" w14:textId="77777777" w:rsidR="0011768B" w:rsidRPr="003F67E8" w:rsidRDefault="0011768B" w:rsidP="0011768B">
            <w:r w:rsidRPr="003F67E8">
              <w:t>NVARCHAR(25)</w:t>
            </w:r>
          </w:p>
        </w:tc>
        <w:tc>
          <w:tcPr>
            <w:tcW w:w="1994" w:type="dxa"/>
          </w:tcPr>
          <w:p w14:paraId="2AA8D3FF" w14:textId="77777777" w:rsidR="0011768B" w:rsidRPr="003F67E8" w:rsidRDefault="0011768B" w:rsidP="0011768B">
            <w:r w:rsidRPr="003F67E8">
              <w:t>узловая ТТ</w:t>
            </w:r>
          </w:p>
        </w:tc>
        <w:tc>
          <w:tcPr>
            <w:tcW w:w="1740" w:type="dxa"/>
          </w:tcPr>
          <w:p w14:paraId="25B084B1" w14:textId="358C1C2C" w:rsidR="0028092D" w:rsidRPr="003F67E8" w:rsidRDefault="0028092D" w:rsidP="0011768B">
            <w:r w:rsidRPr="003F67E8">
              <w:t>Да</w:t>
            </w:r>
          </w:p>
          <w:p w14:paraId="29D9B049" w14:textId="77777777" w:rsidR="0011768B" w:rsidRPr="003F67E8" w:rsidRDefault="0011768B" w:rsidP="0011768B">
            <w:r w:rsidRPr="003F67E8">
              <w:rPr>
                <w:color w:val="4A86E8"/>
              </w:rPr>
              <w:t>(необязательное, значение по умолчанию</w:t>
            </w:r>
            <w:r w:rsidRPr="003F67E8">
              <w:rPr>
                <w:rFonts w:eastAsia="Courier New"/>
                <w:color w:val="4A86E8"/>
              </w:rPr>
              <w:t xml:space="preserve"> "")</w:t>
            </w:r>
          </w:p>
        </w:tc>
      </w:tr>
      <w:tr w:rsidR="0011768B" w:rsidRPr="003F67E8" w14:paraId="62A63BC3" w14:textId="77777777" w:rsidTr="00182259">
        <w:tc>
          <w:tcPr>
            <w:tcW w:w="844" w:type="dxa"/>
          </w:tcPr>
          <w:p w14:paraId="59D8F828" w14:textId="77777777" w:rsidR="0011768B" w:rsidRPr="003F67E8" w:rsidRDefault="0011768B" w:rsidP="0011768B"/>
        </w:tc>
        <w:tc>
          <w:tcPr>
            <w:tcW w:w="1870" w:type="dxa"/>
          </w:tcPr>
          <w:p w14:paraId="73B50D84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OLDISTSHAR</w:t>
            </w:r>
          </w:p>
        </w:tc>
        <w:tc>
          <w:tcPr>
            <w:tcW w:w="1666" w:type="dxa"/>
          </w:tcPr>
          <w:p w14:paraId="03D46BE1" w14:textId="77777777" w:rsidR="0011768B" w:rsidRPr="003F67E8" w:rsidRDefault="0011768B" w:rsidP="0011768B">
            <w:r w:rsidRPr="003F67E8">
              <w:t>decimal</w:t>
            </w:r>
          </w:p>
        </w:tc>
        <w:tc>
          <w:tcPr>
            <w:tcW w:w="1833" w:type="dxa"/>
          </w:tcPr>
          <w:p w14:paraId="073B5203" w14:textId="77777777" w:rsidR="0011768B" w:rsidRPr="003F67E8" w:rsidRDefault="0011768B" w:rsidP="0011768B">
            <w:r w:rsidRPr="003F67E8">
              <w:t>NUMERIC(7,3)</w:t>
            </w:r>
          </w:p>
        </w:tc>
        <w:tc>
          <w:tcPr>
            <w:tcW w:w="1994" w:type="dxa"/>
          </w:tcPr>
          <w:p w14:paraId="09C5E435" w14:textId="77777777" w:rsidR="0011768B" w:rsidRPr="003F67E8" w:rsidRDefault="0011768B" w:rsidP="0011768B">
            <w:r w:rsidRPr="003F67E8">
              <w:t>удельный вес дистрибьюции</w:t>
            </w:r>
          </w:p>
        </w:tc>
        <w:tc>
          <w:tcPr>
            <w:tcW w:w="1740" w:type="dxa"/>
          </w:tcPr>
          <w:p w14:paraId="525D50D1" w14:textId="77777777" w:rsidR="0028092D" w:rsidRPr="003F67E8" w:rsidRDefault="0028092D" w:rsidP="0028092D">
            <w:r w:rsidRPr="003F67E8">
              <w:t>Да</w:t>
            </w:r>
          </w:p>
          <w:p w14:paraId="07D071B1" w14:textId="60F255D7" w:rsidR="0011768B" w:rsidRPr="003F67E8" w:rsidRDefault="0028092D" w:rsidP="0028092D">
            <w:r w:rsidRPr="003F67E8">
              <w:rPr>
                <w:color w:val="4A86E8"/>
              </w:rPr>
              <w:t>(необязательное, значение по умолчанию "0")</w:t>
            </w:r>
          </w:p>
        </w:tc>
      </w:tr>
      <w:tr w:rsidR="0011768B" w:rsidRPr="003F67E8" w14:paraId="5B7DD320" w14:textId="77777777" w:rsidTr="00182259">
        <w:tc>
          <w:tcPr>
            <w:tcW w:w="844" w:type="dxa"/>
          </w:tcPr>
          <w:p w14:paraId="1E4F84FA" w14:textId="77777777" w:rsidR="0011768B" w:rsidRPr="003F67E8" w:rsidRDefault="0011768B" w:rsidP="0011768B"/>
        </w:tc>
        <w:tc>
          <w:tcPr>
            <w:tcW w:w="1870" w:type="dxa"/>
          </w:tcPr>
          <w:p w14:paraId="6BAD3C31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DC_DELIVER</w:t>
            </w:r>
          </w:p>
        </w:tc>
        <w:tc>
          <w:tcPr>
            <w:tcW w:w="1666" w:type="dxa"/>
          </w:tcPr>
          <w:p w14:paraId="6FEB07AD" w14:textId="77777777" w:rsidR="0011768B" w:rsidRPr="003F67E8" w:rsidRDefault="0011768B" w:rsidP="0011768B">
            <w:r w:rsidRPr="003F67E8">
              <w:t>boolean</w:t>
            </w:r>
          </w:p>
        </w:tc>
        <w:tc>
          <w:tcPr>
            <w:tcW w:w="1833" w:type="dxa"/>
          </w:tcPr>
          <w:p w14:paraId="26927CFF" w14:textId="77777777" w:rsidR="0011768B" w:rsidRPr="003F67E8" w:rsidRDefault="0011768B" w:rsidP="0011768B">
            <w:r w:rsidRPr="003F67E8">
              <w:t>BOOL</w:t>
            </w:r>
          </w:p>
        </w:tc>
        <w:tc>
          <w:tcPr>
            <w:tcW w:w="1994" w:type="dxa"/>
          </w:tcPr>
          <w:p w14:paraId="5CD213EF" w14:textId="77777777" w:rsidR="0011768B" w:rsidRPr="003F67E8" w:rsidRDefault="0011768B" w:rsidP="0011768B">
            <w:r w:rsidRPr="003F67E8">
              <w:t>доставка в УТТ</w:t>
            </w:r>
          </w:p>
        </w:tc>
        <w:tc>
          <w:tcPr>
            <w:tcW w:w="1740" w:type="dxa"/>
          </w:tcPr>
          <w:p w14:paraId="1D191FB8" w14:textId="77777777" w:rsidR="0028092D" w:rsidRPr="003F67E8" w:rsidRDefault="0028092D" w:rsidP="0028092D">
            <w:r w:rsidRPr="003F67E8">
              <w:t>Да</w:t>
            </w:r>
          </w:p>
          <w:p w14:paraId="025394BD" w14:textId="67E28CFD" w:rsidR="0011768B" w:rsidRPr="003F67E8" w:rsidRDefault="0028092D" w:rsidP="0028092D">
            <w:r w:rsidRPr="003F67E8">
              <w:rPr>
                <w:color w:val="4A86E8"/>
              </w:rPr>
              <w:t>(необязательное, значение по умолчанию "0")</w:t>
            </w:r>
          </w:p>
        </w:tc>
      </w:tr>
      <w:tr w:rsidR="0011768B" w:rsidRPr="003F67E8" w14:paraId="5B1DDA53" w14:textId="77777777" w:rsidTr="00182259">
        <w:tc>
          <w:tcPr>
            <w:tcW w:w="844" w:type="dxa"/>
          </w:tcPr>
          <w:p w14:paraId="051962E0" w14:textId="77777777" w:rsidR="0011768B" w:rsidRPr="003F67E8" w:rsidRDefault="0011768B" w:rsidP="0011768B"/>
        </w:tc>
        <w:tc>
          <w:tcPr>
            <w:tcW w:w="1870" w:type="dxa"/>
          </w:tcPr>
          <w:p w14:paraId="39F2D33D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DC_PAYER</w:t>
            </w:r>
          </w:p>
        </w:tc>
        <w:tc>
          <w:tcPr>
            <w:tcW w:w="1666" w:type="dxa"/>
          </w:tcPr>
          <w:p w14:paraId="339E96EA" w14:textId="77777777" w:rsidR="0011768B" w:rsidRPr="003F67E8" w:rsidRDefault="0011768B" w:rsidP="0011768B">
            <w:r w:rsidRPr="003F67E8">
              <w:t>boolean</w:t>
            </w:r>
          </w:p>
        </w:tc>
        <w:tc>
          <w:tcPr>
            <w:tcW w:w="1833" w:type="dxa"/>
          </w:tcPr>
          <w:p w14:paraId="66105AFC" w14:textId="77777777" w:rsidR="0011768B" w:rsidRPr="003F67E8" w:rsidRDefault="0011768B" w:rsidP="0011768B">
            <w:r w:rsidRPr="003F67E8">
              <w:t>BOOL</w:t>
            </w:r>
          </w:p>
        </w:tc>
        <w:tc>
          <w:tcPr>
            <w:tcW w:w="1994" w:type="dxa"/>
          </w:tcPr>
          <w:p w14:paraId="1C7F566F" w14:textId="77777777" w:rsidR="0011768B" w:rsidRPr="003F67E8" w:rsidRDefault="0011768B" w:rsidP="0011768B">
            <w:r w:rsidRPr="003F67E8">
              <w:t>плательщик УТТ</w:t>
            </w:r>
          </w:p>
        </w:tc>
        <w:tc>
          <w:tcPr>
            <w:tcW w:w="1740" w:type="dxa"/>
          </w:tcPr>
          <w:p w14:paraId="4FBC2CE6" w14:textId="77777777" w:rsidR="0028092D" w:rsidRPr="003F67E8" w:rsidRDefault="0028092D" w:rsidP="0028092D">
            <w:r w:rsidRPr="003F67E8">
              <w:t>Да</w:t>
            </w:r>
          </w:p>
          <w:p w14:paraId="5C238E7B" w14:textId="0113544B" w:rsidR="0011768B" w:rsidRPr="003F67E8" w:rsidRDefault="0028092D" w:rsidP="0028092D">
            <w:r w:rsidRPr="003F67E8">
              <w:rPr>
                <w:color w:val="4A86E8"/>
              </w:rPr>
              <w:t xml:space="preserve">(необязательное, значение </w:t>
            </w:r>
            <w:r w:rsidRPr="003F67E8">
              <w:rPr>
                <w:color w:val="4A86E8"/>
              </w:rPr>
              <w:lastRenderedPageBreak/>
              <w:t>по умолчанию "0")</w:t>
            </w:r>
          </w:p>
        </w:tc>
      </w:tr>
      <w:tr w:rsidR="0011768B" w:rsidRPr="003F67E8" w14:paraId="46E75E98" w14:textId="77777777" w:rsidTr="00182259">
        <w:tc>
          <w:tcPr>
            <w:tcW w:w="844" w:type="dxa"/>
          </w:tcPr>
          <w:p w14:paraId="234D9399" w14:textId="77777777" w:rsidR="0011768B" w:rsidRPr="003F67E8" w:rsidRDefault="0011768B" w:rsidP="0011768B"/>
        </w:tc>
        <w:tc>
          <w:tcPr>
            <w:tcW w:w="1870" w:type="dxa"/>
          </w:tcPr>
          <w:p w14:paraId="72240834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LIC_USAGE</w:t>
            </w:r>
          </w:p>
        </w:tc>
        <w:tc>
          <w:tcPr>
            <w:tcW w:w="1666" w:type="dxa"/>
          </w:tcPr>
          <w:p w14:paraId="6B5BB8DC" w14:textId="77777777" w:rsidR="0011768B" w:rsidRPr="003F67E8" w:rsidRDefault="0011768B" w:rsidP="0011768B">
            <w:r w:rsidRPr="003F67E8">
              <w:t>unsignedByte</w:t>
            </w:r>
          </w:p>
        </w:tc>
        <w:tc>
          <w:tcPr>
            <w:tcW w:w="1833" w:type="dxa"/>
          </w:tcPr>
          <w:p w14:paraId="38CFC76F" w14:textId="77777777" w:rsidR="0011768B" w:rsidRPr="003F67E8" w:rsidRDefault="0011768B" w:rsidP="0011768B">
            <w:r w:rsidRPr="003F67E8">
              <w:t>TINYINT</w:t>
            </w:r>
          </w:p>
        </w:tc>
        <w:tc>
          <w:tcPr>
            <w:tcW w:w="1994" w:type="dxa"/>
          </w:tcPr>
          <w:p w14:paraId="1622BC60" w14:textId="77777777" w:rsidR="0011768B" w:rsidRPr="003F67E8" w:rsidRDefault="0011768B" w:rsidP="0011768B">
            <w:r w:rsidRPr="003F67E8">
              <w:t>контроль лицензий</w:t>
            </w:r>
          </w:p>
        </w:tc>
        <w:tc>
          <w:tcPr>
            <w:tcW w:w="1740" w:type="dxa"/>
          </w:tcPr>
          <w:p w14:paraId="4DA17A8D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40057FCD" w14:textId="77777777" w:rsidTr="00182259">
        <w:tc>
          <w:tcPr>
            <w:tcW w:w="844" w:type="dxa"/>
          </w:tcPr>
          <w:p w14:paraId="3524D239" w14:textId="77777777" w:rsidR="0011768B" w:rsidRPr="003F67E8" w:rsidRDefault="0011768B" w:rsidP="0011768B"/>
        </w:tc>
        <w:tc>
          <w:tcPr>
            <w:tcW w:w="1870" w:type="dxa"/>
          </w:tcPr>
          <w:p w14:paraId="60A1A8DA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CNTR_DT_F</w:t>
            </w:r>
          </w:p>
        </w:tc>
        <w:tc>
          <w:tcPr>
            <w:tcW w:w="1666" w:type="dxa"/>
          </w:tcPr>
          <w:p w14:paraId="34D78C5C" w14:textId="77777777" w:rsidR="0011768B" w:rsidRPr="003F67E8" w:rsidRDefault="0011768B" w:rsidP="0011768B">
            <w:r w:rsidRPr="003F67E8">
              <w:t>dateTime</w:t>
            </w:r>
          </w:p>
        </w:tc>
        <w:tc>
          <w:tcPr>
            <w:tcW w:w="1833" w:type="dxa"/>
          </w:tcPr>
          <w:p w14:paraId="4C30851B" w14:textId="77777777" w:rsidR="0011768B" w:rsidRPr="003F67E8" w:rsidRDefault="0011768B" w:rsidP="0011768B">
            <w:r w:rsidRPr="003F67E8">
              <w:t>DATE</w:t>
            </w:r>
          </w:p>
        </w:tc>
        <w:tc>
          <w:tcPr>
            <w:tcW w:w="1994" w:type="dxa"/>
          </w:tcPr>
          <w:p w14:paraId="7C6F34EC" w14:textId="77777777" w:rsidR="0011768B" w:rsidRPr="003F67E8" w:rsidRDefault="0011768B" w:rsidP="0011768B">
            <w:r w:rsidRPr="003F67E8">
              <w:t>дата окончания договора</w:t>
            </w:r>
          </w:p>
        </w:tc>
        <w:tc>
          <w:tcPr>
            <w:tcW w:w="1740" w:type="dxa"/>
          </w:tcPr>
          <w:p w14:paraId="116E0E9C" w14:textId="463323EE" w:rsidR="00F9341A" w:rsidRPr="003F67E8" w:rsidRDefault="00F9341A" w:rsidP="0011768B">
            <w:r w:rsidRPr="003F67E8">
              <w:t>Да</w:t>
            </w:r>
          </w:p>
          <w:p w14:paraId="514E32F3" w14:textId="77777777" w:rsidR="0011768B" w:rsidRPr="003F67E8" w:rsidRDefault="0011768B" w:rsidP="0011768B">
            <w:r w:rsidRPr="003F67E8">
              <w:rPr>
                <w:color w:val="4A86E8"/>
              </w:rPr>
              <w:t>(необязательное, значение по умолчанию "1899-12-30T00:00:00")</w:t>
            </w:r>
          </w:p>
        </w:tc>
      </w:tr>
      <w:tr w:rsidR="0011768B" w:rsidRPr="003F67E8" w14:paraId="56D0E1B8" w14:textId="77777777" w:rsidTr="00182259">
        <w:tc>
          <w:tcPr>
            <w:tcW w:w="844" w:type="dxa"/>
          </w:tcPr>
          <w:p w14:paraId="2E04A80D" w14:textId="77777777" w:rsidR="0011768B" w:rsidRPr="003F67E8" w:rsidRDefault="0011768B" w:rsidP="0011768B"/>
        </w:tc>
        <w:tc>
          <w:tcPr>
            <w:tcW w:w="1870" w:type="dxa"/>
          </w:tcPr>
          <w:p w14:paraId="03AFC6A1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66" w:type="dxa"/>
          </w:tcPr>
          <w:p w14:paraId="0963C20B" w14:textId="77777777" w:rsidR="0011768B" w:rsidRPr="003F67E8" w:rsidRDefault="0011768B" w:rsidP="0011768B">
            <w:r w:rsidRPr="003F67E8">
              <w:t>unsignedByte</w:t>
            </w:r>
          </w:p>
        </w:tc>
        <w:tc>
          <w:tcPr>
            <w:tcW w:w="1833" w:type="dxa"/>
          </w:tcPr>
          <w:p w14:paraId="5317D246" w14:textId="77777777" w:rsidR="0011768B" w:rsidRPr="003F67E8" w:rsidRDefault="0011768B" w:rsidP="0011768B">
            <w:r w:rsidRPr="003F67E8">
              <w:t>TINYINT</w:t>
            </w:r>
          </w:p>
        </w:tc>
        <w:tc>
          <w:tcPr>
            <w:tcW w:w="1994" w:type="dxa"/>
          </w:tcPr>
          <w:p w14:paraId="53EA9CB2" w14:textId="55EC519F" w:rsidR="0011768B" w:rsidRPr="003F67E8" w:rsidRDefault="0011768B" w:rsidP="00EB12C5">
            <w:r w:rsidRPr="003F67E8">
              <w:t>Статус (</w:t>
            </w:r>
            <w:r w:rsidR="00EB12C5" w:rsidRPr="003F67E8">
              <w:t>2-Активная,</w:t>
            </w:r>
            <w:r w:rsidRPr="003F67E8">
              <w:t>9-Неактивная)</w:t>
            </w:r>
          </w:p>
        </w:tc>
        <w:tc>
          <w:tcPr>
            <w:tcW w:w="1740" w:type="dxa"/>
          </w:tcPr>
          <w:p w14:paraId="6A8A4DA0" w14:textId="77777777" w:rsidR="0011768B" w:rsidRPr="003F67E8" w:rsidRDefault="0011768B" w:rsidP="0011768B">
            <w:r w:rsidRPr="003F67E8">
              <w:t>Да</w:t>
            </w:r>
          </w:p>
        </w:tc>
      </w:tr>
      <w:tr w:rsidR="0011768B" w:rsidRPr="003F67E8" w14:paraId="2ACA3250" w14:textId="77777777" w:rsidTr="00182259">
        <w:tc>
          <w:tcPr>
            <w:tcW w:w="844" w:type="dxa"/>
          </w:tcPr>
          <w:p w14:paraId="26702D95" w14:textId="77777777" w:rsidR="0011768B" w:rsidRPr="003F67E8" w:rsidRDefault="0011768B" w:rsidP="0011768B"/>
        </w:tc>
        <w:tc>
          <w:tcPr>
            <w:tcW w:w="1870" w:type="dxa"/>
          </w:tcPr>
          <w:p w14:paraId="38916986" w14:textId="77777777" w:rsidR="0011768B" w:rsidRPr="003F67E8" w:rsidRDefault="0011768B" w:rsidP="0011768B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66" w:type="dxa"/>
          </w:tcPr>
          <w:p w14:paraId="3D89FC97" w14:textId="77777777" w:rsidR="0011768B" w:rsidRPr="003F67E8" w:rsidRDefault="0011768B" w:rsidP="0011768B">
            <w:r w:rsidRPr="003F67E8">
              <w:t>string</w:t>
            </w:r>
          </w:p>
        </w:tc>
        <w:tc>
          <w:tcPr>
            <w:tcW w:w="1833" w:type="dxa"/>
          </w:tcPr>
          <w:p w14:paraId="71AC0E8F" w14:textId="47BC6943" w:rsidR="0011768B" w:rsidRPr="003F67E8" w:rsidRDefault="0011768B" w:rsidP="00EB12C5">
            <w:r w:rsidRPr="003F67E8">
              <w:t>VARCHAR(14</w:t>
            </w:r>
            <w:r w:rsidR="00EB12C5" w:rsidRPr="003F67E8">
              <w:t>)</w:t>
            </w:r>
          </w:p>
        </w:tc>
        <w:tc>
          <w:tcPr>
            <w:tcW w:w="1994" w:type="dxa"/>
          </w:tcPr>
          <w:p w14:paraId="77552004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17BA32EA" w14:textId="77777777" w:rsidR="00965E95" w:rsidRPr="003F67E8" w:rsidRDefault="00965E95" w:rsidP="00965E95">
            <w:r w:rsidRPr="003F67E8">
              <w:t>yyyymmdd hh:mm</w:t>
            </w:r>
          </w:p>
          <w:p w14:paraId="70B77EC1" w14:textId="5D3FFF6A" w:rsidR="0011768B" w:rsidRPr="003F67E8" w:rsidRDefault="00965E95" w:rsidP="00965E95">
            <w:r w:rsidRPr="003F67E8">
              <w:t>Пример – 20151028 10:20</w:t>
            </w:r>
          </w:p>
        </w:tc>
        <w:tc>
          <w:tcPr>
            <w:tcW w:w="1740" w:type="dxa"/>
          </w:tcPr>
          <w:p w14:paraId="4A86A73A" w14:textId="77777777" w:rsidR="0011768B" w:rsidRPr="003F67E8" w:rsidRDefault="0011768B" w:rsidP="0011768B">
            <w:r w:rsidRPr="003F67E8">
              <w:t>Да</w:t>
            </w:r>
          </w:p>
        </w:tc>
      </w:tr>
      <w:tr w:rsidR="0082001E" w:rsidRPr="003F67E8" w14:paraId="15E7D967" w14:textId="77777777" w:rsidTr="00182259">
        <w:tc>
          <w:tcPr>
            <w:tcW w:w="844" w:type="dxa"/>
          </w:tcPr>
          <w:p w14:paraId="59C5BC96" w14:textId="439B71C6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FK</w:t>
            </w:r>
          </w:p>
        </w:tc>
        <w:tc>
          <w:tcPr>
            <w:tcW w:w="1870" w:type="dxa"/>
          </w:tcPr>
          <w:p w14:paraId="11E0A1FC" w14:textId="3D68800A" w:rsidR="0082001E" w:rsidRPr="0082001E" w:rsidRDefault="0082001E" w:rsidP="0082001E">
            <w:pPr>
              <w:rPr>
                <w:rFonts w:eastAsia="Courier New"/>
                <w:color w:val="FF0000"/>
                <w:highlight w:val="yellow"/>
              </w:rPr>
            </w:pPr>
            <w:r w:rsidRPr="0082001E">
              <w:rPr>
                <w:highlight w:val="yellow"/>
                <w:lang w:val="en-US"/>
              </w:rPr>
              <w:t>CUST_ID</w:t>
            </w:r>
          </w:p>
        </w:tc>
        <w:tc>
          <w:tcPr>
            <w:tcW w:w="1666" w:type="dxa"/>
          </w:tcPr>
          <w:p w14:paraId="71B2EBB4" w14:textId="6D04C191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833" w:type="dxa"/>
          </w:tcPr>
          <w:p w14:paraId="78094A34" w14:textId="6A82D1E2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994" w:type="dxa"/>
          </w:tcPr>
          <w:p w14:paraId="1770A9CD" w14:textId="37BAAED5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40" w:type="dxa"/>
          </w:tcPr>
          <w:p w14:paraId="582EC928" w14:textId="0FD1F228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Да</w:t>
            </w:r>
          </w:p>
        </w:tc>
      </w:tr>
    </w:tbl>
    <w:p w14:paraId="10298384" w14:textId="77777777" w:rsidR="0011768B" w:rsidRPr="0082001E" w:rsidRDefault="0011768B" w:rsidP="0011768B">
      <w:pPr>
        <w:spacing w:before="200" w:after="200"/>
        <w:ind w:left="357"/>
        <w:rPr>
          <w:lang w:val="en-US"/>
        </w:rPr>
      </w:pPr>
      <w:r w:rsidRPr="003F67E8">
        <w:t>Пример</w:t>
      </w:r>
      <w:r w:rsidRPr="0082001E">
        <w:rPr>
          <w:lang w:val="en-US"/>
        </w:rPr>
        <w:t xml:space="preserve"> </w:t>
      </w:r>
      <w:r w:rsidRPr="003F67E8">
        <w:t>структуры</w:t>
      </w:r>
      <w:r w:rsidRPr="0082001E">
        <w:rPr>
          <w:lang w:val="en-US"/>
        </w:rPr>
        <w:t xml:space="preserve"> </w:t>
      </w:r>
      <w:r w:rsidRPr="003F67E8">
        <w:t>файла</w:t>
      </w:r>
      <w:r w:rsidRPr="0082001E">
        <w:rPr>
          <w:lang w:val="en-US"/>
        </w:rPr>
        <w:t>:</w:t>
      </w:r>
    </w:p>
    <w:p w14:paraId="23A72B28" w14:textId="77777777" w:rsidR="0011768B" w:rsidRPr="0082001E" w:rsidRDefault="0011768B" w:rsidP="0011768B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&lt;?</w:t>
      </w:r>
      <w:r w:rsidRPr="0082001E">
        <w:rPr>
          <w:rFonts w:ascii="Courier New" w:eastAsia="Courier New" w:hAnsi="Courier New" w:cs="Courier New"/>
          <w:color w:val="A31515"/>
          <w:sz w:val="16"/>
          <w:lang w:val="en-US"/>
        </w:rPr>
        <w:t>xml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version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1.0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encoding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utf-8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?&gt;</w:t>
      </w:r>
    </w:p>
    <w:p w14:paraId="5F2F6CF4" w14:textId="77777777" w:rsidR="0011768B" w:rsidRPr="0082001E" w:rsidRDefault="0011768B" w:rsidP="0011768B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82001E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973BB29" w14:textId="77777777" w:rsidR="0011768B" w:rsidRPr="0082001E" w:rsidRDefault="0011768B" w:rsidP="0011768B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001E">
        <w:rPr>
          <w:rFonts w:ascii="Courier New" w:eastAsia="Courier New" w:hAnsi="Courier New" w:cs="Courier New"/>
          <w:color w:val="A31515"/>
          <w:sz w:val="16"/>
          <w:lang w:val="en-US"/>
        </w:rPr>
        <w:t>Outlets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7DFEAAA" w14:textId="2FAB1713" w:rsidR="0011768B" w:rsidRPr="00AC2684" w:rsidRDefault="0011768B" w:rsidP="0011768B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SUBTYPE_ID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28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AREA_ID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36859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OWNER_ID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3400001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PCOMP_CODE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59361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05936100002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Два Ивана ООО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TRADE_NAME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м-н Самобранка\Два Ивана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DIRECTOR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-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ADDRESS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680045, г. Хабаровск, ул. Калараша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, 3</w:t>
      </w:r>
      <w:r w:rsidRPr="003F67E8">
        <w:rPr>
          <w:rFonts w:ascii="Courier New" w:eastAsia="Courier New" w:hAnsi="Courier New" w:cs="Courier New"/>
          <w:color w:val="0000FF"/>
          <w:sz w:val="16"/>
        </w:rPr>
        <w:t>а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DELIV_ADDR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г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. </w:t>
      </w:r>
      <w:r w:rsidRPr="003F67E8">
        <w:rPr>
          <w:rFonts w:ascii="Courier New" w:eastAsia="Courier New" w:hAnsi="Courier New" w:cs="Courier New"/>
          <w:color w:val="0000FF"/>
          <w:sz w:val="16"/>
        </w:rPr>
        <w:t>Хабаровск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ул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. </w:t>
      </w:r>
      <w:r w:rsidRPr="003F67E8">
        <w:rPr>
          <w:rFonts w:ascii="Courier New" w:eastAsia="Courier New" w:hAnsi="Courier New" w:cs="Courier New"/>
          <w:color w:val="0000FF"/>
          <w:sz w:val="16"/>
        </w:rPr>
        <w:t>Дзержинского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, 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TELEPHONE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(4212) 36-60-86,36-0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FAX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EMAIL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ACCOUNTANT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ACC_PHONE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M_MANAGER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MM_PHONE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P_MANAGER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OPEN_TIME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CLOSE_TIME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BREAK_FROM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BREAK_TO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ZKPO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IPN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2723075629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40702810770000105172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BANKCODE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BANKNAME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ДВ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СБ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РФ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BANKADDR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г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. </w:t>
      </w:r>
      <w:r w:rsidRPr="003F67E8">
        <w:rPr>
          <w:rFonts w:ascii="Courier New" w:eastAsia="Courier New" w:hAnsi="Courier New" w:cs="Courier New"/>
          <w:color w:val="0000FF"/>
          <w:sz w:val="16"/>
        </w:rPr>
        <w:t>Хабаровск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CONTR_NUM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2009-01-28T00:00:00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20140623 11:53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DC_ALLOW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OLDISTCENT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OLDISTSHAR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DC_DELIVER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DC_PAYER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LIC_USAGE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CNTR_DT_F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3D3215">
        <w:rPr>
          <w:rStyle w:val="sc31"/>
          <w:lang w:val="en-US"/>
        </w:rPr>
        <w:t>CUST_ID</w:t>
      </w:r>
      <w:r w:rsidR="0082001E" w:rsidRPr="003D3215">
        <w:rPr>
          <w:rStyle w:val="sc8"/>
          <w:lang w:val="en-US"/>
        </w:rPr>
        <w:t>=</w:t>
      </w:r>
      <w:r w:rsidR="0082001E" w:rsidRPr="003D3215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543A3C45" w14:textId="51A0FB29" w:rsidR="0011768B" w:rsidRPr="0082001E" w:rsidRDefault="0011768B" w:rsidP="0011768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SUBTYPE_ID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28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AREA_ID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36859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OWNER_ID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3400001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PCOMP_CODE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58951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05895100006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ДИМАРТ ООО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TRADE_NAME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ООО</w:t>
      </w:r>
      <w:r w:rsidRPr="003F67E8">
        <w:rPr>
          <w:rFonts w:ascii="Courier New" w:eastAsia="Courier New" w:hAnsi="Courier New" w:cs="Courier New"/>
          <w:color w:val="FF0000"/>
          <w:sz w:val="16"/>
        </w:rPr>
        <w:t>&amp;quot;</w:t>
      </w:r>
      <w:r w:rsidRPr="003F67E8">
        <w:rPr>
          <w:rFonts w:ascii="Courier New" w:eastAsia="Courier New" w:hAnsi="Courier New" w:cs="Courier New"/>
          <w:color w:val="0000FF"/>
          <w:sz w:val="16"/>
        </w:rPr>
        <w:t>ДИМАРТ</w:t>
      </w:r>
      <w:r w:rsidRPr="003F67E8">
        <w:rPr>
          <w:rFonts w:ascii="Courier New" w:eastAsia="Courier New" w:hAnsi="Courier New" w:cs="Courier New"/>
          <w:color w:val="FF0000"/>
          <w:sz w:val="16"/>
        </w:rPr>
        <w:t>&amp;quot;</w:t>
      </w:r>
      <w:r w:rsidRPr="003F67E8">
        <w:rPr>
          <w:rFonts w:ascii="Courier New" w:eastAsia="Courier New" w:hAnsi="Courier New" w:cs="Courier New"/>
          <w:color w:val="0000FF"/>
          <w:sz w:val="16"/>
        </w:rPr>
        <w:t>(Кр-ская,110)\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DIRECTOR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-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ADDRESS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191123 г.С-Петербург, Чайковского 20, пом.39-Н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DELIV_ADDR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г. Хабаровск, ул. Краснореченская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, 110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TELEPHONE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91-02-22, 78-99-34,7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FAX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EMAIL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ACCOUNTANT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ACC_PHONE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M_MANAGER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MM_PHONE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P_MANAGER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OPEN_TIME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CLOSE_TIME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BREAK_FROM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BREAK_TO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ZKPO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IPN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2724091239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VATN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RR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40702810070000105144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BANKCODE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BANKNAME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Дальневосточный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банк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ОАО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Сбербанк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России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BANKADDR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г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.</w:t>
      </w:r>
      <w:r w:rsidRPr="003F67E8">
        <w:rPr>
          <w:rFonts w:ascii="Courier New" w:eastAsia="Courier New" w:hAnsi="Courier New" w:cs="Courier New"/>
          <w:color w:val="0000FF"/>
          <w:sz w:val="16"/>
        </w:rPr>
        <w:t>Хабаровск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CONTR_NUM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/3036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CONTR_DATE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2010-10-01T00:00:00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20140623 11:53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DC_ALLOW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OLDISTCENT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OLDISTSHAR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0.000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DC_DELIVER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DC_PAYER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LIC_USAGE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CNTR_DT_F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3D3215">
        <w:rPr>
          <w:rStyle w:val="sc31"/>
          <w:lang w:val="en-US"/>
        </w:rPr>
        <w:t>CUST_ID</w:t>
      </w:r>
      <w:r w:rsidR="0082001E" w:rsidRPr="003D3215">
        <w:rPr>
          <w:rStyle w:val="sc8"/>
          <w:lang w:val="en-US"/>
        </w:rPr>
        <w:t>=</w:t>
      </w:r>
      <w:r w:rsidR="0082001E" w:rsidRPr="003D3215">
        <w:rPr>
          <w:rStyle w:val="sc61"/>
          <w:lang w:val="en-US"/>
        </w:rPr>
        <w:t>"22"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59270BF7" w14:textId="27D023C5" w:rsidR="0011768B" w:rsidRPr="0082001E" w:rsidRDefault="0011768B" w:rsidP="0011768B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SUBTYPE_ID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28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AREA_ID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36859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OWNER_ID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3400001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PCOMP_CODE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58951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05895100014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ДИМАРТ ООО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TRADE_NAME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ООО </w:t>
      </w:r>
      <w:r w:rsidRPr="003F67E8">
        <w:rPr>
          <w:rFonts w:ascii="Courier New" w:eastAsia="Courier New" w:hAnsi="Courier New" w:cs="Courier New"/>
          <w:color w:val="FF0000"/>
          <w:sz w:val="16"/>
        </w:rPr>
        <w:t>&amp;quot;</w:t>
      </w:r>
      <w:r w:rsidRPr="003F67E8">
        <w:rPr>
          <w:rFonts w:ascii="Courier New" w:eastAsia="Courier New" w:hAnsi="Courier New" w:cs="Courier New"/>
          <w:color w:val="0000FF"/>
          <w:sz w:val="16"/>
        </w:rPr>
        <w:t>ДИМАРТ</w:t>
      </w:r>
      <w:r w:rsidRPr="003F67E8">
        <w:rPr>
          <w:rFonts w:ascii="Courier New" w:eastAsia="Courier New" w:hAnsi="Courier New" w:cs="Courier New"/>
          <w:color w:val="FF0000"/>
          <w:sz w:val="16"/>
        </w:rPr>
        <w:t>&amp;quot;</w:t>
      </w:r>
      <w:r w:rsidRPr="003F67E8">
        <w:rPr>
          <w:rFonts w:ascii="Courier New" w:eastAsia="Courier New" w:hAnsi="Courier New" w:cs="Courier New"/>
          <w:color w:val="0000FF"/>
          <w:sz w:val="16"/>
        </w:rPr>
        <w:t>(Кр-ская,90)\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DIRECTOR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-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ADDRESS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191123 г.С-Петербург, Чайковского 20, пом.39-Н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DELIV_ADDR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г. Хабаровск, ул. Краснореченская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, 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lastRenderedPageBreak/>
        <w:t>90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TELEPHONE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91-02-22, 78-99-34,7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FAX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EMAIL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ACCOUNTANT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ACC_PHONE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M_MANAGER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MM_PHONE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P_MANAGER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OPEN_TIME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CLOSE_TIME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BREAK_FROM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BREAK_TO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ZKPO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IPN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2724091239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VATN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RR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40702810070000105144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BANKCODE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BANKNAME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Дальневосточный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банк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ОАО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Сбербанк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России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BANKADDR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г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.</w:t>
      </w:r>
      <w:r w:rsidRPr="003F67E8">
        <w:rPr>
          <w:rFonts w:ascii="Courier New" w:eastAsia="Courier New" w:hAnsi="Courier New" w:cs="Courier New"/>
          <w:color w:val="0000FF"/>
          <w:sz w:val="16"/>
        </w:rPr>
        <w:t>Хабаровск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CONTR_NUM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/3036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CONTR_DATE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2010-10-01T00:00:00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20140623 11:53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DC_ALLOW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OLDISTCENT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OLDISTSHAR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0.000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DC_DELIVER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DC_PAYER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LIC_USAGE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CNTR_DT_F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3D3215">
        <w:rPr>
          <w:rStyle w:val="sc31"/>
          <w:lang w:val="en-US"/>
        </w:rPr>
        <w:t>CUST_ID</w:t>
      </w:r>
      <w:r w:rsidR="0082001E" w:rsidRPr="003D3215">
        <w:rPr>
          <w:rStyle w:val="sc8"/>
          <w:lang w:val="en-US"/>
        </w:rPr>
        <w:t>=</w:t>
      </w:r>
      <w:r w:rsidR="0082001E" w:rsidRPr="003D3215">
        <w:rPr>
          <w:rStyle w:val="sc61"/>
          <w:lang w:val="en-US"/>
        </w:rPr>
        <w:t>"22"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A02E7F5" w14:textId="76F9082B" w:rsidR="0011768B" w:rsidRPr="0082001E" w:rsidRDefault="0011768B" w:rsidP="0011768B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SUBTYPE_ID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28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AREA_ID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36859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OWNER_ID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3400001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PCOMP_CODE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25120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OL_CODE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02512000081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Косяченко А. Е. ИП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TRADE_NAME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Приличный 2\Косяченко А.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DIRECTOR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-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ADDRESS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680000, г. Хабаровск, ул. Волочаевская, 21-117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DELIV_ADDR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г. Хабаровск ул. Суворова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, 44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TELEPHONE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(4212) 52-39-89,22-1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FAX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EMAIL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prilichnuy@mail.ru, lora888@bk.ru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ACCOUNTANT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ACC_PHONE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M_MANAGER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MM_PHONE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P_MANAGER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OPEN_TIME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CLOSE_TIME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BREAK_FROM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BREAK_TO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ZKPO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IPN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272305626981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VATN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RR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40802810970000100615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BANKCODE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-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BANKNAME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ДВ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Банк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СБ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РФ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BANKADDR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ДВ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банк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СБ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color w:val="0000FF"/>
          <w:sz w:val="16"/>
        </w:rPr>
        <w:t>РФ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,</w:t>
      </w:r>
      <w:r w:rsidRPr="003F67E8">
        <w:rPr>
          <w:rFonts w:ascii="Courier New" w:eastAsia="Courier New" w:hAnsi="Courier New" w:cs="Courier New"/>
          <w:color w:val="0000FF"/>
          <w:sz w:val="16"/>
        </w:rPr>
        <w:t>филиал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9070/022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CONTR_NUM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47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CONTR_DATE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2008-03-06T00:00:00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20140623 11:53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DC_ALLOW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OLDISTCENT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OLDISTSHAR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0.000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DC_DELIVER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DC_PAYER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LIC_USAGE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CNTR_DT_F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3D3215">
        <w:rPr>
          <w:rStyle w:val="sc31"/>
          <w:lang w:val="en-US"/>
        </w:rPr>
        <w:t>CUST_ID</w:t>
      </w:r>
      <w:r w:rsidR="0082001E" w:rsidRPr="003D3215">
        <w:rPr>
          <w:rStyle w:val="sc8"/>
          <w:lang w:val="en-US"/>
        </w:rPr>
        <w:t>=</w:t>
      </w:r>
      <w:r w:rsidR="0082001E" w:rsidRPr="003D3215">
        <w:rPr>
          <w:rStyle w:val="sc61"/>
          <w:lang w:val="en-US"/>
        </w:rPr>
        <w:t>"22"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6C898B0D" w14:textId="77777777" w:rsidR="0011768B" w:rsidRPr="003F67E8" w:rsidRDefault="0011768B" w:rsidP="0011768B"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3A864E2" w14:textId="77777777" w:rsidR="0011768B" w:rsidRPr="003F67E8" w:rsidRDefault="0011768B" w:rsidP="007E7AC0"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E333959" w14:textId="77777777" w:rsidR="0011768B" w:rsidRPr="003F67E8" w:rsidRDefault="0011768B" w:rsidP="0011768B"/>
    <w:p w14:paraId="2E2BDFED" w14:textId="77777777" w:rsidR="0011768B" w:rsidRPr="003F67E8" w:rsidRDefault="0011768B" w:rsidP="003D4D78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торговых точках</w:t>
      </w:r>
    </w:p>
    <w:p w14:paraId="643A63B5" w14:textId="77777777" w:rsidR="0011768B" w:rsidRPr="003F67E8" w:rsidRDefault="0011768B" w:rsidP="003D4D78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конкретной торговой точке.</w:t>
      </w:r>
    </w:p>
    <w:p w14:paraId="5BEA9F80" w14:textId="77777777" w:rsidR="00891F9D" w:rsidRPr="003F67E8" w:rsidRDefault="00891F9D" w:rsidP="003A126D">
      <w:pPr>
        <w:spacing w:after="200"/>
        <w:ind w:left="706"/>
        <w:rPr>
          <w:lang w:eastAsia="en-US"/>
        </w:rPr>
      </w:pPr>
    </w:p>
    <w:p w14:paraId="78A494C8" w14:textId="640AB138" w:rsidR="008B12FC" w:rsidRPr="003F67E8" w:rsidRDefault="008B12FC" w:rsidP="001E2D88">
      <w:pPr>
        <w:pStyle w:val="21"/>
        <w:ind w:left="567"/>
        <w:rPr>
          <w:lang w:val="ru-RU"/>
        </w:rPr>
      </w:pPr>
      <w:bookmarkStart w:id="1804" w:name="_Toc395006646"/>
      <w:bookmarkStart w:id="1805" w:name="_Toc503529955"/>
      <w:bookmarkEnd w:id="1799"/>
      <w:r w:rsidRPr="003F67E8">
        <w:rPr>
          <w:lang w:val="ru-RU"/>
        </w:rPr>
        <w:t xml:space="preserve">Таблица </w:t>
      </w:r>
      <w:bookmarkEnd w:id="1804"/>
      <w:r w:rsidR="008C74FE" w:rsidRPr="003F67E8">
        <w:rPr>
          <w:lang w:val="ru-RU"/>
        </w:rPr>
        <w:t>Routes.xml</w:t>
      </w:r>
      <w:r w:rsidR="001E2D88" w:rsidRPr="003F67E8">
        <w:rPr>
          <w:lang w:val="ru-RU"/>
        </w:rPr>
        <w:t xml:space="preserve"> (П</w:t>
      </w:r>
      <w:r w:rsidR="00816165" w:rsidRPr="003F67E8">
        <w:rPr>
          <w:lang w:val="ru-RU"/>
        </w:rPr>
        <w:t>ри необходимости)</w:t>
      </w:r>
      <w:bookmarkEnd w:id="1805"/>
    </w:p>
    <w:p w14:paraId="5CECA375" w14:textId="5ADE0E00" w:rsidR="008B12FC" w:rsidRPr="003F67E8" w:rsidRDefault="00C62EB6" w:rsidP="00D61299">
      <w:pPr>
        <w:spacing w:after="200"/>
        <w:ind w:firstLine="567"/>
        <w:rPr>
          <w:b/>
          <w:u w:val="single"/>
          <w:lang w:eastAsia="en-US"/>
        </w:rPr>
      </w:pPr>
      <w:r w:rsidRPr="003F67E8">
        <w:rPr>
          <w:b/>
          <w:u w:val="single"/>
          <w:lang w:eastAsia="en-US"/>
        </w:rPr>
        <w:t>Информация о маршрутах торговых представителей</w:t>
      </w:r>
    </w:p>
    <w:p w14:paraId="4231F649" w14:textId="77777777" w:rsidR="00C62EB6" w:rsidRPr="003F67E8" w:rsidRDefault="00C62EB6" w:rsidP="00D61299">
      <w:pPr>
        <w:spacing w:before="200" w:after="200"/>
        <w:ind w:firstLine="567"/>
      </w:pPr>
      <w:r w:rsidRPr="003F67E8">
        <w:t>Необходимо реализовать выгрузку данных в таблицу следующего формата.</w:t>
      </w:r>
    </w:p>
    <w:tbl>
      <w:tblPr>
        <w:tblStyle w:val="afff0"/>
        <w:tblW w:w="10176" w:type="dxa"/>
        <w:tblLayout w:type="fixed"/>
        <w:tblLook w:val="04A0" w:firstRow="1" w:lastRow="0" w:firstColumn="1" w:lastColumn="0" w:noHBand="0" w:noVBand="1"/>
      </w:tblPr>
      <w:tblGrid>
        <w:gridCol w:w="880"/>
        <w:gridCol w:w="1843"/>
        <w:gridCol w:w="1536"/>
        <w:gridCol w:w="1822"/>
        <w:gridCol w:w="2409"/>
        <w:gridCol w:w="1686"/>
      </w:tblGrid>
      <w:tr w:rsidR="008C74FE" w:rsidRPr="003F67E8" w14:paraId="0E0110E5" w14:textId="77777777" w:rsidTr="00D61299"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F4A369" w14:textId="77777777" w:rsidR="008C74FE" w:rsidRPr="003F67E8" w:rsidRDefault="008C74FE" w:rsidP="00D61299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2DA6B2" w14:textId="77777777" w:rsidR="008C74FE" w:rsidRPr="003F67E8" w:rsidRDefault="008C74FE" w:rsidP="00D61299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60D34D" w14:textId="77777777" w:rsidR="008C74FE" w:rsidRPr="003F67E8" w:rsidRDefault="008C74FE" w:rsidP="00D61299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8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972C9B" w14:textId="77777777" w:rsidR="008C74FE" w:rsidRPr="003F67E8" w:rsidRDefault="008C74FE" w:rsidP="00D61299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97050F" w14:textId="77777777" w:rsidR="008C74FE" w:rsidRPr="003F67E8" w:rsidRDefault="008C74FE" w:rsidP="00D61299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A9E69E" w14:textId="77777777" w:rsidR="008C74FE" w:rsidRPr="003F67E8" w:rsidRDefault="008C74FE" w:rsidP="00D61299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8C74FE" w:rsidRPr="003F67E8" w14:paraId="2EEB451C" w14:textId="77777777" w:rsidTr="00D61299">
        <w:tc>
          <w:tcPr>
            <w:tcW w:w="101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F1DE55" w14:textId="77777777" w:rsidR="008C74FE" w:rsidRPr="003F67E8" w:rsidRDefault="008C74FE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Route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маршруте ТП.</w:t>
            </w:r>
          </w:p>
        </w:tc>
      </w:tr>
      <w:tr w:rsidR="008C74FE" w:rsidRPr="003F67E8" w14:paraId="75D497E2" w14:textId="77777777" w:rsidTr="00D61299">
        <w:tc>
          <w:tcPr>
            <w:tcW w:w="880" w:type="dxa"/>
            <w:tcBorders>
              <w:top w:val="single" w:sz="12" w:space="0" w:color="auto"/>
            </w:tcBorders>
          </w:tcPr>
          <w:p w14:paraId="12C72209" w14:textId="77777777" w:rsidR="008C74FE" w:rsidRPr="003F67E8" w:rsidRDefault="008C74FE" w:rsidP="007E7AC0">
            <w:r w:rsidRPr="003F67E8">
              <w:t>PK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7C716518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R_CODE</w:t>
            </w:r>
          </w:p>
        </w:tc>
        <w:tc>
          <w:tcPr>
            <w:tcW w:w="1536" w:type="dxa"/>
            <w:tcBorders>
              <w:top w:val="single" w:sz="12" w:space="0" w:color="auto"/>
            </w:tcBorders>
          </w:tcPr>
          <w:p w14:paraId="254041E8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22" w:type="dxa"/>
            <w:tcBorders>
              <w:top w:val="single" w:sz="12" w:space="0" w:color="auto"/>
            </w:tcBorders>
          </w:tcPr>
          <w:p w14:paraId="2D2D223F" w14:textId="77777777" w:rsidR="008C74FE" w:rsidRPr="003F67E8" w:rsidRDefault="008C74FE" w:rsidP="007E7AC0">
            <w:r w:rsidRPr="003F67E8">
              <w:t>VARCHAR(20)</w:t>
            </w:r>
          </w:p>
        </w:tc>
        <w:tc>
          <w:tcPr>
            <w:tcW w:w="2409" w:type="dxa"/>
            <w:tcBorders>
              <w:top w:val="single" w:sz="12" w:space="0" w:color="auto"/>
            </w:tcBorders>
          </w:tcPr>
          <w:p w14:paraId="378790DF" w14:textId="77777777" w:rsidR="008C74FE" w:rsidRPr="003F67E8" w:rsidRDefault="008C74FE" w:rsidP="007E7AC0">
            <w:r w:rsidRPr="003F67E8">
              <w:t>внешний код маршрута</w:t>
            </w:r>
          </w:p>
        </w:tc>
        <w:tc>
          <w:tcPr>
            <w:tcW w:w="1686" w:type="dxa"/>
            <w:tcBorders>
              <w:top w:val="single" w:sz="12" w:space="0" w:color="auto"/>
            </w:tcBorders>
          </w:tcPr>
          <w:p w14:paraId="66CD8783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0F26A3CB" w14:textId="77777777" w:rsidTr="00D61299">
        <w:tc>
          <w:tcPr>
            <w:tcW w:w="880" w:type="dxa"/>
          </w:tcPr>
          <w:p w14:paraId="77D3BD7F" w14:textId="77777777" w:rsidR="008C74FE" w:rsidRPr="003F67E8" w:rsidRDefault="008C74FE" w:rsidP="007E7AC0">
            <w:r w:rsidRPr="003F67E8">
              <w:t>FK</w:t>
            </w:r>
          </w:p>
        </w:tc>
        <w:tc>
          <w:tcPr>
            <w:tcW w:w="1843" w:type="dxa"/>
          </w:tcPr>
          <w:p w14:paraId="1119AFD8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536" w:type="dxa"/>
          </w:tcPr>
          <w:p w14:paraId="217BAAF1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1822" w:type="dxa"/>
          </w:tcPr>
          <w:p w14:paraId="20599F3E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2409" w:type="dxa"/>
          </w:tcPr>
          <w:p w14:paraId="293ED023" w14:textId="77777777" w:rsidR="008C74FE" w:rsidRPr="003F67E8" w:rsidRDefault="008C74FE" w:rsidP="007E7AC0">
            <w:r w:rsidRPr="003F67E8">
              <w:t>идентификатор торгового представителя</w:t>
            </w:r>
          </w:p>
        </w:tc>
        <w:tc>
          <w:tcPr>
            <w:tcW w:w="1686" w:type="dxa"/>
          </w:tcPr>
          <w:p w14:paraId="69C3948C" w14:textId="7C1CA94C" w:rsidR="008C74FE" w:rsidRPr="003F67E8" w:rsidRDefault="003F40CE" w:rsidP="007E7AC0">
            <w:r w:rsidRPr="00A11842">
              <w:t xml:space="preserve">Да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>ри использовании Merch_CODE</w:t>
            </w:r>
            <w:r>
              <w:rPr>
                <w:color w:val="4A86E8"/>
              </w:rPr>
              <w:t xml:space="preserve"> заполняем значением «0»</w:t>
            </w:r>
            <w:r w:rsidRPr="00AA25D1">
              <w:rPr>
                <w:color w:val="4A86E8"/>
              </w:rPr>
              <w:t>)</w:t>
            </w:r>
          </w:p>
        </w:tc>
      </w:tr>
      <w:tr w:rsidR="008C74FE" w:rsidRPr="003F67E8" w14:paraId="6263FF47" w14:textId="77777777" w:rsidTr="00D61299">
        <w:tc>
          <w:tcPr>
            <w:tcW w:w="880" w:type="dxa"/>
          </w:tcPr>
          <w:p w14:paraId="5866498F" w14:textId="77777777" w:rsidR="008C74FE" w:rsidRPr="003F67E8" w:rsidRDefault="008C74FE" w:rsidP="007E7AC0"/>
        </w:tc>
        <w:tc>
          <w:tcPr>
            <w:tcW w:w="1843" w:type="dxa"/>
          </w:tcPr>
          <w:p w14:paraId="6720D03C" w14:textId="77777777" w:rsidR="008C74FE" w:rsidRPr="003F67E8" w:rsidRDefault="008C74FE" w:rsidP="007E7AC0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536" w:type="dxa"/>
          </w:tcPr>
          <w:p w14:paraId="70E16D1A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22" w:type="dxa"/>
          </w:tcPr>
          <w:p w14:paraId="13238073" w14:textId="77777777" w:rsidR="008C74FE" w:rsidRPr="003F67E8" w:rsidRDefault="008C74FE" w:rsidP="007E7AC0">
            <w:r w:rsidRPr="003F67E8">
              <w:t>VARCHAR(50)</w:t>
            </w:r>
          </w:p>
        </w:tc>
        <w:tc>
          <w:tcPr>
            <w:tcW w:w="2409" w:type="dxa"/>
          </w:tcPr>
          <w:p w14:paraId="540374F2" w14:textId="77777777" w:rsidR="008C74FE" w:rsidRPr="003F67E8" w:rsidRDefault="008C74FE" w:rsidP="007E7AC0">
            <w:r w:rsidRPr="003F67E8">
              <w:t>Внешний код торгового представителя</w:t>
            </w:r>
          </w:p>
        </w:tc>
        <w:tc>
          <w:tcPr>
            <w:tcW w:w="1686" w:type="dxa"/>
          </w:tcPr>
          <w:p w14:paraId="693F1E1B" w14:textId="77777777" w:rsidR="003F40CE" w:rsidRPr="006A2FF9" w:rsidRDefault="003F40CE" w:rsidP="003F40CE">
            <w:r w:rsidRPr="006A2FF9">
              <w:t>Нет</w:t>
            </w:r>
          </w:p>
          <w:p w14:paraId="59105399" w14:textId="3572EB58" w:rsidR="008C74FE" w:rsidRPr="003F67E8" w:rsidRDefault="003F40CE" w:rsidP="003F40CE">
            <w:pPr>
              <w:rPr>
                <w:color w:val="4A86E8"/>
              </w:rPr>
            </w:pPr>
            <w:r>
              <w:rPr>
                <w:color w:val="4A86E8"/>
              </w:rPr>
              <w:t xml:space="preserve">(При условии использования </w:t>
            </w:r>
            <w:r w:rsidRPr="006A2FF9">
              <w:rPr>
                <w:color w:val="4A86E8"/>
              </w:rPr>
              <w:t>MERCH_ID</w:t>
            </w:r>
            <w:r>
              <w:rPr>
                <w:color w:val="4A86E8"/>
              </w:rPr>
              <w:t>)</w:t>
            </w:r>
          </w:p>
        </w:tc>
      </w:tr>
      <w:tr w:rsidR="008C74FE" w:rsidRPr="003F67E8" w14:paraId="3D7D0C1D" w14:textId="77777777" w:rsidTr="00D61299">
        <w:tc>
          <w:tcPr>
            <w:tcW w:w="880" w:type="dxa"/>
          </w:tcPr>
          <w:p w14:paraId="314539CF" w14:textId="77777777" w:rsidR="008C74FE" w:rsidRPr="003F67E8" w:rsidRDefault="008C74FE" w:rsidP="007E7AC0">
            <w:r w:rsidRPr="003F67E8">
              <w:t>FK</w:t>
            </w:r>
          </w:p>
        </w:tc>
        <w:tc>
          <w:tcPr>
            <w:tcW w:w="1843" w:type="dxa"/>
          </w:tcPr>
          <w:p w14:paraId="47C78D12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CITY_ID</w:t>
            </w:r>
          </w:p>
        </w:tc>
        <w:tc>
          <w:tcPr>
            <w:tcW w:w="1536" w:type="dxa"/>
          </w:tcPr>
          <w:p w14:paraId="4D7BC155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1822" w:type="dxa"/>
          </w:tcPr>
          <w:p w14:paraId="1FB4B2E5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2409" w:type="dxa"/>
          </w:tcPr>
          <w:p w14:paraId="723FCCEF" w14:textId="77777777" w:rsidR="008C74FE" w:rsidRPr="003F67E8" w:rsidRDefault="008C74FE" w:rsidP="007E7AC0">
            <w:r w:rsidRPr="003F67E8">
              <w:t>идентификатор города (NULL = 0 = не принадлежит городу)</w:t>
            </w:r>
          </w:p>
        </w:tc>
        <w:tc>
          <w:tcPr>
            <w:tcW w:w="1686" w:type="dxa"/>
          </w:tcPr>
          <w:p w14:paraId="14A5F38C" w14:textId="77777777" w:rsidR="008C74FE" w:rsidRPr="003F67E8" w:rsidRDefault="008C74FE" w:rsidP="007E7AC0">
            <w:r w:rsidRPr="003F67E8">
              <w:t>Нет</w:t>
            </w:r>
          </w:p>
        </w:tc>
      </w:tr>
      <w:tr w:rsidR="008C74FE" w:rsidRPr="003F67E8" w14:paraId="79E87C27" w14:textId="77777777" w:rsidTr="00D61299">
        <w:tc>
          <w:tcPr>
            <w:tcW w:w="880" w:type="dxa"/>
          </w:tcPr>
          <w:p w14:paraId="01468E9A" w14:textId="77777777" w:rsidR="008C74FE" w:rsidRPr="003F67E8" w:rsidRDefault="008C74FE" w:rsidP="007E7AC0"/>
        </w:tc>
        <w:tc>
          <w:tcPr>
            <w:tcW w:w="1843" w:type="dxa"/>
          </w:tcPr>
          <w:p w14:paraId="0AD96A2A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NAME</w:t>
            </w:r>
          </w:p>
        </w:tc>
        <w:tc>
          <w:tcPr>
            <w:tcW w:w="1536" w:type="dxa"/>
          </w:tcPr>
          <w:p w14:paraId="51CA73EC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22" w:type="dxa"/>
          </w:tcPr>
          <w:p w14:paraId="5ECDFF95" w14:textId="77777777" w:rsidR="008C74FE" w:rsidRPr="003F67E8" w:rsidRDefault="008C74FE" w:rsidP="007E7AC0">
            <w:r w:rsidRPr="003F67E8">
              <w:t>VARCHAR(30)</w:t>
            </w:r>
          </w:p>
        </w:tc>
        <w:tc>
          <w:tcPr>
            <w:tcW w:w="2409" w:type="dxa"/>
          </w:tcPr>
          <w:p w14:paraId="1FD2ED5E" w14:textId="77777777" w:rsidR="008C74FE" w:rsidRPr="003F67E8" w:rsidRDefault="008C74FE" w:rsidP="007E7AC0">
            <w:r w:rsidRPr="003F67E8">
              <w:t>название маршрута</w:t>
            </w:r>
          </w:p>
        </w:tc>
        <w:tc>
          <w:tcPr>
            <w:tcW w:w="1686" w:type="dxa"/>
          </w:tcPr>
          <w:p w14:paraId="79E8FABF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2F9798DC" w14:textId="77777777" w:rsidTr="00D61299">
        <w:tc>
          <w:tcPr>
            <w:tcW w:w="880" w:type="dxa"/>
          </w:tcPr>
          <w:p w14:paraId="66EFCD4A" w14:textId="77777777" w:rsidR="008C74FE" w:rsidRPr="003F67E8" w:rsidRDefault="008C74FE" w:rsidP="007E7AC0"/>
        </w:tc>
        <w:tc>
          <w:tcPr>
            <w:tcW w:w="1843" w:type="dxa"/>
          </w:tcPr>
          <w:p w14:paraId="18A38A18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ORDERED</w:t>
            </w:r>
          </w:p>
        </w:tc>
        <w:tc>
          <w:tcPr>
            <w:tcW w:w="1536" w:type="dxa"/>
          </w:tcPr>
          <w:p w14:paraId="54F57802" w14:textId="77777777" w:rsidR="008C74FE" w:rsidRPr="003F67E8" w:rsidRDefault="008C74FE" w:rsidP="007E7AC0">
            <w:r w:rsidRPr="003F67E8">
              <w:t>boolean</w:t>
            </w:r>
          </w:p>
        </w:tc>
        <w:tc>
          <w:tcPr>
            <w:tcW w:w="1822" w:type="dxa"/>
          </w:tcPr>
          <w:p w14:paraId="6809D4E4" w14:textId="77777777" w:rsidR="008C74FE" w:rsidRPr="003F67E8" w:rsidRDefault="008C74FE" w:rsidP="007E7AC0">
            <w:r w:rsidRPr="003F67E8">
              <w:t>BOOL</w:t>
            </w:r>
          </w:p>
        </w:tc>
        <w:tc>
          <w:tcPr>
            <w:tcW w:w="2409" w:type="dxa"/>
          </w:tcPr>
          <w:p w14:paraId="5C392BCF" w14:textId="77777777" w:rsidR="008C74FE" w:rsidRPr="003F67E8" w:rsidRDefault="008C74FE" w:rsidP="007E7AC0">
            <w:r w:rsidRPr="003F67E8">
              <w:t>флажок упорядоченности маршрута</w:t>
            </w:r>
          </w:p>
        </w:tc>
        <w:tc>
          <w:tcPr>
            <w:tcW w:w="1686" w:type="dxa"/>
          </w:tcPr>
          <w:p w14:paraId="3C679C91" w14:textId="77777777" w:rsidR="00D61299" w:rsidRPr="003F67E8" w:rsidRDefault="00D61299" w:rsidP="007E7AC0">
            <w:r w:rsidRPr="003F67E8">
              <w:t>Да</w:t>
            </w:r>
          </w:p>
          <w:p w14:paraId="18527D24" w14:textId="77777777" w:rsidR="008C74FE" w:rsidRPr="003F67E8" w:rsidRDefault="008C74FE" w:rsidP="007E7AC0">
            <w:r w:rsidRPr="003F67E8">
              <w:rPr>
                <w:color w:val="4A86E8"/>
              </w:rPr>
              <w:t>(необязательное, значение по умолчанию “0”)</w:t>
            </w:r>
          </w:p>
        </w:tc>
      </w:tr>
      <w:tr w:rsidR="008C74FE" w:rsidRPr="003F67E8" w14:paraId="3AB00358" w14:textId="77777777" w:rsidTr="00D61299">
        <w:tc>
          <w:tcPr>
            <w:tcW w:w="880" w:type="dxa"/>
          </w:tcPr>
          <w:p w14:paraId="65CFEE09" w14:textId="6DEE29F5" w:rsidR="008C74FE" w:rsidRPr="003F67E8" w:rsidRDefault="008C74FE" w:rsidP="007E7AC0"/>
        </w:tc>
        <w:tc>
          <w:tcPr>
            <w:tcW w:w="1843" w:type="dxa"/>
          </w:tcPr>
          <w:p w14:paraId="74EBBF5C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CYCLE</w:t>
            </w:r>
          </w:p>
        </w:tc>
        <w:tc>
          <w:tcPr>
            <w:tcW w:w="1536" w:type="dxa"/>
          </w:tcPr>
          <w:p w14:paraId="13192270" w14:textId="77777777" w:rsidR="008C74FE" w:rsidRPr="003F67E8" w:rsidRDefault="008C74FE" w:rsidP="007E7AC0">
            <w:r w:rsidRPr="003F67E8">
              <w:t>unsignedByte</w:t>
            </w:r>
          </w:p>
        </w:tc>
        <w:tc>
          <w:tcPr>
            <w:tcW w:w="1822" w:type="dxa"/>
          </w:tcPr>
          <w:p w14:paraId="464AD976" w14:textId="77777777" w:rsidR="008C74FE" w:rsidRPr="003F67E8" w:rsidRDefault="008C74FE" w:rsidP="007E7AC0">
            <w:r w:rsidRPr="003F67E8">
              <w:t>TINYINT</w:t>
            </w:r>
          </w:p>
        </w:tc>
        <w:tc>
          <w:tcPr>
            <w:tcW w:w="2409" w:type="dxa"/>
          </w:tcPr>
          <w:p w14:paraId="4085553D" w14:textId="77777777" w:rsidR="008C74FE" w:rsidRPr="003F67E8" w:rsidRDefault="008C74FE" w:rsidP="007E7AC0">
            <w:r w:rsidRPr="003F67E8">
              <w:t>цикличность</w:t>
            </w:r>
          </w:p>
        </w:tc>
        <w:tc>
          <w:tcPr>
            <w:tcW w:w="1686" w:type="dxa"/>
          </w:tcPr>
          <w:p w14:paraId="5623E90A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26652C35" w14:textId="77777777" w:rsidTr="00D61299">
        <w:tc>
          <w:tcPr>
            <w:tcW w:w="880" w:type="dxa"/>
          </w:tcPr>
          <w:p w14:paraId="0D7D113A" w14:textId="77777777" w:rsidR="008C74FE" w:rsidRPr="003F67E8" w:rsidRDefault="008C74FE" w:rsidP="007E7AC0"/>
        </w:tc>
        <w:tc>
          <w:tcPr>
            <w:tcW w:w="1843" w:type="dxa"/>
          </w:tcPr>
          <w:p w14:paraId="120A91C6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WEEKDAY</w:t>
            </w:r>
          </w:p>
        </w:tc>
        <w:tc>
          <w:tcPr>
            <w:tcW w:w="1536" w:type="dxa"/>
          </w:tcPr>
          <w:p w14:paraId="3A871925" w14:textId="77777777" w:rsidR="008C74FE" w:rsidRPr="003F67E8" w:rsidRDefault="008C74FE" w:rsidP="007E7AC0">
            <w:r w:rsidRPr="003F67E8">
              <w:t>unsignedByte</w:t>
            </w:r>
          </w:p>
        </w:tc>
        <w:tc>
          <w:tcPr>
            <w:tcW w:w="1822" w:type="dxa"/>
          </w:tcPr>
          <w:p w14:paraId="6BDC6D77" w14:textId="77777777" w:rsidR="008C74FE" w:rsidRPr="003F67E8" w:rsidRDefault="008C74FE" w:rsidP="007E7AC0">
            <w:r w:rsidRPr="003F67E8">
              <w:t>TINYINT</w:t>
            </w:r>
          </w:p>
        </w:tc>
        <w:tc>
          <w:tcPr>
            <w:tcW w:w="2409" w:type="dxa"/>
          </w:tcPr>
          <w:p w14:paraId="026063F2" w14:textId="77777777" w:rsidR="008C74FE" w:rsidRPr="003F67E8" w:rsidRDefault="008C74FE" w:rsidP="007E7AC0">
            <w:r w:rsidRPr="003F67E8">
              <w:t>номер дня недели</w:t>
            </w:r>
          </w:p>
        </w:tc>
        <w:tc>
          <w:tcPr>
            <w:tcW w:w="1686" w:type="dxa"/>
          </w:tcPr>
          <w:p w14:paraId="46E6FC2D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77D6C289" w14:textId="77777777" w:rsidTr="00D61299">
        <w:tc>
          <w:tcPr>
            <w:tcW w:w="880" w:type="dxa"/>
          </w:tcPr>
          <w:p w14:paraId="125DC047" w14:textId="77777777" w:rsidR="008C74FE" w:rsidRPr="003F67E8" w:rsidRDefault="008C74FE" w:rsidP="007E7AC0"/>
        </w:tc>
        <w:tc>
          <w:tcPr>
            <w:tcW w:w="1843" w:type="dxa"/>
          </w:tcPr>
          <w:p w14:paraId="31A62129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36" w:type="dxa"/>
          </w:tcPr>
          <w:p w14:paraId="4D52F2AB" w14:textId="77777777" w:rsidR="008C74FE" w:rsidRPr="003F67E8" w:rsidRDefault="008C74FE" w:rsidP="007E7AC0">
            <w:r w:rsidRPr="003F67E8">
              <w:t>unsignedByte</w:t>
            </w:r>
          </w:p>
        </w:tc>
        <w:tc>
          <w:tcPr>
            <w:tcW w:w="1822" w:type="dxa"/>
          </w:tcPr>
          <w:p w14:paraId="02345C9F" w14:textId="77777777" w:rsidR="008C74FE" w:rsidRPr="003F67E8" w:rsidRDefault="008C74FE" w:rsidP="007E7AC0">
            <w:r w:rsidRPr="003F67E8">
              <w:t>TINYINT</w:t>
            </w:r>
          </w:p>
        </w:tc>
        <w:tc>
          <w:tcPr>
            <w:tcW w:w="2409" w:type="dxa"/>
          </w:tcPr>
          <w:p w14:paraId="2DD1F2B7" w14:textId="77777777" w:rsidR="008C74FE" w:rsidRPr="003F67E8" w:rsidRDefault="008C74FE" w:rsidP="007E7AC0">
            <w:r w:rsidRPr="003F67E8">
              <w:t>Статус (2-активный, 9-неактивный)</w:t>
            </w:r>
          </w:p>
        </w:tc>
        <w:tc>
          <w:tcPr>
            <w:tcW w:w="1686" w:type="dxa"/>
          </w:tcPr>
          <w:p w14:paraId="6A591DBD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35371987" w14:textId="77777777" w:rsidTr="00D61299">
        <w:tc>
          <w:tcPr>
            <w:tcW w:w="880" w:type="dxa"/>
            <w:tcBorders>
              <w:bottom w:val="single" w:sz="12" w:space="0" w:color="auto"/>
            </w:tcBorders>
          </w:tcPr>
          <w:p w14:paraId="04F1EAAC" w14:textId="77777777" w:rsidR="008C74FE" w:rsidRPr="003F67E8" w:rsidRDefault="008C74FE" w:rsidP="007E7AC0"/>
        </w:tc>
        <w:tc>
          <w:tcPr>
            <w:tcW w:w="1843" w:type="dxa"/>
            <w:tcBorders>
              <w:bottom w:val="single" w:sz="12" w:space="0" w:color="auto"/>
            </w:tcBorders>
          </w:tcPr>
          <w:p w14:paraId="4FC48759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41894A62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22" w:type="dxa"/>
            <w:tcBorders>
              <w:bottom w:val="single" w:sz="12" w:space="0" w:color="auto"/>
            </w:tcBorders>
          </w:tcPr>
          <w:p w14:paraId="4AF75E67" w14:textId="7B24A302" w:rsidR="008C74FE" w:rsidRPr="003F67E8" w:rsidRDefault="00D61299" w:rsidP="00D61299">
            <w:r w:rsidRPr="003F67E8">
              <w:t>VARCHAR(14)</w:t>
            </w:r>
          </w:p>
        </w:tc>
        <w:tc>
          <w:tcPr>
            <w:tcW w:w="2409" w:type="dxa"/>
            <w:tcBorders>
              <w:bottom w:val="single" w:sz="12" w:space="0" w:color="auto"/>
            </w:tcBorders>
          </w:tcPr>
          <w:p w14:paraId="718B79F9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0ED330E8" w14:textId="77777777" w:rsidR="00965E95" w:rsidRPr="003F67E8" w:rsidRDefault="00965E95" w:rsidP="00965E95">
            <w:r w:rsidRPr="003F67E8">
              <w:t>yyyymmdd hh:mm</w:t>
            </w:r>
          </w:p>
          <w:p w14:paraId="0EED763B" w14:textId="5707FA0A" w:rsidR="008C74FE" w:rsidRPr="003F67E8" w:rsidRDefault="00965E95" w:rsidP="00965E95">
            <w:r w:rsidRPr="003F67E8">
              <w:t>Пример – 20151028 10:20</w:t>
            </w:r>
          </w:p>
        </w:tc>
        <w:tc>
          <w:tcPr>
            <w:tcW w:w="1686" w:type="dxa"/>
            <w:tcBorders>
              <w:bottom w:val="single" w:sz="12" w:space="0" w:color="auto"/>
            </w:tcBorders>
          </w:tcPr>
          <w:p w14:paraId="46DD5C9F" w14:textId="77777777" w:rsidR="008C74FE" w:rsidRPr="003F67E8" w:rsidRDefault="008C74FE" w:rsidP="007E7AC0">
            <w:r w:rsidRPr="003F67E8">
              <w:t>Да</w:t>
            </w:r>
          </w:p>
        </w:tc>
      </w:tr>
      <w:tr w:rsidR="0082001E" w:rsidRPr="003F67E8" w14:paraId="37EA37B0" w14:textId="77777777" w:rsidTr="00D61299">
        <w:tc>
          <w:tcPr>
            <w:tcW w:w="880" w:type="dxa"/>
            <w:tcBorders>
              <w:bottom w:val="single" w:sz="12" w:space="0" w:color="auto"/>
            </w:tcBorders>
          </w:tcPr>
          <w:p w14:paraId="20A6C48D" w14:textId="7CC544DA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FK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38CF0E3E" w14:textId="36EF4FF7" w:rsidR="0082001E" w:rsidRPr="0082001E" w:rsidRDefault="0082001E" w:rsidP="0082001E">
            <w:pPr>
              <w:rPr>
                <w:rFonts w:eastAsia="Courier New"/>
                <w:color w:val="FF0000"/>
                <w:highlight w:val="yellow"/>
              </w:rPr>
            </w:pPr>
            <w:r w:rsidRPr="0082001E">
              <w:rPr>
                <w:highlight w:val="yellow"/>
                <w:lang w:val="en-US"/>
              </w:rPr>
              <w:t>CUST_ID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7A624320" w14:textId="15DB7872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822" w:type="dxa"/>
            <w:tcBorders>
              <w:bottom w:val="single" w:sz="12" w:space="0" w:color="auto"/>
            </w:tcBorders>
          </w:tcPr>
          <w:p w14:paraId="26B62454" w14:textId="1FA86C5B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2409" w:type="dxa"/>
            <w:tcBorders>
              <w:bottom w:val="single" w:sz="12" w:space="0" w:color="auto"/>
            </w:tcBorders>
          </w:tcPr>
          <w:p w14:paraId="349C6E2D" w14:textId="1B51A8B7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86" w:type="dxa"/>
            <w:tcBorders>
              <w:bottom w:val="single" w:sz="12" w:space="0" w:color="auto"/>
            </w:tcBorders>
          </w:tcPr>
          <w:p w14:paraId="703B8F02" w14:textId="26C23D2A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Да</w:t>
            </w:r>
          </w:p>
        </w:tc>
      </w:tr>
      <w:tr w:rsidR="0082001E" w:rsidRPr="003F67E8" w14:paraId="799DEEE5" w14:textId="77777777" w:rsidTr="00D61299">
        <w:tc>
          <w:tcPr>
            <w:tcW w:w="1017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DB1AC0" w14:textId="77777777" w:rsidR="0082001E" w:rsidRPr="003F67E8" w:rsidRDefault="0082001E" w:rsidP="0082001E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торговой точке в маршруте ТП.</w:t>
            </w:r>
          </w:p>
        </w:tc>
      </w:tr>
      <w:tr w:rsidR="0082001E" w:rsidRPr="003F67E8" w14:paraId="1CE1BB4E" w14:textId="77777777" w:rsidTr="00D61299">
        <w:tc>
          <w:tcPr>
            <w:tcW w:w="880" w:type="dxa"/>
            <w:tcBorders>
              <w:top w:val="single" w:sz="12" w:space="0" w:color="auto"/>
            </w:tcBorders>
          </w:tcPr>
          <w:p w14:paraId="3AE2BB68" w14:textId="77777777" w:rsidR="0082001E" w:rsidRPr="003F67E8" w:rsidRDefault="0082001E" w:rsidP="0082001E">
            <w:r w:rsidRPr="003F67E8">
              <w:t>PK, FK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273C5422" w14:textId="77777777" w:rsidR="0082001E" w:rsidRPr="003F67E8" w:rsidRDefault="0082001E" w:rsidP="0082001E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536" w:type="dxa"/>
            <w:tcBorders>
              <w:top w:val="single" w:sz="12" w:space="0" w:color="auto"/>
            </w:tcBorders>
          </w:tcPr>
          <w:p w14:paraId="50745D8A" w14:textId="77777777" w:rsidR="0082001E" w:rsidRPr="003F67E8" w:rsidRDefault="0082001E" w:rsidP="0082001E">
            <w:r w:rsidRPr="003F67E8">
              <w:t>string</w:t>
            </w:r>
          </w:p>
        </w:tc>
        <w:tc>
          <w:tcPr>
            <w:tcW w:w="1822" w:type="dxa"/>
            <w:tcBorders>
              <w:top w:val="single" w:sz="12" w:space="0" w:color="auto"/>
            </w:tcBorders>
          </w:tcPr>
          <w:p w14:paraId="1B355206" w14:textId="77777777" w:rsidR="0082001E" w:rsidRPr="003F67E8" w:rsidRDefault="0082001E" w:rsidP="0082001E">
            <w:r w:rsidRPr="003F67E8">
              <w:t>NVARCHAR(25)</w:t>
            </w:r>
          </w:p>
        </w:tc>
        <w:tc>
          <w:tcPr>
            <w:tcW w:w="2409" w:type="dxa"/>
            <w:tcBorders>
              <w:top w:val="single" w:sz="12" w:space="0" w:color="auto"/>
            </w:tcBorders>
          </w:tcPr>
          <w:p w14:paraId="67987051" w14:textId="77777777" w:rsidR="0082001E" w:rsidRPr="003F67E8" w:rsidRDefault="0082001E" w:rsidP="0082001E">
            <w:r w:rsidRPr="003F67E8">
              <w:t>внешний код торговой точки.</w:t>
            </w:r>
          </w:p>
        </w:tc>
        <w:tc>
          <w:tcPr>
            <w:tcW w:w="1686" w:type="dxa"/>
            <w:tcBorders>
              <w:top w:val="single" w:sz="12" w:space="0" w:color="auto"/>
            </w:tcBorders>
          </w:tcPr>
          <w:p w14:paraId="5E19BFD8" w14:textId="77777777" w:rsidR="0082001E" w:rsidRPr="003F67E8" w:rsidRDefault="0082001E" w:rsidP="0082001E">
            <w:r w:rsidRPr="003F67E8">
              <w:t>Да</w:t>
            </w:r>
          </w:p>
        </w:tc>
      </w:tr>
      <w:tr w:rsidR="0082001E" w:rsidRPr="003F67E8" w14:paraId="5C5115C1" w14:textId="77777777" w:rsidTr="00D61299">
        <w:tc>
          <w:tcPr>
            <w:tcW w:w="880" w:type="dxa"/>
          </w:tcPr>
          <w:p w14:paraId="1ADB6027" w14:textId="77777777" w:rsidR="0082001E" w:rsidRPr="003F67E8" w:rsidRDefault="0082001E" w:rsidP="0082001E"/>
        </w:tc>
        <w:tc>
          <w:tcPr>
            <w:tcW w:w="1843" w:type="dxa"/>
          </w:tcPr>
          <w:p w14:paraId="6D047036" w14:textId="77777777" w:rsidR="0082001E" w:rsidRPr="003F67E8" w:rsidRDefault="0082001E" w:rsidP="0082001E">
            <w:r w:rsidRPr="003F67E8">
              <w:rPr>
                <w:rFonts w:eastAsia="Courier New"/>
                <w:color w:val="FF0000"/>
              </w:rPr>
              <w:t>OLNUMBER</w:t>
            </w:r>
          </w:p>
        </w:tc>
        <w:tc>
          <w:tcPr>
            <w:tcW w:w="1536" w:type="dxa"/>
          </w:tcPr>
          <w:p w14:paraId="5E51C2B9" w14:textId="77777777" w:rsidR="0082001E" w:rsidRPr="003F67E8" w:rsidRDefault="0082001E" w:rsidP="0082001E">
            <w:r w:rsidRPr="003F67E8">
              <w:t>int</w:t>
            </w:r>
          </w:p>
        </w:tc>
        <w:tc>
          <w:tcPr>
            <w:tcW w:w="1822" w:type="dxa"/>
          </w:tcPr>
          <w:p w14:paraId="01A81DD6" w14:textId="77777777" w:rsidR="0082001E" w:rsidRPr="003F67E8" w:rsidRDefault="0082001E" w:rsidP="0082001E">
            <w:r w:rsidRPr="003F67E8">
              <w:t>INT</w:t>
            </w:r>
          </w:p>
        </w:tc>
        <w:tc>
          <w:tcPr>
            <w:tcW w:w="2409" w:type="dxa"/>
          </w:tcPr>
          <w:p w14:paraId="298D3A10" w14:textId="77777777" w:rsidR="0082001E" w:rsidRPr="003F67E8" w:rsidRDefault="0082001E" w:rsidP="0082001E">
            <w:r w:rsidRPr="003F67E8">
              <w:t>порядок ТТ в маршруте</w:t>
            </w:r>
          </w:p>
        </w:tc>
        <w:tc>
          <w:tcPr>
            <w:tcW w:w="1686" w:type="dxa"/>
          </w:tcPr>
          <w:p w14:paraId="29F94ECF" w14:textId="77777777" w:rsidR="0082001E" w:rsidRPr="003F67E8" w:rsidRDefault="0082001E" w:rsidP="0082001E">
            <w:r w:rsidRPr="003F67E8">
              <w:t>Да</w:t>
            </w:r>
          </w:p>
        </w:tc>
      </w:tr>
      <w:tr w:rsidR="0082001E" w:rsidRPr="003F67E8" w14:paraId="151A3B49" w14:textId="77777777" w:rsidTr="00D61299">
        <w:tc>
          <w:tcPr>
            <w:tcW w:w="880" w:type="dxa"/>
          </w:tcPr>
          <w:p w14:paraId="2DBC784D" w14:textId="77777777" w:rsidR="0082001E" w:rsidRPr="003F67E8" w:rsidRDefault="0082001E" w:rsidP="0082001E"/>
        </w:tc>
        <w:tc>
          <w:tcPr>
            <w:tcW w:w="1843" w:type="dxa"/>
          </w:tcPr>
          <w:p w14:paraId="325FE26A" w14:textId="77777777" w:rsidR="0082001E" w:rsidRPr="003F67E8" w:rsidRDefault="0082001E" w:rsidP="0082001E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36" w:type="dxa"/>
          </w:tcPr>
          <w:p w14:paraId="237DB814" w14:textId="77777777" w:rsidR="0082001E" w:rsidRPr="003F67E8" w:rsidRDefault="0082001E" w:rsidP="0082001E">
            <w:r w:rsidRPr="003F67E8">
              <w:t>unsignedByte</w:t>
            </w:r>
          </w:p>
        </w:tc>
        <w:tc>
          <w:tcPr>
            <w:tcW w:w="1822" w:type="dxa"/>
          </w:tcPr>
          <w:p w14:paraId="290B9A41" w14:textId="77777777" w:rsidR="0082001E" w:rsidRPr="003F67E8" w:rsidRDefault="0082001E" w:rsidP="0082001E">
            <w:r w:rsidRPr="003F67E8">
              <w:t>TINYINT</w:t>
            </w:r>
          </w:p>
        </w:tc>
        <w:tc>
          <w:tcPr>
            <w:tcW w:w="2409" w:type="dxa"/>
          </w:tcPr>
          <w:p w14:paraId="3D2971ED" w14:textId="77777777" w:rsidR="0082001E" w:rsidRPr="003F67E8" w:rsidRDefault="0082001E" w:rsidP="0082001E">
            <w:r w:rsidRPr="003F67E8">
              <w:t>Статус (2-активный, 9-неактивный)</w:t>
            </w:r>
          </w:p>
        </w:tc>
        <w:tc>
          <w:tcPr>
            <w:tcW w:w="1686" w:type="dxa"/>
          </w:tcPr>
          <w:p w14:paraId="7A04616B" w14:textId="77777777" w:rsidR="0082001E" w:rsidRPr="003F67E8" w:rsidRDefault="0082001E" w:rsidP="0082001E">
            <w:r w:rsidRPr="003F67E8">
              <w:t>Да</w:t>
            </w:r>
          </w:p>
        </w:tc>
      </w:tr>
      <w:tr w:rsidR="0082001E" w:rsidRPr="003F67E8" w14:paraId="790DFF48" w14:textId="77777777" w:rsidTr="00D61299">
        <w:tc>
          <w:tcPr>
            <w:tcW w:w="880" w:type="dxa"/>
          </w:tcPr>
          <w:p w14:paraId="2A612B46" w14:textId="77777777" w:rsidR="0082001E" w:rsidRPr="003F67E8" w:rsidRDefault="0082001E" w:rsidP="0082001E"/>
        </w:tc>
        <w:tc>
          <w:tcPr>
            <w:tcW w:w="1843" w:type="dxa"/>
          </w:tcPr>
          <w:p w14:paraId="6CC5E868" w14:textId="77777777" w:rsidR="0082001E" w:rsidRPr="003F67E8" w:rsidRDefault="0082001E" w:rsidP="0082001E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36" w:type="dxa"/>
          </w:tcPr>
          <w:p w14:paraId="7F71BEA9" w14:textId="77777777" w:rsidR="0082001E" w:rsidRPr="003F67E8" w:rsidRDefault="0082001E" w:rsidP="0082001E">
            <w:r w:rsidRPr="003F67E8">
              <w:t>string</w:t>
            </w:r>
          </w:p>
        </w:tc>
        <w:tc>
          <w:tcPr>
            <w:tcW w:w="1822" w:type="dxa"/>
          </w:tcPr>
          <w:p w14:paraId="49AC545A" w14:textId="23691299" w:rsidR="0082001E" w:rsidRPr="003F67E8" w:rsidRDefault="0082001E" w:rsidP="0082001E">
            <w:r w:rsidRPr="003F67E8">
              <w:t>VARCHAR(14)</w:t>
            </w:r>
          </w:p>
        </w:tc>
        <w:tc>
          <w:tcPr>
            <w:tcW w:w="2409" w:type="dxa"/>
          </w:tcPr>
          <w:p w14:paraId="4FFEAB84" w14:textId="77777777" w:rsidR="0082001E" w:rsidRPr="003F67E8" w:rsidRDefault="0082001E" w:rsidP="0082001E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7806C3DC" w14:textId="77777777" w:rsidR="0082001E" w:rsidRPr="003F67E8" w:rsidRDefault="0082001E" w:rsidP="0082001E">
            <w:r w:rsidRPr="003F67E8">
              <w:t>yyyymmdd hh:mm</w:t>
            </w:r>
          </w:p>
          <w:p w14:paraId="732CDD61" w14:textId="3694D81E" w:rsidR="0082001E" w:rsidRPr="003F67E8" w:rsidRDefault="0082001E" w:rsidP="0082001E">
            <w:r w:rsidRPr="003F67E8">
              <w:t>Пример – 20151028 10:20</w:t>
            </w:r>
          </w:p>
        </w:tc>
        <w:tc>
          <w:tcPr>
            <w:tcW w:w="1686" w:type="dxa"/>
          </w:tcPr>
          <w:p w14:paraId="1B35C688" w14:textId="77777777" w:rsidR="0082001E" w:rsidRPr="003F67E8" w:rsidRDefault="0082001E" w:rsidP="0082001E">
            <w:r w:rsidRPr="003F67E8">
              <w:t>Да</w:t>
            </w:r>
          </w:p>
        </w:tc>
      </w:tr>
      <w:tr w:rsidR="0082001E" w:rsidRPr="003F67E8" w14:paraId="346B7E76" w14:textId="77777777" w:rsidTr="00D61299">
        <w:tc>
          <w:tcPr>
            <w:tcW w:w="880" w:type="dxa"/>
          </w:tcPr>
          <w:p w14:paraId="240638BE" w14:textId="59948262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FK</w:t>
            </w:r>
          </w:p>
        </w:tc>
        <w:tc>
          <w:tcPr>
            <w:tcW w:w="1843" w:type="dxa"/>
          </w:tcPr>
          <w:p w14:paraId="1DBBA64B" w14:textId="315AC876" w:rsidR="0082001E" w:rsidRPr="0082001E" w:rsidRDefault="0082001E" w:rsidP="0082001E">
            <w:pPr>
              <w:rPr>
                <w:rFonts w:eastAsia="Courier New"/>
                <w:color w:val="FF0000"/>
                <w:highlight w:val="yellow"/>
              </w:rPr>
            </w:pPr>
            <w:r w:rsidRPr="0082001E">
              <w:rPr>
                <w:highlight w:val="yellow"/>
                <w:lang w:val="en-US"/>
              </w:rPr>
              <w:t>CUST_ID</w:t>
            </w:r>
          </w:p>
        </w:tc>
        <w:tc>
          <w:tcPr>
            <w:tcW w:w="1536" w:type="dxa"/>
          </w:tcPr>
          <w:p w14:paraId="42E759D9" w14:textId="02C92F10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1822" w:type="dxa"/>
          </w:tcPr>
          <w:p w14:paraId="406EA210" w14:textId="7B1F2445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INT</w:t>
            </w:r>
          </w:p>
        </w:tc>
        <w:tc>
          <w:tcPr>
            <w:tcW w:w="2409" w:type="dxa"/>
          </w:tcPr>
          <w:p w14:paraId="6F4C1D8C" w14:textId="74BF5264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86" w:type="dxa"/>
          </w:tcPr>
          <w:p w14:paraId="5616669D" w14:textId="6AC8C9AD" w:rsidR="0082001E" w:rsidRPr="0082001E" w:rsidRDefault="0082001E" w:rsidP="0082001E">
            <w:pPr>
              <w:rPr>
                <w:highlight w:val="yellow"/>
              </w:rPr>
            </w:pPr>
            <w:r w:rsidRPr="0082001E">
              <w:rPr>
                <w:highlight w:val="yellow"/>
              </w:rPr>
              <w:t>Да</w:t>
            </w:r>
          </w:p>
        </w:tc>
      </w:tr>
    </w:tbl>
    <w:p w14:paraId="1947EBD2" w14:textId="77777777" w:rsidR="008C74FE" w:rsidRPr="0082001E" w:rsidRDefault="008C74FE" w:rsidP="008C74FE">
      <w:pPr>
        <w:spacing w:before="200" w:after="200"/>
        <w:ind w:left="357"/>
        <w:rPr>
          <w:lang w:val="en-US"/>
        </w:rPr>
      </w:pPr>
      <w:r w:rsidRPr="003F67E8">
        <w:t>Пример</w:t>
      </w:r>
      <w:r w:rsidRPr="0082001E">
        <w:rPr>
          <w:lang w:val="en-US"/>
        </w:rPr>
        <w:t xml:space="preserve"> </w:t>
      </w:r>
      <w:r w:rsidRPr="003F67E8">
        <w:t>структуры</w:t>
      </w:r>
      <w:r w:rsidRPr="0082001E">
        <w:rPr>
          <w:lang w:val="en-US"/>
        </w:rPr>
        <w:t xml:space="preserve"> </w:t>
      </w:r>
      <w:r w:rsidRPr="003F67E8">
        <w:t>файла</w:t>
      </w:r>
      <w:r w:rsidRPr="0082001E">
        <w:rPr>
          <w:lang w:val="en-US"/>
        </w:rPr>
        <w:t>:</w:t>
      </w:r>
    </w:p>
    <w:p w14:paraId="772E9374" w14:textId="77777777" w:rsidR="008C74FE" w:rsidRPr="0082001E" w:rsidRDefault="008C74FE" w:rsidP="008C74FE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&lt;?</w:t>
      </w:r>
      <w:r w:rsidRPr="0082001E">
        <w:rPr>
          <w:rFonts w:ascii="Courier New" w:eastAsia="Courier New" w:hAnsi="Courier New" w:cs="Courier New"/>
          <w:color w:val="A31515"/>
          <w:sz w:val="16"/>
          <w:lang w:val="en-US"/>
        </w:rPr>
        <w:t>xml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version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1.0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001E">
        <w:rPr>
          <w:rFonts w:ascii="Courier New" w:eastAsia="Courier New" w:hAnsi="Courier New" w:cs="Courier New"/>
          <w:color w:val="FF0000"/>
          <w:sz w:val="16"/>
          <w:lang w:val="en-US"/>
        </w:rPr>
        <w:t>encoding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utf-8</w:t>
      </w:r>
      <w:r w:rsidRPr="0082001E">
        <w:rPr>
          <w:rFonts w:ascii="Courier New" w:eastAsia="Courier New" w:hAnsi="Courier New" w:cs="Courier New"/>
          <w:sz w:val="16"/>
          <w:lang w:val="en-US"/>
        </w:rPr>
        <w:t>"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?&gt;</w:t>
      </w:r>
    </w:p>
    <w:p w14:paraId="50DBC3DF" w14:textId="77777777" w:rsidR="008C74FE" w:rsidRPr="0082001E" w:rsidRDefault="008C74FE" w:rsidP="008C74FE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82001E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9F6303C" w14:textId="77777777" w:rsidR="008C74FE" w:rsidRPr="0082001E" w:rsidRDefault="008C74FE" w:rsidP="008C74FE">
      <w:pPr>
        <w:rPr>
          <w:lang w:val="en-US"/>
        </w:rPr>
      </w:pP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001E">
        <w:rPr>
          <w:rFonts w:ascii="Courier New" w:eastAsia="Courier New" w:hAnsi="Courier New" w:cs="Courier New"/>
          <w:color w:val="A31515"/>
          <w:sz w:val="16"/>
          <w:lang w:val="en-US"/>
        </w:rPr>
        <w:t>Routes</w:t>
      </w:r>
      <w:r w:rsidRPr="0082001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4A528B2" w14:textId="47131502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lastRenderedPageBreak/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Route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R_CODE_01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CITY_ID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NAME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NAME_01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20140815 11:25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ORDERED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CYCLE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WEEKDAY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BB77D7">
        <w:rPr>
          <w:rStyle w:val="sc31"/>
          <w:lang w:val="en-US"/>
        </w:rPr>
        <w:t>CUST_ID</w:t>
      </w:r>
      <w:r w:rsidR="0082001E" w:rsidRPr="00BB77D7">
        <w:rPr>
          <w:rStyle w:val="sc8"/>
          <w:lang w:val="en-US"/>
        </w:rPr>
        <w:t>=</w:t>
      </w:r>
      <w:r w:rsidR="0082001E" w:rsidRPr="00BB77D7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F16DF4D" w14:textId="77777777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B814E03" w14:textId="4219CE89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OLNUMBER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20140825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BB77D7">
        <w:rPr>
          <w:rStyle w:val="sc31"/>
          <w:lang w:val="en-US"/>
        </w:rPr>
        <w:t>CUST_ID</w:t>
      </w:r>
      <w:r w:rsidR="0082001E" w:rsidRPr="00BB77D7">
        <w:rPr>
          <w:rStyle w:val="sc8"/>
          <w:lang w:val="en-US"/>
        </w:rPr>
        <w:t>=</w:t>
      </w:r>
      <w:r w:rsidR="0082001E" w:rsidRPr="00BB77D7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3A9A960B" w14:textId="73152B51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OL_CODE_04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OLNUMBER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20140825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BB77D7">
        <w:rPr>
          <w:rStyle w:val="sc31"/>
          <w:lang w:val="en-US"/>
        </w:rPr>
        <w:t>CUST_ID</w:t>
      </w:r>
      <w:r w:rsidR="0082001E" w:rsidRPr="00BB77D7">
        <w:rPr>
          <w:rStyle w:val="sc8"/>
          <w:lang w:val="en-US"/>
        </w:rPr>
        <w:t>=</w:t>
      </w:r>
      <w:r w:rsidR="0082001E" w:rsidRPr="00BB77D7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577AEC60" w14:textId="77777777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1CB0A8D" w14:textId="77777777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Route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5607760" w14:textId="0E2BC28E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Route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R_CODE_02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CITY_ID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NAME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NAME_02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20140815 11:25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ORDERED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CYCLE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WEEKDAY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BB77D7">
        <w:rPr>
          <w:rStyle w:val="sc31"/>
          <w:lang w:val="en-US"/>
        </w:rPr>
        <w:t>CUST_ID</w:t>
      </w:r>
      <w:r w:rsidR="0082001E" w:rsidRPr="00BB77D7">
        <w:rPr>
          <w:rStyle w:val="sc8"/>
          <w:lang w:val="en-US"/>
        </w:rPr>
        <w:t>=</w:t>
      </w:r>
      <w:r w:rsidR="0082001E" w:rsidRPr="00BB77D7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0D06189" w14:textId="77777777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53A9F6F" w14:textId="3FD38C71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OLNUMBER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20140825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BB77D7">
        <w:rPr>
          <w:rStyle w:val="sc31"/>
          <w:lang w:val="en-US"/>
        </w:rPr>
        <w:t>CUST_ID</w:t>
      </w:r>
      <w:r w:rsidR="0082001E" w:rsidRPr="00BB77D7">
        <w:rPr>
          <w:rStyle w:val="sc8"/>
          <w:lang w:val="en-US"/>
        </w:rPr>
        <w:t>=</w:t>
      </w:r>
      <w:r w:rsidR="0082001E" w:rsidRPr="00BB77D7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250336EC" w14:textId="31BF9023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OL_CODE_03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OLNUMBER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20140825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82001E" w:rsidRPr="00BB77D7">
        <w:rPr>
          <w:rStyle w:val="sc31"/>
          <w:lang w:val="en-US"/>
        </w:rPr>
        <w:t>CUST_ID</w:t>
      </w:r>
      <w:r w:rsidR="0082001E" w:rsidRPr="00BB77D7">
        <w:rPr>
          <w:rStyle w:val="sc8"/>
          <w:lang w:val="en-US"/>
        </w:rPr>
        <w:t>=</w:t>
      </w:r>
      <w:r w:rsidR="0082001E" w:rsidRPr="00BB77D7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75ECE29" w14:textId="77777777" w:rsidR="008C74FE" w:rsidRPr="003F67E8" w:rsidRDefault="008C74FE" w:rsidP="008C74FE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5B17A6E0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Route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3569D11E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ab/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Routes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37883B66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005B872F" w14:textId="77777777" w:rsidR="008C74FE" w:rsidRPr="003F67E8" w:rsidRDefault="008C74FE" w:rsidP="008C74FE"/>
    <w:p w14:paraId="525DC25B" w14:textId="77777777" w:rsidR="008C74FE" w:rsidRPr="003F67E8" w:rsidRDefault="008C74FE" w:rsidP="00C62EB6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Routes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маршрутах торговых представителей.</w:t>
      </w:r>
    </w:p>
    <w:p w14:paraId="71F6044F" w14:textId="77777777" w:rsidR="008C74FE" w:rsidRPr="003F67E8" w:rsidRDefault="008C74FE" w:rsidP="00C62EB6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Route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маршруте ТП.</w:t>
      </w:r>
    </w:p>
    <w:p w14:paraId="06103E78" w14:textId="77777777" w:rsidR="008C74FE" w:rsidRPr="003F67E8" w:rsidRDefault="008C74FE" w:rsidP="00C62EB6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торговых точках в маршруте ТП.</w:t>
      </w:r>
    </w:p>
    <w:p w14:paraId="38392722" w14:textId="77777777" w:rsidR="008C74FE" w:rsidRPr="003F67E8" w:rsidRDefault="008C74FE" w:rsidP="00242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торговой точке в маршруте ТП.</w:t>
      </w:r>
    </w:p>
    <w:p w14:paraId="49FAB024" w14:textId="77777777" w:rsidR="008C74FE" w:rsidRPr="003F67E8" w:rsidRDefault="008C74FE" w:rsidP="008B12FC">
      <w:pPr>
        <w:spacing w:after="200"/>
        <w:ind w:left="706"/>
        <w:rPr>
          <w:lang w:eastAsia="en-US"/>
        </w:rPr>
      </w:pPr>
    </w:p>
    <w:p w14:paraId="22D7126B" w14:textId="45FF1BC5" w:rsidR="00586F6C" w:rsidRPr="003F67E8" w:rsidRDefault="00586F6C" w:rsidP="001E2D88">
      <w:pPr>
        <w:pStyle w:val="21"/>
        <w:ind w:left="567"/>
        <w:rPr>
          <w:lang w:val="ru-RU"/>
        </w:rPr>
      </w:pPr>
      <w:bookmarkStart w:id="1806" w:name="_Toc503529956"/>
      <w:r w:rsidRPr="003F67E8">
        <w:rPr>
          <w:lang w:val="ru-RU"/>
        </w:rPr>
        <w:t>Таблиц</w:t>
      </w:r>
      <w:r w:rsidR="00DF6995" w:rsidRPr="003F67E8">
        <w:rPr>
          <w:lang w:val="ru-RU"/>
        </w:rPr>
        <w:t>а</w:t>
      </w:r>
      <w:r w:rsidRPr="003F67E8">
        <w:rPr>
          <w:lang w:val="ru-RU"/>
        </w:rPr>
        <w:t xml:space="preserve"> </w:t>
      </w:r>
      <w:bookmarkEnd w:id="1800"/>
      <w:bookmarkEnd w:id="1801"/>
      <w:r w:rsidR="008C74FE" w:rsidRPr="003F67E8">
        <w:rPr>
          <w:lang w:val="ru-RU"/>
        </w:rPr>
        <w:t>SalIns.xml</w:t>
      </w:r>
      <w:r w:rsidR="001E2D88" w:rsidRPr="003F67E8">
        <w:rPr>
          <w:lang w:val="ru-RU"/>
        </w:rPr>
        <w:t xml:space="preserve"> (Обязательный)</w:t>
      </w:r>
      <w:bookmarkEnd w:id="1806"/>
    </w:p>
    <w:p w14:paraId="733626F4" w14:textId="77777777" w:rsidR="00C62EB6" w:rsidRPr="003F67E8" w:rsidRDefault="00C62EB6" w:rsidP="004A6249">
      <w:pPr>
        <w:ind w:firstLine="567"/>
        <w:rPr>
          <w:b/>
          <w:u w:val="single"/>
        </w:rPr>
      </w:pPr>
      <w:r w:rsidRPr="003F67E8">
        <w:rPr>
          <w:b/>
          <w:u w:val="single"/>
        </w:rPr>
        <w:t>Данные о документах прихода продукции</w:t>
      </w:r>
    </w:p>
    <w:p w14:paraId="7F814E0E" w14:textId="77777777" w:rsidR="00C62EB6" w:rsidRPr="003F67E8" w:rsidRDefault="00C62EB6" w:rsidP="004A6249">
      <w:pPr>
        <w:ind w:firstLine="567"/>
      </w:pPr>
    </w:p>
    <w:p w14:paraId="1E9C7330" w14:textId="77777777" w:rsidR="00C62EB6" w:rsidRPr="003F67E8" w:rsidRDefault="00C62EB6" w:rsidP="004A6249">
      <w:pPr>
        <w:ind w:firstLine="567"/>
      </w:pPr>
      <w:r w:rsidRPr="003F67E8">
        <w:t>Обязательно использование поля Doc_Type для идентификации типа движения продукции в виде сквозной нумерации:</w:t>
      </w:r>
    </w:p>
    <w:p w14:paraId="72FBB4E7" w14:textId="77777777" w:rsidR="00C62EB6" w:rsidRPr="003F67E8" w:rsidRDefault="00C62EB6" w:rsidP="004A6249">
      <w:pPr>
        <w:ind w:firstLine="567"/>
      </w:pPr>
    </w:p>
    <w:p w14:paraId="3D57F229" w14:textId="446C0ECA" w:rsidR="00C62EB6" w:rsidRPr="003F67E8" w:rsidRDefault="00C62EB6" w:rsidP="004A6249">
      <w:pPr>
        <w:ind w:firstLine="567"/>
      </w:pPr>
      <w:r w:rsidRPr="003F67E8">
        <w:t xml:space="preserve">Таблицу соответствий типам движения см. </w:t>
      </w:r>
      <w:hyperlink w:anchor="_Таблица_типов_движений." w:history="1">
        <w:r w:rsidRPr="003F67E8">
          <w:rPr>
            <w:rStyle w:val="ad"/>
          </w:rPr>
          <w:t>Таблица типов движений</w:t>
        </w:r>
      </w:hyperlink>
      <w:r w:rsidRPr="003F67E8">
        <w:t>.</w:t>
      </w:r>
    </w:p>
    <w:p w14:paraId="71F1ECA1" w14:textId="77777777" w:rsidR="00C62EB6" w:rsidRPr="003F67E8" w:rsidRDefault="00C62EB6" w:rsidP="004A6249">
      <w:pPr>
        <w:ind w:firstLine="567"/>
      </w:pPr>
      <w:r w:rsidRPr="003F67E8">
        <w:t xml:space="preserve"> </w:t>
      </w:r>
    </w:p>
    <w:p w14:paraId="1C2896F3" w14:textId="30104C2A" w:rsidR="00C62EB6" w:rsidRPr="003F67E8" w:rsidRDefault="004A6249" w:rsidP="004A6249">
      <w:pPr>
        <w:ind w:firstLine="567"/>
      </w:pPr>
      <w:r w:rsidRPr="003F67E8">
        <w:t xml:space="preserve">Необходимо </w:t>
      </w:r>
      <w:r w:rsidR="00C62EB6" w:rsidRPr="003F67E8">
        <w:t>реализовать выгрузку данных в таблицу следующего формата.</w:t>
      </w:r>
    </w:p>
    <w:p w14:paraId="6E95798D" w14:textId="77777777" w:rsidR="00AC2E93" w:rsidRPr="003F67E8" w:rsidRDefault="00AC2E93" w:rsidP="00AC2E93">
      <w:pPr>
        <w:ind w:firstLine="720"/>
      </w:pP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1910"/>
        <w:gridCol w:w="1626"/>
        <w:gridCol w:w="1842"/>
        <w:gridCol w:w="1985"/>
        <w:gridCol w:w="1754"/>
      </w:tblGrid>
      <w:tr w:rsidR="008C74FE" w:rsidRPr="003F67E8" w14:paraId="104E6D08" w14:textId="77777777" w:rsidTr="004A126B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A6AE0D" w14:textId="77777777" w:rsidR="008C74FE" w:rsidRPr="003F67E8" w:rsidRDefault="008C74FE" w:rsidP="00A53F93">
            <w:pPr>
              <w:jc w:val="center"/>
              <w:rPr>
                <w:b/>
              </w:rPr>
            </w:pPr>
            <w:bookmarkStart w:id="1807" w:name="_Toc470019215"/>
            <w:bookmarkStart w:id="1808" w:name="_Toc470023378"/>
            <w:bookmarkStart w:id="1809" w:name="_Toc470027541"/>
            <w:bookmarkStart w:id="1810" w:name="_Toc470019216"/>
            <w:bookmarkStart w:id="1811" w:name="_Toc470023379"/>
            <w:bookmarkStart w:id="1812" w:name="_Toc470027542"/>
            <w:bookmarkStart w:id="1813" w:name="_Toc470019217"/>
            <w:bookmarkStart w:id="1814" w:name="_Toc470023380"/>
            <w:bookmarkStart w:id="1815" w:name="_Toc470027543"/>
            <w:bookmarkStart w:id="1816" w:name="_Toc470019218"/>
            <w:bookmarkStart w:id="1817" w:name="_Toc470023381"/>
            <w:bookmarkStart w:id="1818" w:name="_Toc470027544"/>
            <w:bookmarkStart w:id="1819" w:name="_Toc470019219"/>
            <w:bookmarkStart w:id="1820" w:name="_Toc470023382"/>
            <w:bookmarkStart w:id="1821" w:name="_Toc470027545"/>
            <w:bookmarkStart w:id="1822" w:name="_Toc470019220"/>
            <w:bookmarkStart w:id="1823" w:name="_Toc470023383"/>
            <w:bookmarkStart w:id="1824" w:name="_Toc470027546"/>
            <w:bookmarkStart w:id="1825" w:name="_Toc470019221"/>
            <w:bookmarkStart w:id="1826" w:name="_Toc470023384"/>
            <w:bookmarkStart w:id="1827" w:name="_Toc470027547"/>
            <w:bookmarkStart w:id="1828" w:name="_Toc470019222"/>
            <w:bookmarkStart w:id="1829" w:name="_Toc470023385"/>
            <w:bookmarkStart w:id="1830" w:name="_Toc470027548"/>
            <w:bookmarkStart w:id="1831" w:name="_Toc470019223"/>
            <w:bookmarkStart w:id="1832" w:name="_Toc470023386"/>
            <w:bookmarkStart w:id="1833" w:name="_Toc470027549"/>
            <w:bookmarkStart w:id="1834" w:name="_Toc470019224"/>
            <w:bookmarkStart w:id="1835" w:name="_Toc470023387"/>
            <w:bookmarkStart w:id="1836" w:name="_Toc470027550"/>
            <w:bookmarkStart w:id="1837" w:name="_Toc470019225"/>
            <w:bookmarkStart w:id="1838" w:name="_Toc470023388"/>
            <w:bookmarkStart w:id="1839" w:name="_Toc470027551"/>
            <w:bookmarkStart w:id="1840" w:name="_Toc470019226"/>
            <w:bookmarkStart w:id="1841" w:name="_Toc470023389"/>
            <w:bookmarkStart w:id="1842" w:name="_Toc470027552"/>
            <w:bookmarkStart w:id="1843" w:name="_Toc470019227"/>
            <w:bookmarkStart w:id="1844" w:name="_Toc470023390"/>
            <w:bookmarkStart w:id="1845" w:name="_Toc470027553"/>
            <w:bookmarkStart w:id="1846" w:name="_Toc470019228"/>
            <w:bookmarkStart w:id="1847" w:name="_Toc470023391"/>
            <w:bookmarkStart w:id="1848" w:name="_Toc470027554"/>
            <w:bookmarkStart w:id="1849" w:name="_Toc470019229"/>
            <w:bookmarkStart w:id="1850" w:name="_Toc470023392"/>
            <w:bookmarkStart w:id="1851" w:name="_Toc470027555"/>
            <w:bookmarkStart w:id="1852" w:name="_Toc470019230"/>
            <w:bookmarkStart w:id="1853" w:name="_Toc470023393"/>
            <w:bookmarkStart w:id="1854" w:name="_Toc470027556"/>
            <w:bookmarkStart w:id="1855" w:name="_Toc470019231"/>
            <w:bookmarkStart w:id="1856" w:name="_Toc470023394"/>
            <w:bookmarkStart w:id="1857" w:name="_Toc470027557"/>
            <w:bookmarkStart w:id="1858" w:name="_Toc470019232"/>
            <w:bookmarkStart w:id="1859" w:name="_Toc470023395"/>
            <w:bookmarkStart w:id="1860" w:name="_Toc470027558"/>
            <w:bookmarkStart w:id="1861" w:name="_Toc470019233"/>
            <w:bookmarkStart w:id="1862" w:name="_Toc470023396"/>
            <w:bookmarkStart w:id="1863" w:name="_Toc470027559"/>
            <w:bookmarkStart w:id="1864" w:name="_Toc470019234"/>
            <w:bookmarkStart w:id="1865" w:name="_Toc470023397"/>
            <w:bookmarkStart w:id="1866" w:name="_Toc470027560"/>
            <w:bookmarkStart w:id="1867" w:name="_Toc470019235"/>
            <w:bookmarkStart w:id="1868" w:name="_Toc470023398"/>
            <w:bookmarkStart w:id="1869" w:name="_Toc470027561"/>
            <w:bookmarkStart w:id="1870" w:name="_Toc470019236"/>
            <w:bookmarkStart w:id="1871" w:name="_Toc470023399"/>
            <w:bookmarkStart w:id="1872" w:name="_Toc470027562"/>
            <w:bookmarkStart w:id="1873" w:name="_Toc470019237"/>
            <w:bookmarkStart w:id="1874" w:name="_Toc470023400"/>
            <w:bookmarkStart w:id="1875" w:name="_Toc470027563"/>
            <w:bookmarkStart w:id="1876" w:name="_Toc470019238"/>
            <w:bookmarkStart w:id="1877" w:name="_Toc470023401"/>
            <w:bookmarkStart w:id="1878" w:name="_Toc470027564"/>
            <w:bookmarkStart w:id="1879" w:name="_Toc470019239"/>
            <w:bookmarkStart w:id="1880" w:name="_Toc470023402"/>
            <w:bookmarkStart w:id="1881" w:name="_Toc470027565"/>
            <w:bookmarkStart w:id="1882" w:name="_Toc470019247"/>
            <w:bookmarkStart w:id="1883" w:name="_Toc470023410"/>
            <w:bookmarkStart w:id="1884" w:name="_Toc470027573"/>
            <w:bookmarkStart w:id="1885" w:name="_Toc470019268"/>
            <w:bookmarkStart w:id="1886" w:name="_Toc470023431"/>
            <w:bookmarkStart w:id="1887" w:name="_Toc470027594"/>
            <w:bookmarkStart w:id="1888" w:name="_Toc470019289"/>
            <w:bookmarkStart w:id="1889" w:name="_Toc470023452"/>
            <w:bookmarkStart w:id="1890" w:name="_Toc470027615"/>
            <w:bookmarkStart w:id="1891" w:name="_Toc470019297"/>
            <w:bookmarkStart w:id="1892" w:name="_Toc470023460"/>
            <w:bookmarkStart w:id="1893" w:name="_Toc470027623"/>
            <w:bookmarkStart w:id="1894" w:name="_Toc235273303"/>
            <w:bookmarkStart w:id="1895" w:name="_Toc470019313"/>
            <w:bookmarkStart w:id="1896" w:name="_Toc470023476"/>
            <w:bookmarkStart w:id="1897" w:name="_Toc470027639"/>
            <w:bookmarkStart w:id="1898" w:name="_Toc470019314"/>
            <w:bookmarkStart w:id="1899" w:name="_Toc470023477"/>
            <w:bookmarkStart w:id="1900" w:name="_Toc470027640"/>
            <w:bookmarkStart w:id="1901" w:name="_Toc470019315"/>
            <w:bookmarkStart w:id="1902" w:name="_Toc470023478"/>
            <w:bookmarkStart w:id="1903" w:name="_Toc470027641"/>
            <w:bookmarkStart w:id="1904" w:name="_Toc470019316"/>
            <w:bookmarkStart w:id="1905" w:name="_Toc470023479"/>
            <w:bookmarkStart w:id="1906" w:name="_Toc470027642"/>
            <w:bookmarkStart w:id="1907" w:name="_Toc470019317"/>
            <w:bookmarkStart w:id="1908" w:name="_Toc470023480"/>
            <w:bookmarkStart w:id="1909" w:name="_Toc470027643"/>
            <w:bookmarkStart w:id="1910" w:name="_Toc470019318"/>
            <w:bookmarkStart w:id="1911" w:name="_Toc470023481"/>
            <w:bookmarkStart w:id="1912" w:name="_Toc470027644"/>
            <w:bookmarkStart w:id="1913" w:name="_Toc470019319"/>
            <w:bookmarkStart w:id="1914" w:name="_Toc470023482"/>
            <w:bookmarkStart w:id="1915" w:name="_Toc470027645"/>
            <w:bookmarkStart w:id="1916" w:name="_Toc470019320"/>
            <w:bookmarkStart w:id="1917" w:name="_Toc470023483"/>
            <w:bookmarkStart w:id="1918" w:name="_Toc470027646"/>
            <w:bookmarkStart w:id="1919" w:name="_Toc470019321"/>
            <w:bookmarkStart w:id="1920" w:name="_Toc470023484"/>
            <w:bookmarkStart w:id="1921" w:name="_Toc470027647"/>
            <w:bookmarkStart w:id="1922" w:name="_Toc470019322"/>
            <w:bookmarkStart w:id="1923" w:name="_Toc470023485"/>
            <w:bookmarkStart w:id="1924" w:name="_Toc470027648"/>
            <w:bookmarkStart w:id="1925" w:name="_Toc470019323"/>
            <w:bookmarkStart w:id="1926" w:name="_Toc470023486"/>
            <w:bookmarkStart w:id="1927" w:name="_Toc470027649"/>
            <w:bookmarkStart w:id="1928" w:name="_Toc470019324"/>
            <w:bookmarkStart w:id="1929" w:name="_Toc470023487"/>
            <w:bookmarkStart w:id="1930" w:name="_Toc470027650"/>
            <w:bookmarkStart w:id="1931" w:name="_Toc470019325"/>
            <w:bookmarkStart w:id="1932" w:name="_Toc470023488"/>
            <w:bookmarkStart w:id="1933" w:name="_Toc470027651"/>
            <w:bookmarkStart w:id="1934" w:name="_Toc470019326"/>
            <w:bookmarkStart w:id="1935" w:name="_Toc470023489"/>
            <w:bookmarkStart w:id="1936" w:name="_Toc470027652"/>
            <w:bookmarkStart w:id="1937" w:name="_Toc470019327"/>
            <w:bookmarkStart w:id="1938" w:name="_Toc470023490"/>
            <w:bookmarkStart w:id="1939" w:name="_Toc470027653"/>
            <w:bookmarkStart w:id="1940" w:name="_Toc470019328"/>
            <w:bookmarkStart w:id="1941" w:name="_Toc470023491"/>
            <w:bookmarkStart w:id="1942" w:name="_Toc470027654"/>
            <w:bookmarkStart w:id="1943" w:name="_Toc470019329"/>
            <w:bookmarkStart w:id="1944" w:name="_Toc470023492"/>
            <w:bookmarkStart w:id="1945" w:name="_Toc470027655"/>
            <w:bookmarkStart w:id="1946" w:name="_Toc470019330"/>
            <w:bookmarkStart w:id="1947" w:name="_Toc470023493"/>
            <w:bookmarkStart w:id="1948" w:name="_Toc470027656"/>
            <w:bookmarkStart w:id="1949" w:name="_Toc470019331"/>
            <w:bookmarkStart w:id="1950" w:name="_Toc470023494"/>
            <w:bookmarkStart w:id="1951" w:name="_Toc470027657"/>
            <w:bookmarkStart w:id="1952" w:name="_Toc470019332"/>
            <w:bookmarkStart w:id="1953" w:name="_Toc470023495"/>
            <w:bookmarkStart w:id="1954" w:name="_Toc470027658"/>
            <w:bookmarkStart w:id="1955" w:name="_Toc470019333"/>
            <w:bookmarkStart w:id="1956" w:name="_Toc470023496"/>
            <w:bookmarkStart w:id="1957" w:name="_Toc470027659"/>
            <w:bookmarkStart w:id="1958" w:name="_Toc470019334"/>
            <w:bookmarkStart w:id="1959" w:name="_Toc470023497"/>
            <w:bookmarkStart w:id="1960" w:name="_Toc470027660"/>
            <w:bookmarkStart w:id="1961" w:name="_Toc470019335"/>
            <w:bookmarkStart w:id="1962" w:name="_Toc470023498"/>
            <w:bookmarkStart w:id="1963" w:name="_Toc470027661"/>
            <w:bookmarkStart w:id="1964" w:name="_Toc187666067"/>
            <w:bookmarkStart w:id="1965" w:name="_Toc356571385"/>
            <w:bookmarkEnd w:id="1802"/>
            <w:bookmarkEnd w:id="1803"/>
            <w:bookmarkEnd w:id="1807"/>
            <w:bookmarkEnd w:id="1808"/>
            <w:bookmarkEnd w:id="1809"/>
            <w:bookmarkEnd w:id="1810"/>
            <w:bookmarkEnd w:id="1811"/>
            <w:bookmarkEnd w:id="1812"/>
            <w:bookmarkEnd w:id="1813"/>
            <w:bookmarkEnd w:id="1814"/>
            <w:bookmarkEnd w:id="1815"/>
            <w:bookmarkEnd w:id="1816"/>
            <w:bookmarkEnd w:id="1817"/>
            <w:bookmarkEnd w:id="1818"/>
            <w:bookmarkEnd w:id="1819"/>
            <w:bookmarkEnd w:id="1820"/>
            <w:bookmarkEnd w:id="1821"/>
            <w:bookmarkEnd w:id="1822"/>
            <w:bookmarkEnd w:id="1823"/>
            <w:bookmarkEnd w:id="1824"/>
            <w:bookmarkEnd w:id="1825"/>
            <w:bookmarkEnd w:id="1826"/>
            <w:bookmarkEnd w:id="1827"/>
            <w:bookmarkEnd w:id="1828"/>
            <w:bookmarkEnd w:id="1829"/>
            <w:bookmarkEnd w:id="1830"/>
            <w:bookmarkEnd w:id="1831"/>
            <w:bookmarkEnd w:id="1832"/>
            <w:bookmarkEnd w:id="1833"/>
            <w:bookmarkEnd w:id="1834"/>
            <w:bookmarkEnd w:id="1835"/>
            <w:bookmarkEnd w:id="1836"/>
            <w:bookmarkEnd w:id="1837"/>
            <w:bookmarkEnd w:id="1838"/>
            <w:bookmarkEnd w:id="1839"/>
            <w:bookmarkEnd w:id="1840"/>
            <w:bookmarkEnd w:id="1841"/>
            <w:bookmarkEnd w:id="1842"/>
            <w:bookmarkEnd w:id="1843"/>
            <w:bookmarkEnd w:id="1844"/>
            <w:bookmarkEnd w:id="1845"/>
            <w:bookmarkEnd w:id="1846"/>
            <w:bookmarkEnd w:id="1847"/>
            <w:bookmarkEnd w:id="1848"/>
            <w:bookmarkEnd w:id="1849"/>
            <w:bookmarkEnd w:id="1850"/>
            <w:bookmarkEnd w:id="1851"/>
            <w:bookmarkEnd w:id="1852"/>
            <w:bookmarkEnd w:id="1853"/>
            <w:bookmarkEnd w:id="1854"/>
            <w:bookmarkEnd w:id="1855"/>
            <w:bookmarkEnd w:id="1856"/>
            <w:bookmarkEnd w:id="1857"/>
            <w:bookmarkEnd w:id="1858"/>
            <w:bookmarkEnd w:id="1859"/>
            <w:bookmarkEnd w:id="1860"/>
            <w:bookmarkEnd w:id="1861"/>
            <w:bookmarkEnd w:id="1862"/>
            <w:bookmarkEnd w:id="1863"/>
            <w:bookmarkEnd w:id="1864"/>
            <w:bookmarkEnd w:id="1865"/>
            <w:bookmarkEnd w:id="1866"/>
            <w:bookmarkEnd w:id="1867"/>
            <w:bookmarkEnd w:id="1868"/>
            <w:bookmarkEnd w:id="1869"/>
            <w:bookmarkEnd w:id="1870"/>
            <w:bookmarkEnd w:id="1871"/>
            <w:bookmarkEnd w:id="1872"/>
            <w:bookmarkEnd w:id="1873"/>
            <w:bookmarkEnd w:id="1874"/>
            <w:bookmarkEnd w:id="1875"/>
            <w:bookmarkEnd w:id="1876"/>
            <w:bookmarkEnd w:id="1877"/>
            <w:bookmarkEnd w:id="1878"/>
            <w:bookmarkEnd w:id="1879"/>
            <w:bookmarkEnd w:id="1880"/>
            <w:bookmarkEnd w:id="1881"/>
            <w:bookmarkEnd w:id="1882"/>
            <w:bookmarkEnd w:id="1883"/>
            <w:bookmarkEnd w:id="1884"/>
            <w:bookmarkEnd w:id="1885"/>
            <w:bookmarkEnd w:id="1886"/>
            <w:bookmarkEnd w:id="1887"/>
            <w:bookmarkEnd w:id="1888"/>
            <w:bookmarkEnd w:id="1889"/>
            <w:bookmarkEnd w:id="1890"/>
            <w:bookmarkEnd w:id="1891"/>
            <w:bookmarkEnd w:id="1892"/>
            <w:bookmarkEnd w:id="1893"/>
            <w:bookmarkEnd w:id="1894"/>
            <w:bookmarkEnd w:id="1895"/>
            <w:bookmarkEnd w:id="1896"/>
            <w:bookmarkEnd w:id="1897"/>
            <w:bookmarkEnd w:id="1898"/>
            <w:bookmarkEnd w:id="1899"/>
            <w:bookmarkEnd w:id="1900"/>
            <w:bookmarkEnd w:id="1901"/>
            <w:bookmarkEnd w:id="1902"/>
            <w:bookmarkEnd w:id="1903"/>
            <w:bookmarkEnd w:id="1904"/>
            <w:bookmarkEnd w:id="1905"/>
            <w:bookmarkEnd w:id="1906"/>
            <w:bookmarkEnd w:id="1907"/>
            <w:bookmarkEnd w:id="1908"/>
            <w:bookmarkEnd w:id="1909"/>
            <w:bookmarkEnd w:id="1910"/>
            <w:bookmarkEnd w:id="1911"/>
            <w:bookmarkEnd w:id="1912"/>
            <w:bookmarkEnd w:id="1913"/>
            <w:bookmarkEnd w:id="1914"/>
            <w:bookmarkEnd w:id="1915"/>
            <w:bookmarkEnd w:id="1916"/>
            <w:bookmarkEnd w:id="1917"/>
            <w:bookmarkEnd w:id="1918"/>
            <w:bookmarkEnd w:id="1919"/>
            <w:bookmarkEnd w:id="1920"/>
            <w:bookmarkEnd w:id="1921"/>
            <w:bookmarkEnd w:id="1922"/>
            <w:bookmarkEnd w:id="1923"/>
            <w:bookmarkEnd w:id="1924"/>
            <w:bookmarkEnd w:id="1925"/>
            <w:bookmarkEnd w:id="1926"/>
            <w:bookmarkEnd w:id="1927"/>
            <w:bookmarkEnd w:id="1928"/>
            <w:bookmarkEnd w:id="1929"/>
            <w:bookmarkEnd w:id="1930"/>
            <w:bookmarkEnd w:id="1931"/>
            <w:bookmarkEnd w:id="1932"/>
            <w:bookmarkEnd w:id="1933"/>
            <w:bookmarkEnd w:id="1934"/>
            <w:bookmarkEnd w:id="1935"/>
            <w:bookmarkEnd w:id="1936"/>
            <w:bookmarkEnd w:id="1937"/>
            <w:bookmarkEnd w:id="1938"/>
            <w:bookmarkEnd w:id="1939"/>
            <w:bookmarkEnd w:id="1940"/>
            <w:bookmarkEnd w:id="1941"/>
            <w:bookmarkEnd w:id="1942"/>
            <w:bookmarkEnd w:id="1943"/>
            <w:bookmarkEnd w:id="1944"/>
            <w:bookmarkEnd w:id="1945"/>
            <w:bookmarkEnd w:id="1946"/>
            <w:bookmarkEnd w:id="1947"/>
            <w:bookmarkEnd w:id="1948"/>
            <w:bookmarkEnd w:id="1949"/>
            <w:bookmarkEnd w:id="1950"/>
            <w:bookmarkEnd w:id="1951"/>
            <w:bookmarkEnd w:id="1952"/>
            <w:bookmarkEnd w:id="1953"/>
            <w:bookmarkEnd w:id="1954"/>
            <w:bookmarkEnd w:id="1955"/>
            <w:bookmarkEnd w:id="1956"/>
            <w:bookmarkEnd w:id="1957"/>
            <w:bookmarkEnd w:id="1958"/>
            <w:bookmarkEnd w:id="1959"/>
            <w:bookmarkEnd w:id="1960"/>
            <w:bookmarkEnd w:id="1961"/>
            <w:bookmarkEnd w:id="1962"/>
            <w:bookmarkEnd w:id="1963"/>
            <w:r w:rsidRPr="003F67E8">
              <w:rPr>
                <w:b/>
              </w:rPr>
              <w:t>Ключ</w:t>
            </w:r>
          </w:p>
        </w:tc>
        <w:tc>
          <w:tcPr>
            <w:tcW w:w="1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6FD9F4" w14:textId="77777777" w:rsidR="008C74FE" w:rsidRPr="003F67E8" w:rsidRDefault="008C74FE" w:rsidP="00A53F93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092615" w14:textId="77777777" w:rsidR="008C74FE" w:rsidRPr="003F67E8" w:rsidRDefault="008C74FE" w:rsidP="00A53F93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06AF32" w14:textId="77777777" w:rsidR="008C74FE" w:rsidRPr="003F67E8" w:rsidRDefault="008C74FE" w:rsidP="00A53F93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7BFA84" w14:textId="77777777" w:rsidR="008C74FE" w:rsidRPr="003F67E8" w:rsidRDefault="008C74FE" w:rsidP="00A53F93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465C43" w14:textId="77777777" w:rsidR="008C74FE" w:rsidRPr="003F67E8" w:rsidRDefault="008C74FE" w:rsidP="00A53F93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8C74FE" w:rsidRPr="003F67E8" w14:paraId="04BAB6E6" w14:textId="77777777" w:rsidTr="00A53F93">
        <w:tc>
          <w:tcPr>
            <w:tcW w:w="99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B97498" w14:textId="77777777" w:rsidR="008C74FE" w:rsidRPr="003F67E8" w:rsidRDefault="008C74FE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SalIn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документе прихода продукции из учетной системы.</w:t>
            </w:r>
          </w:p>
        </w:tc>
      </w:tr>
      <w:tr w:rsidR="008C74FE" w:rsidRPr="003F67E8" w14:paraId="63FF4E2B" w14:textId="77777777" w:rsidTr="004A126B">
        <w:tc>
          <w:tcPr>
            <w:tcW w:w="844" w:type="dxa"/>
            <w:tcBorders>
              <w:top w:val="single" w:sz="12" w:space="0" w:color="auto"/>
            </w:tcBorders>
          </w:tcPr>
          <w:p w14:paraId="0A075A91" w14:textId="77777777" w:rsidR="008C74FE" w:rsidRPr="003F67E8" w:rsidRDefault="008C74FE" w:rsidP="007E7AC0">
            <w:r w:rsidRPr="003F67E8">
              <w:t>PK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572A2B51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INVOICE_NO</w:t>
            </w:r>
          </w:p>
        </w:tc>
        <w:tc>
          <w:tcPr>
            <w:tcW w:w="1626" w:type="dxa"/>
            <w:tcBorders>
              <w:top w:val="single" w:sz="12" w:space="0" w:color="auto"/>
            </w:tcBorders>
          </w:tcPr>
          <w:p w14:paraId="07CC9693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14:paraId="4EB93834" w14:textId="77777777" w:rsidR="008C74FE" w:rsidRPr="003F67E8" w:rsidRDefault="008C74FE" w:rsidP="007E7AC0">
            <w:r w:rsidRPr="003F67E8">
              <w:t>VARCHAR(58)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32AE0293" w14:textId="1AE57092" w:rsidR="008C74FE" w:rsidRPr="003F67E8" w:rsidRDefault="00147AB2" w:rsidP="007E7AC0">
            <w:r w:rsidRPr="003F67E8">
              <w:t xml:space="preserve">Номер приходной накладной в учетной системе Дистрибьютора. (В случае, если в учетной системе происходит обнуление нумерации (например в </w:t>
            </w:r>
            <w:r w:rsidRPr="003F67E8">
              <w:lastRenderedPageBreak/>
              <w:t>начале года), добавлять к номеру счета уникальный идентификатор (Например «год» + «/» +»</w:t>
            </w:r>
            <w:r w:rsidR="0069662D">
              <w:rPr>
                <w:lang w:val="uk-UA"/>
              </w:rPr>
              <w:t xml:space="preserve"> </w:t>
            </w:r>
            <w:r w:rsidRPr="003F67E8">
              <w:t>идентификатор») Может быть использован более детальный префикс «Год + месяц + идентификатор», если обнуление происходит чаще чем раз в год.</w:t>
            </w:r>
          </w:p>
        </w:tc>
        <w:tc>
          <w:tcPr>
            <w:tcW w:w="1754" w:type="dxa"/>
            <w:tcBorders>
              <w:top w:val="single" w:sz="12" w:space="0" w:color="auto"/>
            </w:tcBorders>
          </w:tcPr>
          <w:p w14:paraId="58A59984" w14:textId="77777777" w:rsidR="008C74FE" w:rsidRPr="003F67E8" w:rsidRDefault="008C74FE" w:rsidP="007E7AC0">
            <w:r w:rsidRPr="003F67E8">
              <w:lastRenderedPageBreak/>
              <w:t>Да</w:t>
            </w:r>
          </w:p>
        </w:tc>
      </w:tr>
      <w:tr w:rsidR="008C74FE" w:rsidRPr="003F67E8" w14:paraId="71D40D7F" w14:textId="77777777" w:rsidTr="004A126B">
        <w:tc>
          <w:tcPr>
            <w:tcW w:w="844" w:type="dxa"/>
          </w:tcPr>
          <w:p w14:paraId="5466B311" w14:textId="77777777" w:rsidR="008C74FE" w:rsidRPr="003F67E8" w:rsidRDefault="008C74FE" w:rsidP="007E7AC0">
            <w:r w:rsidRPr="003F67E8">
              <w:t>PK</w:t>
            </w:r>
          </w:p>
        </w:tc>
        <w:tc>
          <w:tcPr>
            <w:tcW w:w="1910" w:type="dxa"/>
          </w:tcPr>
          <w:p w14:paraId="02F07F27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DATE</w:t>
            </w:r>
          </w:p>
        </w:tc>
        <w:tc>
          <w:tcPr>
            <w:tcW w:w="1626" w:type="dxa"/>
          </w:tcPr>
          <w:p w14:paraId="5F4AA4D4" w14:textId="77777777" w:rsidR="008C74FE" w:rsidRPr="003F67E8" w:rsidRDefault="008C74FE" w:rsidP="007E7AC0">
            <w:r w:rsidRPr="003F67E8">
              <w:t>dateTime</w:t>
            </w:r>
          </w:p>
        </w:tc>
        <w:tc>
          <w:tcPr>
            <w:tcW w:w="1842" w:type="dxa"/>
          </w:tcPr>
          <w:p w14:paraId="4DA2328F" w14:textId="77777777" w:rsidR="008C74FE" w:rsidRPr="003F67E8" w:rsidRDefault="008C74FE" w:rsidP="007E7AC0">
            <w:r w:rsidRPr="003F67E8">
              <w:t>DATE</w:t>
            </w:r>
          </w:p>
        </w:tc>
        <w:tc>
          <w:tcPr>
            <w:tcW w:w="1985" w:type="dxa"/>
          </w:tcPr>
          <w:p w14:paraId="627A64C0" w14:textId="77777777" w:rsidR="008C74FE" w:rsidRPr="003F67E8" w:rsidRDefault="008C74FE" w:rsidP="007E7AC0">
            <w:r w:rsidRPr="003F67E8">
              <w:t>дата прихода продукции</w:t>
            </w:r>
          </w:p>
        </w:tc>
        <w:tc>
          <w:tcPr>
            <w:tcW w:w="1754" w:type="dxa"/>
          </w:tcPr>
          <w:p w14:paraId="0C77FA90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64AE36C4" w14:textId="77777777" w:rsidTr="004A126B">
        <w:tc>
          <w:tcPr>
            <w:tcW w:w="844" w:type="dxa"/>
          </w:tcPr>
          <w:p w14:paraId="6F16C143" w14:textId="77777777" w:rsidR="008C74FE" w:rsidRPr="003F67E8" w:rsidRDefault="008C74FE" w:rsidP="007E7AC0">
            <w:r w:rsidRPr="003F67E8">
              <w:t>FK</w:t>
            </w:r>
          </w:p>
        </w:tc>
        <w:tc>
          <w:tcPr>
            <w:tcW w:w="1910" w:type="dxa"/>
          </w:tcPr>
          <w:p w14:paraId="5701188E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WAREH_CODE</w:t>
            </w:r>
          </w:p>
        </w:tc>
        <w:tc>
          <w:tcPr>
            <w:tcW w:w="1626" w:type="dxa"/>
          </w:tcPr>
          <w:p w14:paraId="6017EB1B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42" w:type="dxa"/>
          </w:tcPr>
          <w:p w14:paraId="10A35DC0" w14:textId="09F4C42E" w:rsidR="008C74FE" w:rsidRPr="003F67E8" w:rsidRDefault="0082001E" w:rsidP="007E7AC0">
            <w:r w:rsidRPr="0082001E">
              <w:rPr>
                <w:highlight w:val="yellow"/>
              </w:rPr>
              <w:t>VARCHAR(75</w:t>
            </w:r>
            <w:r w:rsidR="008C74FE" w:rsidRPr="0082001E">
              <w:rPr>
                <w:highlight w:val="yellow"/>
              </w:rPr>
              <w:t>)</w:t>
            </w:r>
          </w:p>
        </w:tc>
        <w:tc>
          <w:tcPr>
            <w:tcW w:w="1985" w:type="dxa"/>
          </w:tcPr>
          <w:p w14:paraId="66505AA6" w14:textId="77777777" w:rsidR="008C74FE" w:rsidRPr="003F67E8" w:rsidRDefault="008C74FE" w:rsidP="007E7AC0">
            <w:r w:rsidRPr="003F67E8">
              <w:t>внешний код склада</w:t>
            </w:r>
          </w:p>
        </w:tc>
        <w:tc>
          <w:tcPr>
            <w:tcW w:w="1754" w:type="dxa"/>
          </w:tcPr>
          <w:p w14:paraId="60CE047B" w14:textId="77777777" w:rsidR="00B0510B" w:rsidRPr="003F67E8" w:rsidRDefault="00B0510B" w:rsidP="007E7AC0">
            <w:pPr>
              <w:rPr>
                <w:color w:val="4A86E8"/>
              </w:rPr>
            </w:pPr>
            <w:r w:rsidRPr="003F67E8">
              <w:t>Да</w:t>
            </w:r>
          </w:p>
          <w:p w14:paraId="33B29295" w14:textId="0B672749" w:rsidR="008C74FE" w:rsidRPr="003F67E8" w:rsidRDefault="008C74FE" w:rsidP="007E7AC0"/>
        </w:tc>
      </w:tr>
      <w:tr w:rsidR="008C74FE" w:rsidRPr="003F67E8" w14:paraId="50CBE805" w14:textId="77777777" w:rsidTr="004A126B">
        <w:tc>
          <w:tcPr>
            <w:tcW w:w="844" w:type="dxa"/>
          </w:tcPr>
          <w:p w14:paraId="0A77F8D7" w14:textId="5A8EBFE5" w:rsidR="008C74FE" w:rsidRPr="003F67E8" w:rsidRDefault="008C74FE" w:rsidP="007E7AC0">
            <w:r w:rsidRPr="003F67E8">
              <w:t>FK</w:t>
            </w:r>
          </w:p>
        </w:tc>
        <w:tc>
          <w:tcPr>
            <w:tcW w:w="1910" w:type="dxa"/>
          </w:tcPr>
          <w:p w14:paraId="3791F858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DOC_TYPE</w:t>
            </w:r>
          </w:p>
        </w:tc>
        <w:tc>
          <w:tcPr>
            <w:tcW w:w="1626" w:type="dxa"/>
          </w:tcPr>
          <w:p w14:paraId="75F11032" w14:textId="77777777" w:rsidR="008C74FE" w:rsidRPr="003F67E8" w:rsidRDefault="008C74FE" w:rsidP="007E7AC0">
            <w:r w:rsidRPr="003F67E8">
              <w:t>unsignedByte</w:t>
            </w:r>
          </w:p>
        </w:tc>
        <w:tc>
          <w:tcPr>
            <w:tcW w:w="1842" w:type="dxa"/>
          </w:tcPr>
          <w:p w14:paraId="3C075243" w14:textId="77777777" w:rsidR="008C74FE" w:rsidRPr="003F67E8" w:rsidRDefault="008C74FE" w:rsidP="007E7AC0">
            <w:r w:rsidRPr="003F67E8">
              <w:t>TINYINT</w:t>
            </w:r>
          </w:p>
        </w:tc>
        <w:tc>
          <w:tcPr>
            <w:tcW w:w="1985" w:type="dxa"/>
          </w:tcPr>
          <w:p w14:paraId="7FEBB72B" w14:textId="77777777" w:rsidR="008C74FE" w:rsidRPr="003F67E8" w:rsidRDefault="008C74FE" w:rsidP="007E7AC0">
            <w:r w:rsidRPr="003F67E8">
              <w:t>идентификатор типа движения документов</w:t>
            </w:r>
          </w:p>
        </w:tc>
        <w:tc>
          <w:tcPr>
            <w:tcW w:w="1754" w:type="dxa"/>
          </w:tcPr>
          <w:p w14:paraId="10DEDCDE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553EE408" w14:textId="77777777" w:rsidTr="004A126B">
        <w:tc>
          <w:tcPr>
            <w:tcW w:w="844" w:type="dxa"/>
          </w:tcPr>
          <w:p w14:paraId="3990EA93" w14:textId="77777777" w:rsidR="008C74FE" w:rsidRPr="003F67E8" w:rsidRDefault="008C74FE" w:rsidP="007E7AC0"/>
        </w:tc>
        <w:tc>
          <w:tcPr>
            <w:tcW w:w="1910" w:type="dxa"/>
          </w:tcPr>
          <w:p w14:paraId="0783CC51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CUSTDOC_NO</w:t>
            </w:r>
          </w:p>
        </w:tc>
        <w:tc>
          <w:tcPr>
            <w:tcW w:w="1626" w:type="dxa"/>
          </w:tcPr>
          <w:p w14:paraId="6641FAC4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42" w:type="dxa"/>
          </w:tcPr>
          <w:p w14:paraId="0C3E2C04" w14:textId="77777777" w:rsidR="008C74FE" w:rsidRPr="003F67E8" w:rsidRDefault="008C74FE" w:rsidP="007E7AC0">
            <w:r w:rsidRPr="003F67E8">
              <w:t>VARCHAR(58)</w:t>
            </w:r>
          </w:p>
        </w:tc>
        <w:tc>
          <w:tcPr>
            <w:tcW w:w="1985" w:type="dxa"/>
          </w:tcPr>
          <w:p w14:paraId="482B3DC4" w14:textId="66A0DE62" w:rsidR="008C74FE" w:rsidRPr="003F67E8" w:rsidRDefault="008C74FE" w:rsidP="00147AB2">
            <w:r w:rsidRPr="003F67E8">
              <w:t>номер документа п</w:t>
            </w:r>
            <w:r w:rsidR="00147AB2" w:rsidRPr="003F67E8">
              <w:t>р</w:t>
            </w:r>
            <w:r w:rsidRPr="003F67E8">
              <w:t>одажи ГО</w:t>
            </w:r>
          </w:p>
        </w:tc>
        <w:tc>
          <w:tcPr>
            <w:tcW w:w="1754" w:type="dxa"/>
          </w:tcPr>
          <w:p w14:paraId="31648C88" w14:textId="77777777" w:rsidR="00B0510B" w:rsidRPr="003F67E8" w:rsidRDefault="00B0510B" w:rsidP="007E7AC0">
            <w:r w:rsidRPr="003F67E8">
              <w:t>Да</w:t>
            </w:r>
          </w:p>
          <w:p w14:paraId="3DED5767" w14:textId="5EE0F985" w:rsidR="008C74FE" w:rsidRPr="003F67E8" w:rsidRDefault="008C74FE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“”)</w:t>
            </w:r>
          </w:p>
        </w:tc>
      </w:tr>
      <w:tr w:rsidR="008C74FE" w:rsidRPr="003F67E8" w14:paraId="15A68E42" w14:textId="77777777" w:rsidTr="004A126B">
        <w:tc>
          <w:tcPr>
            <w:tcW w:w="844" w:type="dxa"/>
          </w:tcPr>
          <w:p w14:paraId="68BEEA09" w14:textId="79701D29" w:rsidR="008C74FE" w:rsidRPr="003F67E8" w:rsidRDefault="008C74FE" w:rsidP="007E7AC0"/>
        </w:tc>
        <w:tc>
          <w:tcPr>
            <w:tcW w:w="1910" w:type="dxa"/>
          </w:tcPr>
          <w:p w14:paraId="7F254105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VATCALCMOD</w:t>
            </w:r>
          </w:p>
        </w:tc>
        <w:tc>
          <w:tcPr>
            <w:tcW w:w="1626" w:type="dxa"/>
          </w:tcPr>
          <w:p w14:paraId="533C5048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1842" w:type="dxa"/>
          </w:tcPr>
          <w:p w14:paraId="4BE0B08C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1985" w:type="dxa"/>
          </w:tcPr>
          <w:p w14:paraId="1C08555E" w14:textId="77777777" w:rsidR="009A5070" w:rsidRPr="003F67E8" w:rsidRDefault="009A5070" w:rsidP="009A5070">
            <w:r w:rsidRPr="003F67E8">
              <w:t>Режим расчета цен (с НДС / без НДС)</w:t>
            </w:r>
          </w:p>
          <w:p w14:paraId="06BFB7E4" w14:textId="77777777" w:rsidR="009A5070" w:rsidRPr="003F67E8" w:rsidRDefault="009A5070" w:rsidP="009A5070"/>
          <w:p w14:paraId="03FE56E9" w14:textId="77777777" w:rsidR="009A5070" w:rsidRPr="003F67E8" w:rsidRDefault="009A5070" w:rsidP="009A5070">
            <w:r w:rsidRPr="003F67E8">
              <w:t>0 – цены без НДС</w:t>
            </w:r>
          </w:p>
          <w:p w14:paraId="05E1D543" w14:textId="4F58DB25" w:rsidR="008C74FE" w:rsidRPr="003F67E8" w:rsidRDefault="009A5070" w:rsidP="009A5070">
            <w:r w:rsidRPr="003F67E8">
              <w:t>1 – цены с НДС</w:t>
            </w:r>
          </w:p>
        </w:tc>
        <w:tc>
          <w:tcPr>
            <w:tcW w:w="1754" w:type="dxa"/>
          </w:tcPr>
          <w:p w14:paraId="43BF1C1E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63D62D24" w14:textId="77777777" w:rsidTr="004A126B">
        <w:tc>
          <w:tcPr>
            <w:tcW w:w="844" w:type="dxa"/>
          </w:tcPr>
          <w:p w14:paraId="31AC27E9" w14:textId="77777777" w:rsidR="008C74FE" w:rsidRPr="003F67E8" w:rsidRDefault="008C74FE" w:rsidP="007E7AC0"/>
        </w:tc>
        <w:tc>
          <w:tcPr>
            <w:tcW w:w="1910" w:type="dxa"/>
          </w:tcPr>
          <w:p w14:paraId="3483D662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26" w:type="dxa"/>
          </w:tcPr>
          <w:p w14:paraId="40C4450B" w14:textId="77777777" w:rsidR="008C74FE" w:rsidRPr="003F67E8" w:rsidRDefault="008C74FE" w:rsidP="007E7AC0">
            <w:r w:rsidRPr="003F67E8">
              <w:t>unsignedByte</w:t>
            </w:r>
          </w:p>
        </w:tc>
        <w:tc>
          <w:tcPr>
            <w:tcW w:w="1842" w:type="dxa"/>
          </w:tcPr>
          <w:p w14:paraId="44998FDC" w14:textId="77777777" w:rsidR="008C74FE" w:rsidRPr="003F67E8" w:rsidRDefault="008C74FE" w:rsidP="007E7AC0">
            <w:r w:rsidRPr="003F67E8">
              <w:t>TINYINT</w:t>
            </w:r>
          </w:p>
        </w:tc>
        <w:tc>
          <w:tcPr>
            <w:tcW w:w="1985" w:type="dxa"/>
          </w:tcPr>
          <w:p w14:paraId="5230D518" w14:textId="77777777" w:rsidR="008C74FE" w:rsidRPr="003F67E8" w:rsidRDefault="008C74FE" w:rsidP="007E7AC0">
            <w:r w:rsidRPr="003F67E8">
              <w:t>Статус (2-активный, 9-неактивный)</w:t>
            </w:r>
          </w:p>
        </w:tc>
        <w:tc>
          <w:tcPr>
            <w:tcW w:w="1754" w:type="dxa"/>
          </w:tcPr>
          <w:p w14:paraId="366BE252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3F8F4F88" w14:textId="77777777" w:rsidTr="004A126B">
        <w:tc>
          <w:tcPr>
            <w:tcW w:w="844" w:type="dxa"/>
            <w:tcBorders>
              <w:bottom w:val="single" w:sz="12" w:space="0" w:color="auto"/>
            </w:tcBorders>
          </w:tcPr>
          <w:p w14:paraId="2A8EB79D" w14:textId="77777777" w:rsidR="008C74FE" w:rsidRPr="003F67E8" w:rsidRDefault="008C74FE" w:rsidP="007E7AC0"/>
        </w:tc>
        <w:tc>
          <w:tcPr>
            <w:tcW w:w="1910" w:type="dxa"/>
            <w:tcBorders>
              <w:bottom w:val="single" w:sz="12" w:space="0" w:color="auto"/>
            </w:tcBorders>
          </w:tcPr>
          <w:p w14:paraId="4026CD57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2BA04B23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14:paraId="3F6F50F6" w14:textId="2FAFC200" w:rsidR="008C74FE" w:rsidRPr="003F67E8" w:rsidRDefault="008C74FE" w:rsidP="00A53F93">
            <w:r w:rsidRPr="003F67E8">
              <w:t>VARCHAR(14</w:t>
            </w:r>
            <w:r w:rsidR="00A53F93" w:rsidRPr="003F67E8">
              <w:t>)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B1A8506" w14:textId="77777777" w:rsidR="00C516BE" w:rsidRPr="003F67E8" w:rsidRDefault="00C516BE" w:rsidP="00C516BE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</w:t>
            </w:r>
            <w:r>
              <w:rPr>
                <w:lang w:val="uk-UA"/>
              </w:rPr>
              <w:lastRenderedPageBreak/>
              <w:t xml:space="preserve">файла </w:t>
            </w:r>
            <w:r w:rsidRPr="003F67E8">
              <w:t>в формате:</w:t>
            </w:r>
          </w:p>
          <w:p w14:paraId="136DE377" w14:textId="77777777" w:rsidR="00C516BE" w:rsidRPr="003F67E8" w:rsidRDefault="00C516BE" w:rsidP="00C516BE">
            <w:r w:rsidRPr="003F67E8">
              <w:t>yyyymmdd hh:mm</w:t>
            </w:r>
          </w:p>
          <w:p w14:paraId="2C81BFA4" w14:textId="79BC0D1D" w:rsidR="008C74FE" w:rsidRPr="003F67E8" w:rsidRDefault="00C516BE" w:rsidP="00C516BE">
            <w:r w:rsidRPr="003F67E8">
              <w:t>Пример – 20151028 10:20</w:t>
            </w:r>
          </w:p>
        </w:tc>
        <w:tc>
          <w:tcPr>
            <w:tcW w:w="1754" w:type="dxa"/>
            <w:tcBorders>
              <w:bottom w:val="single" w:sz="12" w:space="0" w:color="auto"/>
            </w:tcBorders>
          </w:tcPr>
          <w:p w14:paraId="08A1BAFE" w14:textId="77777777" w:rsidR="008C74FE" w:rsidRPr="003F67E8" w:rsidRDefault="008C74FE" w:rsidP="007E7AC0">
            <w:r w:rsidRPr="003F67E8">
              <w:lastRenderedPageBreak/>
              <w:t>Да</w:t>
            </w:r>
          </w:p>
        </w:tc>
      </w:tr>
      <w:tr w:rsidR="001F3F9A" w:rsidRPr="003F67E8" w14:paraId="742BD9BD" w14:textId="77777777" w:rsidTr="004A126B">
        <w:tc>
          <w:tcPr>
            <w:tcW w:w="844" w:type="dxa"/>
            <w:tcBorders>
              <w:bottom w:val="single" w:sz="12" w:space="0" w:color="auto"/>
            </w:tcBorders>
          </w:tcPr>
          <w:p w14:paraId="2D31C2CE" w14:textId="3FA3F128" w:rsidR="001F3F9A" w:rsidRPr="001F3F9A" w:rsidRDefault="001F3F9A" w:rsidP="001F3F9A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690B2E1A" w14:textId="0F676A18" w:rsidR="001F3F9A" w:rsidRPr="001F3F9A" w:rsidRDefault="001F3F9A" w:rsidP="001F3F9A">
            <w:pPr>
              <w:rPr>
                <w:rFonts w:eastAsia="Courier New"/>
                <w:color w:val="FF0000"/>
                <w:highlight w:val="yellow"/>
              </w:rPr>
            </w:pPr>
            <w:r w:rsidRPr="001F3F9A">
              <w:rPr>
                <w:highlight w:val="yellow"/>
                <w:lang w:val="en-US"/>
              </w:rPr>
              <w:t>CUST_ID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6CF49068" w14:textId="0D5DD70A" w:rsidR="001F3F9A" w:rsidRPr="001F3F9A" w:rsidRDefault="001F3F9A" w:rsidP="001F3F9A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int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14:paraId="7D54D45F" w14:textId="640F5693" w:rsidR="001F3F9A" w:rsidRPr="001F3F9A" w:rsidRDefault="001F3F9A" w:rsidP="001F3F9A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3A64449C" w14:textId="3B792B3B" w:rsidR="001F3F9A" w:rsidRPr="001F3F9A" w:rsidRDefault="001F3F9A" w:rsidP="001F3F9A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54" w:type="dxa"/>
            <w:tcBorders>
              <w:bottom w:val="single" w:sz="12" w:space="0" w:color="auto"/>
            </w:tcBorders>
          </w:tcPr>
          <w:p w14:paraId="33A8F781" w14:textId="327C4A81" w:rsidR="001F3F9A" w:rsidRPr="001F3F9A" w:rsidRDefault="001F3F9A" w:rsidP="001F3F9A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Да</w:t>
            </w:r>
          </w:p>
        </w:tc>
      </w:tr>
      <w:tr w:rsidR="001F3F9A" w:rsidRPr="003F67E8" w14:paraId="09194BB4" w14:textId="77777777" w:rsidTr="00A53F93">
        <w:tc>
          <w:tcPr>
            <w:tcW w:w="9961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EAE327" w14:textId="77777777" w:rsidR="001F3F9A" w:rsidRPr="003F67E8" w:rsidRDefault="001F3F9A" w:rsidP="001F3F9A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SalInDetail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продукции в документе прихода продукции из учетной системы (глобальная кодировка продукции).</w:t>
            </w:r>
          </w:p>
        </w:tc>
      </w:tr>
      <w:tr w:rsidR="001F3F9A" w:rsidRPr="003F67E8" w14:paraId="672B7F47" w14:textId="77777777" w:rsidTr="004A126B">
        <w:tc>
          <w:tcPr>
            <w:tcW w:w="844" w:type="dxa"/>
            <w:tcBorders>
              <w:top w:val="single" w:sz="12" w:space="0" w:color="auto"/>
            </w:tcBorders>
          </w:tcPr>
          <w:p w14:paraId="2A79E7AC" w14:textId="77777777" w:rsidR="001F3F9A" w:rsidRPr="003F67E8" w:rsidRDefault="001F3F9A" w:rsidP="001F3F9A">
            <w:r w:rsidRPr="003F67E8">
              <w:t>PK, FK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21B97C91" w14:textId="77777777" w:rsidR="001F3F9A" w:rsidRPr="003F67E8" w:rsidRDefault="001F3F9A" w:rsidP="001F3F9A">
            <w:r w:rsidRPr="003F67E8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626" w:type="dxa"/>
            <w:tcBorders>
              <w:top w:val="single" w:sz="12" w:space="0" w:color="auto"/>
            </w:tcBorders>
          </w:tcPr>
          <w:p w14:paraId="63EC7A4D" w14:textId="77777777" w:rsidR="001F3F9A" w:rsidRPr="003F67E8" w:rsidRDefault="001F3F9A" w:rsidP="001F3F9A">
            <w:r w:rsidRPr="003F67E8">
              <w:t>string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14:paraId="021CBB96" w14:textId="77777777" w:rsidR="001F3F9A" w:rsidRPr="003F67E8" w:rsidRDefault="001F3F9A" w:rsidP="001F3F9A">
            <w:r w:rsidRPr="003F67E8">
              <w:t>VARCHAR(20)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23551447" w14:textId="77777777" w:rsidR="001F3F9A" w:rsidRPr="003F67E8" w:rsidRDefault="001F3F9A" w:rsidP="001F3F9A">
            <w:r w:rsidRPr="003F67E8">
              <w:t>внешний код продукции</w:t>
            </w:r>
          </w:p>
        </w:tc>
        <w:tc>
          <w:tcPr>
            <w:tcW w:w="1754" w:type="dxa"/>
            <w:tcBorders>
              <w:top w:val="single" w:sz="12" w:space="0" w:color="auto"/>
            </w:tcBorders>
          </w:tcPr>
          <w:p w14:paraId="11F7B6C6" w14:textId="77777777" w:rsidR="001F3F9A" w:rsidRPr="003F67E8" w:rsidRDefault="001F3F9A" w:rsidP="001F3F9A">
            <w:r w:rsidRPr="003F67E8">
              <w:t>Да</w:t>
            </w:r>
          </w:p>
        </w:tc>
      </w:tr>
      <w:tr w:rsidR="001F3F9A" w:rsidRPr="003F67E8" w14:paraId="6CBC7203" w14:textId="77777777" w:rsidTr="004A126B">
        <w:tc>
          <w:tcPr>
            <w:tcW w:w="844" w:type="dxa"/>
          </w:tcPr>
          <w:p w14:paraId="0ABEAD39" w14:textId="77777777" w:rsidR="001F3F9A" w:rsidRPr="003F67E8" w:rsidRDefault="001F3F9A" w:rsidP="001F3F9A">
            <w:r w:rsidRPr="003F67E8">
              <w:t>PK</w:t>
            </w:r>
          </w:p>
        </w:tc>
        <w:tc>
          <w:tcPr>
            <w:tcW w:w="1910" w:type="dxa"/>
          </w:tcPr>
          <w:p w14:paraId="500822CC" w14:textId="77777777" w:rsidR="001F3F9A" w:rsidRPr="003F67E8" w:rsidRDefault="001F3F9A" w:rsidP="001F3F9A">
            <w:r w:rsidRPr="003F67E8">
              <w:rPr>
                <w:rFonts w:eastAsia="Courier New"/>
                <w:color w:val="FF0000"/>
              </w:rPr>
              <w:t>LOT_ID</w:t>
            </w:r>
          </w:p>
        </w:tc>
        <w:tc>
          <w:tcPr>
            <w:tcW w:w="1626" w:type="dxa"/>
          </w:tcPr>
          <w:p w14:paraId="632BC3B3" w14:textId="77777777" w:rsidR="001F3F9A" w:rsidRPr="003F67E8" w:rsidRDefault="001F3F9A" w:rsidP="001F3F9A">
            <w:r w:rsidRPr="003F67E8">
              <w:t>string</w:t>
            </w:r>
          </w:p>
        </w:tc>
        <w:tc>
          <w:tcPr>
            <w:tcW w:w="1842" w:type="dxa"/>
          </w:tcPr>
          <w:p w14:paraId="20FF90D5" w14:textId="77777777" w:rsidR="001F3F9A" w:rsidRPr="003F67E8" w:rsidRDefault="001F3F9A" w:rsidP="001F3F9A">
            <w:r w:rsidRPr="003F67E8">
              <w:t>VARCHAR(20)</w:t>
            </w:r>
          </w:p>
        </w:tc>
        <w:tc>
          <w:tcPr>
            <w:tcW w:w="1985" w:type="dxa"/>
          </w:tcPr>
          <w:p w14:paraId="0763F6F3" w14:textId="2C39A181" w:rsidR="001F3F9A" w:rsidRPr="003F67E8" w:rsidRDefault="001F3F9A" w:rsidP="001F3F9A">
            <w:r w:rsidRPr="003F67E8">
              <w:t xml:space="preserve">Номер партии. </w:t>
            </w:r>
          </w:p>
        </w:tc>
        <w:tc>
          <w:tcPr>
            <w:tcW w:w="1754" w:type="dxa"/>
          </w:tcPr>
          <w:p w14:paraId="26EA1481" w14:textId="77777777" w:rsidR="001F3F9A" w:rsidRPr="003F67E8" w:rsidRDefault="001F3F9A" w:rsidP="001F3F9A">
            <w:r w:rsidRPr="003F67E8">
              <w:t>Да</w:t>
            </w:r>
          </w:p>
          <w:p w14:paraId="21058B44" w14:textId="7D216104" w:rsidR="001F3F9A" w:rsidRPr="003F67E8" w:rsidRDefault="001F3F9A" w:rsidP="001F3F9A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1F3F9A" w:rsidRPr="003F67E8" w14:paraId="71B7E16E" w14:textId="77777777" w:rsidTr="004A126B">
        <w:tc>
          <w:tcPr>
            <w:tcW w:w="844" w:type="dxa"/>
          </w:tcPr>
          <w:p w14:paraId="146ED3C7" w14:textId="77777777" w:rsidR="001F3F9A" w:rsidRPr="003F67E8" w:rsidRDefault="001F3F9A" w:rsidP="001F3F9A">
            <w:r w:rsidRPr="003F67E8">
              <w:t>PK</w:t>
            </w:r>
          </w:p>
        </w:tc>
        <w:tc>
          <w:tcPr>
            <w:tcW w:w="1910" w:type="dxa"/>
          </w:tcPr>
          <w:p w14:paraId="7ABF4857" w14:textId="77777777" w:rsidR="001F3F9A" w:rsidRPr="003F67E8" w:rsidRDefault="001F3F9A" w:rsidP="001F3F9A">
            <w:r w:rsidRPr="003F67E8">
              <w:rPr>
                <w:rFonts w:eastAsia="Courier New"/>
                <w:color w:val="FF0000"/>
              </w:rPr>
              <w:t>PRICE</w:t>
            </w:r>
          </w:p>
        </w:tc>
        <w:tc>
          <w:tcPr>
            <w:tcW w:w="1626" w:type="dxa"/>
          </w:tcPr>
          <w:p w14:paraId="174723A6" w14:textId="77777777" w:rsidR="001F3F9A" w:rsidRPr="003F67E8" w:rsidRDefault="001F3F9A" w:rsidP="001F3F9A">
            <w:r w:rsidRPr="003F67E8">
              <w:t>decimal</w:t>
            </w:r>
          </w:p>
        </w:tc>
        <w:tc>
          <w:tcPr>
            <w:tcW w:w="1842" w:type="dxa"/>
          </w:tcPr>
          <w:p w14:paraId="1F2F5C77" w14:textId="77777777" w:rsidR="001F3F9A" w:rsidRPr="003F67E8" w:rsidRDefault="001F3F9A" w:rsidP="001F3F9A">
            <w:r w:rsidRPr="003F67E8">
              <w:t>NUMERIC(15,8)</w:t>
            </w:r>
          </w:p>
        </w:tc>
        <w:tc>
          <w:tcPr>
            <w:tcW w:w="1985" w:type="dxa"/>
          </w:tcPr>
          <w:p w14:paraId="76FB0DCE" w14:textId="77777777" w:rsidR="001F3F9A" w:rsidRPr="003F67E8" w:rsidRDefault="001F3F9A" w:rsidP="001F3F9A">
            <w:r w:rsidRPr="003F67E8">
              <w:t>цена продукции</w:t>
            </w:r>
          </w:p>
        </w:tc>
        <w:tc>
          <w:tcPr>
            <w:tcW w:w="1754" w:type="dxa"/>
          </w:tcPr>
          <w:p w14:paraId="184D8A1B" w14:textId="77777777" w:rsidR="001F3F9A" w:rsidRPr="003F67E8" w:rsidRDefault="001F3F9A" w:rsidP="001F3F9A">
            <w:r w:rsidRPr="003F67E8">
              <w:t>Да</w:t>
            </w:r>
          </w:p>
        </w:tc>
      </w:tr>
      <w:tr w:rsidR="001F3F9A" w:rsidRPr="003F67E8" w14:paraId="582A893D" w14:textId="77777777" w:rsidTr="004A126B">
        <w:tc>
          <w:tcPr>
            <w:tcW w:w="844" w:type="dxa"/>
          </w:tcPr>
          <w:p w14:paraId="36503EEF" w14:textId="77777777" w:rsidR="001F3F9A" w:rsidRPr="003F67E8" w:rsidRDefault="001F3F9A" w:rsidP="001F3F9A"/>
        </w:tc>
        <w:tc>
          <w:tcPr>
            <w:tcW w:w="1910" w:type="dxa"/>
          </w:tcPr>
          <w:p w14:paraId="3F8B27F9" w14:textId="77777777" w:rsidR="001F3F9A" w:rsidRPr="003F67E8" w:rsidRDefault="001F3F9A" w:rsidP="001F3F9A">
            <w:r w:rsidRPr="003F67E8">
              <w:rPr>
                <w:rFonts w:eastAsia="Courier New"/>
                <w:color w:val="FF0000"/>
              </w:rPr>
              <w:t>QTY</w:t>
            </w:r>
          </w:p>
        </w:tc>
        <w:tc>
          <w:tcPr>
            <w:tcW w:w="1626" w:type="dxa"/>
          </w:tcPr>
          <w:p w14:paraId="58894A6E" w14:textId="77777777" w:rsidR="001F3F9A" w:rsidRPr="003F67E8" w:rsidRDefault="001F3F9A" w:rsidP="001F3F9A">
            <w:r w:rsidRPr="003F67E8">
              <w:t>decimal</w:t>
            </w:r>
          </w:p>
        </w:tc>
        <w:tc>
          <w:tcPr>
            <w:tcW w:w="1842" w:type="dxa"/>
          </w:tcPr>
          <w:p w14:paraId="25F94909" w14:textId="77777777" w:rsidR="001F3F9A" w:rsidRPr="003F67E8" w:rsidRDefault="001F3F9A" w:rsidP="001F3F9A">
            <w:r w:rsidRPr="003F67E8">
              <w:t>NUMERIC(14,3)</w:t>
            </w:r>
          </w:p>
        </w:tc>
        <w:tc>
          <w:tcPr>
            <w:tcW w:w="1985" w:type="dxa"/>
          </w:tcPr>
          <w:p w14:paraId="6773A766" w14:textId="77777777" w:rsidR="001F3F9A" w:rsidRPr="003F67E8" w:rsidRDefault="001F3F9A" w:rsidP="001F3F9A">
            <w:r w:rsidRPr="003F67E8">
              <w:t>количество продукции</w:t>
            </w:r>
          </w:p>
        </w:tc>
        <w:tc>
          <w:tcPr>
            <w:tcW w:w="1754" w:type="dxa"/>
          </w:tcPr>
          <w:p w14:paraId="5AE9D8AF" w14:textId="77777777" w:rsidR="001F3F9A" w:rsidRPr="003F67E8" w:rsidRDefault="001F3F9A" w:rsidP="001F3F9A">
            <w:r w:rsidRPr="003F67E8">
              <w:t>Да</w:t>
            </w:r>
          </w:p>
        </w:tc>
      </w:tr>
      <w:tr w:rsidR="001F3F9A" w:rsidRPr="003F67E8" w14:paraId="64ACBC54" w14:textId="77777777" w:rsidTr="004A126B">
        <w:tc>
          <w:tcPr>
            <w:tcW w:w="844" w:type="dxa"/>
          </w:tcPr>
          <w:p w14:paraId="72DFD6ED" w14:textId="77777777" w:rsidR="001F3F9A" w:rsidRPr="003F67E8" w:rsidRDefault="001F3F9A" w:rsidP="001F3F9A"/>
        </w:tc>
        <w:tc>
          <w:tcPr>
            <w:tcW w:w="1910" w:type="dxa"/>
          </w:tcPr>
          <w:p w14:paraId="10454646" w14:textId="77777777" w:rsidR="001F3F9A" w:rsidRPr="003F67E8" w:rsidRDefault="001F3F9A" w:rsidP="001F3F9A">
            <w:r w:rsidRPr="003F67E8">
              <w:rPr>
                <w:rFonts w:eastAsia="Courier New"/>
                <w:color w:val="FF0000"/>
              </w:rPr>
              <w:t>VAT</w:t>
            </w:r>
          </w:p>
        </w:tc>
        <w:tc>
          <w:tcPr>
            <w:tcW w:w="1626" w:type="dxa"/>
          </w:tcPr>
          <w:p w14:paraId="4CA5AECA" w14:textId="77777777" w:rsidR="001F3F9A" w:rsidRPr="003F67E8" w:rsidRDefault="001F3F9A" w:rsidP="001F3F9A">
            <w:r w:rsidRPr="003F67E8">
              <w:t>decimal</w:t>
            </w:r>
          </w:p>
        </w:tc>
        <w:tc>
          <w:tcPr>
            <w:tcW w:w="1842" w:type="dxa"/>
          </w:tcPr>
          <w:p w14:paraId="0B2F608A" w14:textId="77777777" w:rsidR="001F3F9A" w:rsidRPr="003F67E8" w:rsidRDefault="001F3F9A" w:rsidP="001F3F9A">
            <w:r w:rsidRPr="003F67E8">
              <w:t>NUMERIC(5,2)</w:t>
            </w:r>
          </w:p>
        </w:tc>
        <w:tc>
          <w:tcPr>
            <w:tcW w:w="1985" w:type="dxa"/>
          </w:tcPr>
          <w:p w14:paraId="339749DA" w14:textId="77777777" w:rsidR="001F3F9A" w:rsidRPr="003F67E8" w:rsidRDefault="001F3F9A" w:rsidP="001F3F9A">
            <w:r w:rsidRPr="003F67E8">
              <w:t>НДС, %</w:t>
            </w:r>
          </w:p>
        </w:tc>
        <w:tc>
          <w:tcPr>
            <w:tcW w:w="1754" w:type="dxa"/>
          </w:tcPr>
          <w:p w14:paraId="4DF9011E" w14:textId="77777777" w:rsidR="001F3F9A" w:rsidRPr="003F67E8" w:rsidRDefault="001F3F9A" w:rsidP="001F3F9A">
            <w:r w:rsidRPr="003F67E8">
              <w:t>Да</w:t>
            </w:r>
          </w:p>
        </w:tc>
      </w:tr>
      <w:tr w:rsidR="001F3F9A" w:rsidRPr="003F67E8" w14:paraId="5913DA24" w14:textId="77777777" w:rsidTr="004A126B">
        <w:tc>
          <w:tcPr>
            <w:tcW w:w="844" w:type="dxa"/>
          </w:tcPr>
          <w:p w14:paraId="51C1D9F3" w14:textId="77777777" w:rsidR="001F3F9A" w:rsidRPr="003F67E8" w:rsidRDefault="001F3F9A" w:rsidP="001F3F9A"/>
        </w:tc>
        <w:tc>
          <w:tcPr>
            <w:tcW w:w="1910" w:type="dxa"/>
          </w:tcPr>
          <w:p w14:paraId="14D32DA6" w14:textId="77777777" w:rsidR="001F3F9A" w:rsidRPr="003F67E8" w:rsidRDefault="001F3F9A" w:rsidP="001F3F9A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26" w:type="dxa"/>
          </w:tcPr>
          <w:p w14:paraId="048B0224" w14:textId="77777777" w:rsidR="001F3F9A" w:rsidRPr="003F67E8" w:rsidRDefault="001F3F9A" w:rsidP="001F3F9A">
            <w:r w:rsidRPr="003F67E8">
              <w:t>unsignedByte</w:t>
            </w:r>
          </w:p>
        </w:tc>
        <w:tc>
          <w:tcPr>
            <w:tcW w:w="1842" w:type="dxa"/>
          </w:tcPr>
          <w:p w14:paraId="63DDC178" w14:textId="77777777" w:rsidR="001F3F9A" w:rsidRPr="003F67E8" w:rsidRDefault="001F3F9A" w:rsidP="001F3F9A">
            <w:r w:rsidRPr="003F67E8">
              <w:t>TINYINT</w:t>
            </w:r>
          </w:p>
        </w:tc>
        <w:tc>
          <w:tcPr>
            <w:tcW w:w="1985" w:type="dxa"/>
          </w:tcPr>
          <w:p w14:paraId="4D5400BE" w14:textId="77777777" w:rsidR="001F3F9A" w:rsidRPr="003F67E8" w:rsidRDefault="001F3F9A" w:rsidP="001F3F9A">
            <w:r w:rsidRPr="003F67E8">
              <w:t>Статус (2-активный, 9-неактивный)</w:t>
            </w:r>
          </w:p>
        </w:tc>
        <w:tc>
          <w:tcPr>
            <w:tcW w:w="1754" w:type="dxa"/>
          </w:tcPr>
          <w:p w14:paraId="2AAD654C" w14:textId="77777777" w:rsidR="001F3F9A" w:rsidRPr="003F67E8" w:rsidRDefault="001F3F9A" w:rsidP="001F3F9A">
            <w:r w:rsidRPr="003F67E8">
              <w:t>Да</w:t>
            </w:r>
          </w:p>
        </w:tc>
      </w:tr>
      <w:tr w:rsidR="001F3F9A" w:rsidRPr="003F67E8" w14:paraId="7E102BAD" w14:textId="77777777" w:rsidTr="004A126B">
        <w:tc>
          <w:tcPr>
            <w:tcW w:w="844" w:type="dxa"/>
            <w:tcBorders>
              <w:bottom w:val="single" w:sz="12" w:space="0" w:color="auto"/>
            </w:tcBorders>
          </w:tcPr>
          <w:p w14:paraId="69A4867F" w14:textId="77777777" w:rsidR="001F3F9A" w:rsidRPr="003F67E8" w:rsidRDefault="001F3F9A" w:rsidP="001F3F9A"/>
        </w:tc>
        <w:tc>
          <w:tcPr>
            <w:tcW w:w="1910" w:type="dxa"/>
            <w:tcBorders>
              <w:bottom w:val="single" w:sz="12" w:space="0" w:color="auto"/>
            </w:tcBorders>
          </w:tcPr>
          <w:p w14:paraId="67C893CC" w14:textId="77777777" w:rsidR="001F3F9A" w:rsidRPr="003F67E8" w:rsidRDefault="001F3F9A" w:rsidP="001F3F9A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14DAD4E6" w14:textId="77777777" w:rsidR="001F3F9A" w:rsidRPr="003F67E8" w:rsidRDefault="001F3F9A" w:rsidP="001F3F9A">
            <w:r w:rsidRPr="003F67E8">
              <w:t>string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14:paraId="2A264297" w14:textId="73C08420" w:rsidR="001F3F9A" w:rsidRPr="003F67E8" w:rsidRDefault="001F3F9A" w:rsidP="001F3F9A">
            <w:r w:rsidRPr="003F67E8">
              <w:t>VARCHAR(14)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31875AFB" w14:textId="77777777" w:rsidR="001F3F9A" w:rsidRPr="003F67E8" w:rsidRDefault="001F3F9A" w:rsidP="001F3F9A">
            <w:r w:rsidRPr="003F67E8">
              <w:t>дата последней модификации записи в БД SalesWorks в формате:</w:t>
            </w:r>
          </w:p>
          <w:p w14:paraId="30BA0FA0" w14:textId="77777777" w:rsidR="001F3F9A" w:rsidRPr="003F67E8" w:rsidRDefault="001F3F9A" w:rsidP="001F3F9A">
            <w:r w:rsidRPr="003F67E8">
              <w:t>yyyymmdd hh:mm</w:t>
            </w:r>
          </w:p>
          <w:p w14:paraId="18D555D4" w14:textId="6CF628B1" w:rsidR="001F3F9A" w:rsidRPr="003F67E8" w:rsidRDefault="001F3F9A" w:rsidP="001F3F9A">
            <w:r w:rsidRPr="003F67E8">
              <w:t>Пример – 20151028 10:20</w:t>
            </w:r>
          </w:p>
        </w:tc>
        <w:tc>
          <w:tcPr>
            <w:tcW w:w="1754" w:type="dxa"/>
            <w:tcBorders>
              <w:bottom w:val="single" w:sz="12" w:space="0" w:color="auto"/>
            </w:tcBorders>
          </w:tcPr>
          <w:p w14:paraId="4B4A579E" w14:textId="77777777" w:rsidR="001F3F9A" w:rsidRPr="003F67E8" w:rsidRDefault="001F3F9A" w:rsidP="001F3F9A">
            <w:r w:rsidRPr="003F67E8">
              <w:t>Да</w:t>
            </w:r>
          </w:p>
        </w:tc>
      </w:tr>
      <w:tr w:rsidR="001F3F9A" w:rsidRPr="001F3F9A" w14:paraId="67341640" w14:textId="77777777" w:rsidTr="0063684E">
        <w:tc>
          <w:tcPr>
            <w:tcW w:w="844" w:type="dxa"/>
            <w:tcBorders>
              <w:bottom w:val="single" w:sz="12" w:space="0" w:color="auto"/>
            </w:tcBorders>
          </w:tcPr>
          <w:p w14:paraId="18E09640" w14:textId="77777777" w:rsidR="001F3F9A" w:rsidRPr="001F3F9A" w:rsidRDefault="001F3F9A" w:rsidP="0063684E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7AF0E412" w14:textId="77777777" w:rsidR="001F3F9A" w:rsidRPr="001F3F9A" w:rsidRDefault="001F3F9A" w:rsidP="0063684E">
            <w:pPr>
              <w:rPr>
                <w:rFonts w:eastAsia="Courier New"/>
                <w:color w:val="FF0000"/>
                <w:highlight w:val="yellow"/>
              </w:rPr>
            </w:pPr>
            <w:r w:rsidRPr="001F3F9A">
              <w:rPr>
                <w:highlight w:val="yellow"/>
                <w:lang w:val="en-US"/>
              </w:rPr>
              <w:t>CUST_ID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066A8A0B" w14:textId="77777777" w:rsidR="001F3F9A" w:rsidRPr="001F3F9A" w:rsidRDefault="001F3F9A" w:rsidP="0063684E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int</w:t>
            </w:r>
          </w:p>
        </w:tc>
        <w:tc>
          <w:tcPr>
            <w:tcW w:w="1842" w:type="dxa"/>
            <w:tcBorders>
              <w:bottom w:val="single" w:sz="12" w:space="0" w:color="auto"/>
            </w:tcBorders>
          </w:tcPr>
          <w:p w14:paraId="403E7315" w14:textId="77777777" w:rsidR="001F3F9A" w:rsidRPr="001F3F9A" w:rsidRDefault="001F3F9A" w:rsidP="0063684E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36D1B11D" w14:textId="77777777" w:rsidR="001F3F9A" w:rsidRPr="001F3F9A" w:rsidRDefault="001F3F9A" w:rsidP="0063684E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54" w:type="dxa"/>
            <w:tcBorders>
              <w:bottom w:val="single" w:sz="12" w:space="0" w:color="auto"/>
            </w:tcBorders>
          </w:tcPr>
          <w:p w14:paraId="25848020" w14:textId="77777777" w:rsidR="001F3F9A" w:rsidRPr="001F3F9A" w:rsidRDefault="001F3F9A" w:rsidP="0063684E">
            <w:pPr>
              <w:rPr>
                <w:highlight w:val="yellow"/>
              </w:rPr>
            </w:pPr>
            <w:r w:rsidRPr="001F3F9A">
              <w:rPr>
                <w:highlight w:val="yellow"/>
              </w:rPr>
              <w:t>Да</w:t>
            </w:r>
          </w:p>
        </w:tc>
      </w:tr>
    </w:tbl>
    <w:p w14:paraId="4E9CBF53" w14:textId="77777777" w:rsidR="008C74FE" w:rsidRPr="003F67E8" w:rsidRDefault="008C74FE" w:rsidP="008C74FE">
      <w:pPr>
        <w:spacing w:before="200" w:after="200"/>
        <w:ind w:left="357"/>
      </w:pPr>
      <w:r w:rsidRPr="003F67E8">
        <w:t>Пример структуры файла:</w:t>
      </w:r>
    </w:p>
    <w:p w14:paraId="6E649FBA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255094D7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F6AAFBC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ab/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SalIns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5AE4788A" w14:textId="3261DA81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SalIn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INVOICE_NO1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2014-08-22T00:00:00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20140822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VATCALCMOD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DOC_TYPE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WAREH_CODE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WAREH_CODE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CUSTDOC_NO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CUSTDOC_NO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1F3F9A" w:rsidRPr="00C46783">
        <w:rPr>
          <w:rStyle w:val="sc31"/>
          <w:lang w:val="en-US"/>
        </w:rPr>
        <w:t>CUST_ID</w:t>
      </w:r>
      <w:r w:rsidR="001F3F9A" w:rsidRPr="00C46783">
        <w:rPr>
          <w:rStyle w:val="sc8"/>
          <w:lang w:val="en-US"/>
        </w:rPr>
        <w:t>=</w:t>
      </w:r>
      <w:r w:rsidR="001F3F9A" w:rsidRPr="00C46783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9F13DA6" w14:textId="77777777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SalInDetails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6D6B1EB" w14:textId="2DCEFDF2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lastRenderedPageBreak/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SalInDetail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15.236548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20140822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1F3F9A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1F3F9A" w:rsidRPr="00C46783">
        <w:rPr>
          <w:rStyle w:val="sc31"/>
          <w:lang w:val="en-US"/>
        </w:rPr>
        <w:t>CUST_ID</w:t>
      </w:r>
      <w:r w:rsidR="001F3F9A" w:rsidRPr="00C46783">
        <w:rPr>
          <w:rStyle w:val="sc8"/>
          <w:lang w:val="en-US"/>
        </w:rPr>
        <w:t>=</w:t>
      </w:r>
      <w:r w:rsidR="001F3F9A" w:rsidRPr="00C46783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5744914" w14:textId="4FBA0183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SalInDetail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15.236548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20140822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1F3F9A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1F3F9A" w:rsidRPr="00C46783">
        <w:rPr>
          <w:rStyle w:val="sc31"/>
          <w:lang w:val="en-US"/>
        </w:rPr>
        <w:t>CUST_ID</w:t>
      </w:r>
      <w:r w:rsidR="001F3F9A" w:rsidRPr="00C46783">
        <w:rPr>
          <w:rStyle w:val="sc8"/>
          <w:lang w:val="en-US"/>
        </w:rPr>
        <w:t>=</w:t>
      </w:r>
      <w:r w:rsidR="001F3F9A" w:rsidRPr="00C46783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92473C3" w14:textId="732D430B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SalInDetail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15.236548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20140822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1F3F9A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1F3F9A" w:rsidRPr="00C46783">
        <w:rPr>
          <w:rStyle w:val="sc31"/>
          <w:lang w:val="en-US"/>
        </w:rPr>
        <w:t>CUST_ID</w:t>
      </w:r>
      <w:r w:rsidR="001F3F9A" w:rsidRPr="00C46783">
        <w:rPr>
          <w:rStyle w:val="sc8"/>
          <w:lang w:val="en-US"/>
        </w:rPr>
        <w:t>=</w:t>
      </w:r>
      <w:r w:rsidR="001F3F9A" w:rsidRPr="00C46783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5679BE1B" w14:textId="711FA9E0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SalInDetail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15.236548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20140822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1F3F9A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1F3F9A" w:rsidRPr="00C46783">
        <w:rPr>
          <w:rStyle w:val="sc31"/>
          <w:lang w:val="en-US"/>
        </w:rPr>
        <w:t>CUST_ID</w:t>
      </w:r>
      <w:r w:rsidR="001F3F9A" w:rsidRPr="00C46783">
        <w:rPr>
          <w:rStyle w:val="sc8"/>
          <w:lang w:val="en-US"/>
        </w:rPr>
        <w:t>=</w:t>
      </w:r>
      <w:r w:rsidR="001F3F9A" w:rsidRPr="00C46783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77EE97A" w14:textId="2D14BEDD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SalInDetail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15.236548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20140822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5.25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1F3F9A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1F3F9A" w:rsidRPr="00C46783">
        <w:rPr>
          <w:rStyle w:val="sc31"/>
          <w:lang w:val="en-US"/>
        </w:rPr>
        <w:t>CUST_ID</w:t>
      </w:r>
      <w:r w:rsidR="001F3F9A" w:rsidRPr="00C46783">
        <w:rPr>
          <w:rStyle w:val="sc8"/>
          <w:lang w:val="en-US"/>
        </w:rPr>
        <w:t>=</w:t>
      </w:r>
      <w:r w:rsidR="001F3F9A" w:rsidRPr="00C46783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ACFB4B9" w14:textId="77777777" w:rsidR="008C74FE" w:rsidRPr="003F67E8" w:rsidRDefault="008C74FE" w:rsidP="008C74FE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SalInDetails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E2A4972" w14:textId="354C4219" w:rsidR="008C74FE" w:rsidRPr="003F67E8" w:rsidRDefault="007E7AC0" w:rsidP="008C74FE"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="008C74FE"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="008C74FE" w:rsidRPr="003F67E8">
        <w:rPr>
          <w:rFonts w:ascii="Courier New" w:eastAsia="Courier New" w:hAnsi="Courier New" w:cs="Courier New"/>
          <w:color w:val="A31515"/>
          <w:sz w:val="16"/>
        </w:rPr>
        <w:t>SalIn</w:t>
      </w:r>
      <w:r w:rsidR="008C74FE"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3750850A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ab/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SalIns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270C9665" w14:textId="77777777" w:rsidR="008C74FE" w:rsidRPr="003F67E8" w:rsidRDefault="008C74FE" w:rsidP="007E7AC0"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28F2584A" w14:textId="77777777" w:rsidR="008C74FE" w:rsidRPr="003F67E8" w:rsidRDefault="008C74FE" w:rsidP="008C74FE">
      <w:pPr>
        <w:ind w:left="360"/>
      </w:pPr>
    </w:p>
    <w:p w14:paraId="7431E02D" w14:textId="77777777" w:rsidR="008C74FE" w:rsidRPr="003F67E8" w:rsidRDefault="008C74FE" w:rsidP="007C0F20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SalIns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документах прихода продукции из учетной системы.</w:t>
      </w:r>
    </w:p>
    <w:p w14:paraId="3872219F" w14:textId="77777777" w:rsidR="008C74FE" w:rsidRPr="003F67E8" w:rsidRDefault="008C74FE" w:rsidP="007C0F20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SalIn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документе прихода продукции из учетной системы.</w:t>
      </w:r>
    </w:p>
    <w:p w14:paraId="0D80B398" w14:textId="77777777" w:rsidR="008C74FE" w:rsidRPr="003F67E8" w:rsidRDefault="008C74FE" w:rsidP="007C0F20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SalInDetails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деталях документа прихода продукции из учетной системы (глобальная кодировка продукции).</w:t>
      </w:r>
    </w:p>
    <w:p w14:paraId="1D76981A" w14:textId="77777777" w:rsidR="008C74FE" w:rsidRPr="003F67E8" w:rsidRDefault="008C74FE" w:rsidP="007C0F20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SalInDetail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продукции в документе прихода продукции из учетной системы (глобальная кодировка продукции).</w:t>
      </w:r>
    </w:p>
    <w:p w14:paraId="01EB796F" w14:textId="77777777" w:rsidR="00EC4A9A" w:rsidRPr="003F67E8" w:rsidRDefault="00EC4A9A" w:rsidP="00CF7121">
      <w:bookmarkStart w:id="1966" w:name="_Toc470019338"/>
      <w:bookmarkStart w:id="1967" w:name="_Toc470023501"/>
      <w:bookmarkStart w:id="1968" w:name="_Toc470027664"/>
      <w:bookmarkStart w:id="1969" w:name="_Toc470019339"/>
      <w:bookmarkStart w:id="1970" w:name="_Toc470023502"/>
      <w:bookmarkStart w:id="1971" w:name="_Toc470027665"/>
      <w:bookmarkStart w:id="1972" w:name="_Toc470019340"/>
      <w:bookmarkStart w:id="1973" w:name="_Toc470023503"/>
      <w:bookmarkStart w:id="1974" w:name="_Toc470027666"/>
      <w:bookmarkStart w:id="1975" w:name="_Toc470019341"/>
      <w:bookmarkStart w:id="1976" w:name="_Toc470023504"/>
      <w:bookmarkStart w:id="1977" w:name="_Toc470027667"/>
      <w:bookmarkStart w:id="1978" w:name="_Toc470019342"/>
      <w:bookmarkStart w:id="1979" w:name="_Toc470023505"/>
      <w:bookmarkStart w:id="1980" w:name="_Toc470027668"/>
      <w:bookmarkStart w:id="1981" w:name="_Toc470019343"/>
      <w:bookmarkStart w:id="1982" w:name="_Toc470023506"/>
      <w:bookmarkStart w:id="1983" w:name="_Toc470027669"/>
      <w:bookmarkStart w:id="1984" w:name="_Toc470019344"/>
      <w:bookmarkStart w:id="1985" w:name="_Toc470023507"/>
      <w:bookmarkStart w:id="1986" w:name="_Toc470027670"/>
      <w:bookmarkStart w:id="1987" w:name="_Toc470019345"/>
      <w:bookmarkStart w:id="1988" w:name="_Toc470023508"/>
      <w:bookmarkStart w:id="1989" w:name="_Toc470027671"/>
      <w:bookmarkStart w:id="1990" w:name="_Toc470019346"/>
      <w:bookmarkStart w:id="1991" w:name="_Toc470023509"/>
      <w:bookmarkStart w:id="1992" w:name="_Toc470027672"/>
      <w:bookmarkStart w:id="1993" w:name="_Toc470019347"/>
      <w:bookmarkStart w:id="1994" w:name="_Toc470023510"/>
      <w:bookmarkStart w:id="1995" w:name="_Toc470027673"/>
      <w:bookmarkStart w:id="1996" w:name="_Toc470019348"/>
      <w:bookmarkStart w:id="1997" w:name="_Toc470023511"/>
      <w:bookmarkStart w:id="1998" w:name="_Toc470027674"/>
      <w:bookmarkStart w:id="1999" w:name="_Toc470019349"/>
      <w:bookmarkStart w:id="2000" w:name="_Toc470023512"/>
      <w:bookmarkStart w:id="2001" w:name="_Toc470027675"/>
      <w:bookmarkStart w:id="2002" w:name="_Toc470019350"/>
      <w:bookmarkStart w:id="2003" w:name="_Toc470023513"/>
      <w:bookmarkStart w:id="2004" w:name="_Toc470027676"/>
      <w:bookmarkStart w:id="2005" w:name="_Toc470019351"/>
      <w:bookmarkStart w:id="2006" w:name="_Toc470023514"/>
      <w:bookmarkStart w:id="2007" w:name="_Toc470027677"/>
      <w:bookmarkStart w:id="2008" w:name="_Toc470019380"/>
      <w:bookmarkStart w:id="2009" w:name="_Toc470023543"/>
      <w:bookmarkStart w:id="2010" w:name="_Toc470027706"/>
      <w:bookmarkStart w:id="2011" w:name="_Toc470019387"/>
      <w:bookmarkStart w:id="2012" w:name="_Toc470023550"/>
      <w:bookmarkStart w:id="2013" w:name="_Toc470027713"/>
      <w:bookmarkStart w:id="2014" w:name="_Toc470019394"/>
      <w:bookmarkStart w:id="2015" w:name="_Toc470023557"/>
      <w:bookmarkStart w:id="2016" w:name="_Toc470027720"/>
      <w:bookmarkStart w:id="2017" w:name="_Toc470019401"/>
      <w:bookmarkStart w:id="2018" w:name="_Toc470023564"/>
      <w:bookmarkStart w:id="2019" w:name="_Toc470027727"/>
      <w:bookmarkStart w:id="2020" w:name="_Toc470019402"/>
      <w:bookmarkStart w:id="2021" w:name="_Toc470023565"/>
      <w:bookmarkStart w:id="2022" w:name="_Toc470027728"/>
      <w:bookmarkStart w:id="2023" w:name="_Toc470019403"/>
      <w:bookmarkStart w:id="2024" w:name="_Toc470023566"/>
      <w:bookmarkStart w:id="2025" w:name="_Toc470027729"/>
      <w:bookmarkStart w:id="2026" w:name="_Toc470019404"/>
      <w:bookmarkStart w:id="2027" w:name="_Toc470023567"/>
      <w:bookmarkStart w:id="2028" w:name="_Toc470027730"/>
      <w:bookmarkStart w:id="2029" w:name="_Toc470019405"/>
      <w:bookmarkStart w:id="2030" w:name="_Toc470023568"/>
      <w:bookmarkStart w:id="2031" w:name="_Toc470027731"/>
      <w:bookmarkStart w:id="2032" w:name="_Toc470019406"/>
      <w:bookmarkStart w:id="2033" w:name="_Toc470023569"/>
      <w:bookmarkStart w:id="2034" w:name="_Toc470027732"/>
      <w:bookmarkStart w:id="2035" w:name="_Toc470019407"/>
      <w:bookmarkStart w:id="2036" w:name="_Toc470023570"/>
      <w:bookmarkStart w:id="2037" w:name="_Toc470027733"/>
      <w:bookmarkStart w:id="2038" w:name="_Toc470019408"/>
      <w:bookmarkStart w:id="2039" w:name="_Toc470023571"/>
      <w:bookmarkStart w:id="2040" w:name="_Toc470027734"/>
      <w:bookmarkStart w:id="2041" w:name="_Toc470019409"/>
      <w:bookmarkStart w:id="2042" w:name="_Toc470023572"/>
      <w:bookmarkStart w:id="2043" w:name="_Toc470027735"/>
      <w:bookmarkStart w:id="2044" w:name="_Toc470019410"/>
      <w:bookmarkStart w:id="2045" w:name="_Toc470023573"/>
      <w:bookmarkStart w:id="2046" w:name="_Toc470027736"/>
      <w:bookmarkStart w:id="2047" w:name="_Toc470019411"/>
      <w:bookmarkStart w:id="2048" w:name="_Toc470023574"/>
      <w:bookmarkStart w:id="2049" w:name="_Toc470027737"/>
      <w:bookmarkStart w:id="2050" w:name="_Toc470019412"/>
      <w:bookmarkStart w:id="2051" w:name="_Toc470023575"/>
      <w:bookmarkStart w:id="2052" w:name="_Toc470027738"/>
      <w:bookmarkStart w:id="2053" w:name="_Toc470019413"/>
      <w:bookmarkStart w:id="2054" w:name="_Toc470023576"/>
      <w:bookmarkStart w:id="2055" w:name="_Toc470027739"/>
      <w:bookmarkStart w:id="2056" w:name="_Toc470019414"/>
      <w:bookmarkStart w:id="2057" w:name="_Toc470023577"/>
      <w:bookmarkStart w:id="2058" w:name="_Toc470027740"/>
      <w:bookmarkStart w:id="2059" w:name="_Toc470019415"/>
      <w:bookmarkStart w:id="2060" w:name="_Toc470023578"/>
      <w:bookmarkStart w:id="2061" w:name="_Toc470027741"/>
      <w:bookmarkStart w:id="2062" w:name="_Toc470019437"/>
      <w:bookmarkStart w:id="2063" w:name="_Toc470023600"/>
      <w:bookmarkStart w:id="2064" w:name="_Toc470027763"/>
      <w:bookmarkStart w:id="2065" w:name="_Toc470019444"/>
      <w:bookmarkStart w:id="2066" w:name="_Toc470023607"/>
      <w:bookmarkStart w:id="2067" w:name="_Toc470027770"/>
      <w:bookmarkStart w:id="2068" w:name="_Toc470019451"/>
      <w:bookmarkStart w:id="2069" w:name="_Toc470023614"/>
      <w:bookmarkStart w:id="2070" w:name="_Toc470027777"/>
      <w:bookmarkStart w:id="2071" w:name="_Toc470019458"/>
      <w:bookmarkStart w:id="2072" w:name="_Toc470023621"/>
      <w:bookmarkStart w:id="2073" w:name="_Toc470027784"/>
      <w:bookmarkStart w:id="2074" w:name="_Toc470019459"/>
      <w:bookmarkStart w:id="2075" w:name="_Toc470023622"/>
      <w:bookmarkStart w:id="2076" w:name="_Toc470027785"/>
      <w:bookmarkStart w:id="2077" w:name="_Toc470019460"/>
      <w:bookmarkStart w:id="2078" w:name="_Toc470023623"/>
      <w:bookmarkStart w:id="2079" w:name="_Toc470027786"/>
      <w:bookmarkStart w:id="2080" w:name="_Toc470019461"/>
      <w:bookmarkStart w:id="2081" w:name="_Toc470023624"/>
      <w:bookmarkStart w:id="2082" w:name="_Toc470027787"/>
      <w:bookmarkStart w:id="2083" w:name="_Toc470019462"/>
      <w:bookmarkStart w:id="2084" w:name="_Toc470023625"/>
      <w:bookmarkStart w:id="2085" w:name="_Toc470027788"/>
      <w:bookmarkStart w:id="2086" w:name="_Toc470019463"/>
      <w:bookmarkStart w:id="2087" w:name="_Toc470023626"/>
      <w:bookmarkStart w:id="2088" w:name="_Toc470027789"/>
      <w:bookmarkStart w:id="2089" w:name="_Toc470019464"/>
      <w:bookmarkStart w:id="2090" w:name="_Toc470023627"/>
      <w:bookmarkStart w:id="2091" w:name="_Toc470027790"/>
      <w:bookmarkStart w:id="2092" w:name="_Toc470019465"/>
      <w:bookmarkStart w:id="2093" w:name="_Toc470023628"/>
      <w:bookmarkStart w:id="2094" w:name="_Toc470027791"/>
      <w:bookmarkStart w:id="2095" w:name="_Toc470019466"/>
      <w:bookmarkStart w:id="2096" w:name="_Toc470023629"/>
      <w:bookmarkStart w:id="2097" w:name="_Toc470027792"/>
      <w:bookmarkStart w:id="2098" w:name="_Toc470019467"/>
      <w:bookmarkStart w:id="2099" w:name="_Toc470023630"/>
      <w:bookmarkStart w:id="2100" w:name="_Toc470027793"/>
      <w:bookmarkStart w:id="2101" w:name="_Toc470019468"/>
      <w:bookmarkStart w:id="2102" w:name="_Toc470023631"/>
      <w:bookmarkStart w:id="2103" w:name="_Toc470027794"/>
      <w:bookmarkStart w:id="2104" w:name="_Toc470019469"/>
      <w:bookmarkStart w:id="2105" w:name="_Toc470023632"/>
      <w:bookmarkStart w:id="2106" w:name="_Toc470027795"/>
      <w:bookmarkStart w:id="2107" w:name="_Toc470019470"/>
      <w:bookmarkStart w:id="2108" w:name="_Toc470023633"/>
      <w:bookmarkStart w:id="2109" w:name="_Toc470027796"/>
      <w:bookmarkStart w:id="2110" w:name="_Toc470019471"/>
      <w:bookmarkStart w:id="2111" w:name="_Toc470023634"/>
      <w:bookmarkStart w:id="2112" w:name="_Toc470027797"/>
      <w:bookmarkStart w:id="2113" w:name="_Toc470019472"/>
      <w:bookmarkStart w:id="2114" w:name="_Toc470023635"/>
      <w:bookmarkStart w:id="2115" w:name="_Toc470027798"/>
      <w:bookmarkStart w:id="2116" w:name="_Toc470019494"/>
      <w:bookmarkStart w:id="2117" w:name="_Toc470023657"/>
      <w:bookmarkStart w:id="2118" w:name="_Toc470027820"/>
      <w:bookmarkStart w:id="2119" w:name="_Toc470019508"/>
      <w:bookmarkStart w:id="2120" w:name="_Toc470023671"/>
      <w:bookmarkStart w:id="2121" w:name="_Toc470027834"/>
      <w:bookmarkStart w:id="2122" w:name="_Toc470019515"/>
      <w:bookmarkStart w:id="2123" w:name="_Toc470023678"/>
      <w:bookmarkStart w:id="2124" w:name="_Toc470027841"/>
      <w:bookmarkStart w:id="2125" w:name="_Toc470019522"/>
      <w:bookmarkStart w:id="2126" w:name="_Toc470023685"/>
      <w:bookmarkStart w:id="2127" w:name="_Toc470027848"/>
      <w:bookmarkStart w:id="2128" w:name="_Toc470019529"/>
      <w:bookmarkStart w:id="2129" w:name="_Toc470023692"/>
      <w:bookmarkStart w:id="2130" w:name="_Toc470027855"/>
      <w:bookmarkStart w:id="2131" w:name="_Toc470019530"/>
      <w:bookmarkStart w:id="2132" w:name="_Toc470023693"/>
      <w:bookmarkStart w:id="2133" w:name="_Toc470027856"/>
      <w:bookmarkStart w:id="2134" w:name="_Toc470019531"/>
      <w:bookmarkStart w:id="2135" w:name="_Toc470023694"/>
      <w:bookmarkStart w:id="2136" w:name="_Toc470027857"/>
      <w:bookmarkStart w:id="2137" w:name="_Toc470019532"/>
      <w:bookmarkStart w:id="2138" w:name="_Toc470023695"/>
      <w:bookmarkStart w:id="2139" w:name="_Toc470027858"/>
      <w:bookmarkStart w:id="2140" w:name="_Toc470019533"/>
      <w:bookmarkStart w:id="2141" w:name="_Toc470023696"/>
      <w:bookmarkStart w:id="2142" w:name="_Toc470027859"/>
      <w:bookmarkStart w:id="2143" w:name="_Toc470019534"/>
      <w:bookmarkStart w:id="2144" w:name="_Toc470023697"/>
      <w:bookmarkStart w:id="2145" w:name="_Toc470027860"/>
      <w:bookmarkStart w:id="2146" w:name="_Toc470019535"/>
      <w:bookmarkStart w:id="2147" w:name="_Toc470023698"/>
      <w:bookmarkStart w:id="2148" w:name="_Toc470027861"/>
      <w:bookmarkStart w:id="2149" w:name="_Toc470019536"/>
      <w:bookmarkStart w:id="2150" w:name="_Toc470023699"/>
      <w:bookmarkStart w:id="2151" w:name="_Toc470027862"/>
      <w:bookmarkStart w:id="2152" w:name="_Toc470019537"/>
      <w:bookmarkStart w:id="2153" w:name="_Toc470023700"/>
      <w:bookmarkStart w:id="2154" w:name="_Toc470027863"/>
      <w:bookmarkStart w:id="2155" w:name="_Toc470019538"/>
      <w:bookmarkStart w:id="2156" w:name="_Toc470023701"/>
      <w:bookmarkStart w:id="2157" w:name="_Toc470027864"/>
      <w:bookmarkStart w:id="2158" w:name="_Toc470019539"/>
      <w:bookmarkStart w:id="2159" w:name="_Toc470023702"/>
      <w:bookmarkStart w:id="2160" w:name="_Toc470027865"/>
      <w:bookmarkStart w:id="2161" w:name="_Toc470019540"/>
      <w:bookmarkStart w:id="2162" w:name="_Toc470023703"/>
      <w:bookmarkStart w:id="2163" w:name="_Toc470027866"/>
      <w:bookmarkStart w:id="2164" w:name="_Toc470019541"/>
      <w:bookmarkStart w:id="2165" w:name="_Toc470023704"/>
      <w:bookmarkStart w:id="2166" w:name="_Toc470027867"/>
      <w:bookmarkStart w:id="2167" w:name="_Toc470019542"/>
      <w:bookmarkStart w:id="2168" w:name="_Toc470023705"/>
      <w:bookmarkStart w:id="2169" w:name="_Toc470027868"/>
      <w:bookmarkStart w:id="2170" w:name="_Toc470019543"/>
      <w:bookmarkStart w:id="2171" w:name="_Toc470023706"/>
      <w:bookmarkStart w:id="2172" w:name="_Toc470027869"/>
      <w:bookmarkStart w:id="2173" w:name="_Toc470019544"/>
      <w:bookmarkStart w:id="2174" w:name="_Toc470023707"/>
      <w:bookmarkStart w:id="2175" w:name="_Toc470027870"/>
      <w:bookmarkStart w:id="2176" w:name="_Toc470019545"/>
      <w:bookmarkStart w:id="2177" w:name="_Toc470023708"/>
      <w:bookmarkStart w:id="2178" w:name="_Toc470027871"/>
      <w:bookmarkStart w:id="2179" w:name="_Toc470019546"/>
      <w:bookmarkStart w:id="2180" w:name="_Toc470023709"/>
      <w:bookmarkStart w:id="2181" w:name="_Toc470027872"/>
      <w:bookmarkStart w:id="2182" w:name="_Toc470019547"/>
      <w:bookmarkStart w:id="2183" w:name="_Toc470023710"/>
      <w:bookmarkStart w:id="2184" w:name="_Toc470027873"/>
      <w:bookmarkStart w:id="2185" w:name="_Toc470019548"/>
      <w:bookmarkStart w:id="2186" w:name="_Toc470023711"/>
      <w:bookmarkStart w:id="2187" w:name="_Toc470027874"/>
      <w:bookmarkStart w:id="2188" w:name="_Toc470019549"/>
      <w:bookmarkStart w:id="2189" w:name="_Toc470023712"/>
      <w:bookmarkStart w:id="2190" w:name="_Toc470027875"/>
      <w:bookmarkStart w:id="2191" w:name="_Toc470019550"/>
      <w:bookmarkStart w:id="2192" w:name="_Toc470023713"/>
      <w:bookmarkStart w:id="2193" w:name="_Toc470027876"/>
      <w:bookmarkStart w:id="2194" w:name="_Toc470019551"/>
      <w:bookmarkStart w:id="2195" w:name="_Toc470023714"/>
      <w:bookmarkStart w:id="2196" w:name="_Toc470027877"/>
      <w:bookmarkStart w:id="2197" w:name="_Toc470019552"/>
      <w:bookmarkStart w:id="2198" w:name="_Toc470023715"/>
      <w:bookmarkStart w:id="2199" w:name="_Toc470027878"/>
      <w:bookmarkStart w:id="2200" w:name="_Toc470019553"/>
      <w:bookmarkStart w:id="2201" w:name="_Toc470023716"/>
      <w:bookmarkStart w:id="2202" w:name="_Toc470027879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</w:p>
    <w:p w14:paraId="1F7E0E05" w14:textId="3468E25E" w:rsidR="006A3826" w:rsidRPr="003F67E8" w:rsidRDefault="006A3826" w:rsidP="001E2D88">
      <w:pPr>
        <w:pStyle w:val="21"/>
        <w:ind w:left="567"/>
        <w:rPr>
          <w:lang w:val="ru-RU"/>
        </w:rPr>
      </w:pPr>
      <w:bookmarkStart w:id="2203" w:name="_Toc470019568"/>
      <w:bookmarkStart w:id="2204" w:name="_Toc470023731"/>
      <w:bookmarkStart w:id="2205" w:name="_Toc470027894"/>
      <w:bookmarkStart w:id="2206" w:name="_Toc470019569"/>
      <w:bookmarkStart w:id="2207" w:name="_Toc470023732"/>
      <w:bookmarkStart w:id="2208" w:name="_Toc470027895"/>
      <w:bookmarkStart w:id="2209" w:name="_Toc470019570"/>
      <w:bookmarkStart w:id="2210" w:name="_Toc470023733"/>
      <w:bookmarkStart w:id="2211" w:name="_Toc470027896"/>
      <w:bookmarkStart w:id="2212" w:name="_Toc470019571"/>
      <w:bookmarkStart w:id="2213" w:name="_Toc470023734"/>
      <w:bookmarkStart w:id="2214" w:name="_Toc470027897"/>
      <w:bookmarkStart w:id="2215" w:name="_Toc470019572"/>
      <w:bookmarkStart w:id="2216" w:name="_Toc470023735"/>
      <w:bookmarkStart w:id="2217" w:name="_Toc470027898"/>
      <w:bookmarkStart w:id="2218" w:name="_Toc470019573"/>
      <w:bookmarkStart w:id="2219" w:name="_Toc470023736"/>
      <w:bookmarkStart w:id="2220" w:name="_Toc470027899"/>
      <w:bookmarkStart w:id="2221" w:name="_Toc470019574"/>
      <w:bookmarkStart w:id="2222" w:name="_Toc470023737"/>
      <w:bookmarkStart w:id="2223" w:name="_Toc470027900"/>
      <w:bookmarkStart w:id="2224" w:name="_Toc470019575"/>
      <w:bookmarkStart w:id="2225" w:name="_Toc470023738"/>
      <w:bookmarkStart w:id="2226" w:name="_Toc470027901"/>
      <w:bookmarkStart w:id="2227" w:name="_Toc470019576"/>
      <w:bookmarkStart w:id="2228" w:name="_Toc470023739"/>
      <w:bookmarkStart w:id="2229" w:name="_Toc470027902"/>
      <w:bookmarkStart w:id="2230" w:name="_Toc470019577"/>
      <w:bookmarkStart w:id="2231" w:name="_Toc470023740"/>
      <w:bookmarkStart w:id="2232" w:name="_Toc470027903"/>
      <w:bookmarkStart w:id="2233" w:name="_Toc470019578"/>
      <w:bookmarkStart w:id="2234" w:name="_Toc470023741"/>
      <w:bookmarkStart w:id="2235" w:name="_Toc470027904"/>
      <w:bookmarkStart w:id="2236" w:name="_Toc470019579"/>
      <w:bookmarkStart w:id="2237" w:name="_Toc470023742"/>
      <w:bookmarkStart w:id="2238" w:name="_Toc470027905"/>
      <w:bookmarkStart w:id="2239" w:name="_Toc470019580"/>
      <w:bookmarkStart w:id="2240" w:name="_Toc470023743"/>
      <w:bookmarkStart w:id="2241" w:name="_Toc470027906"/>
      <w:bookmarkStart w:id="2242" w:name="_Toc470019581"/>
      <w:bookmarkStart w:id="2243" w:name="_Toc470023744"/>
      <w:bookmarkStart w:id="2244" w:name="_Toc470027907"/>
      <w:bookmarkStart w:id="2245" w:name="_Toc470019582"/>
      <w:bookmarkStart w:id="2246" w:name="_Toc470023745"/>
      <w:bookmarkStart w:id="2247" w:name="_Toc470027908"/>
      <w:bookmarkStart w:id="2248" w:name="_Toc470019583"/>
      <w:bookmarkStart w:id="2249" w:name="_Toc470023746"/>
      <w:bookmarkStart w:id="2250" w:name="_Toc470027909"/>
      <w:bookmarkStart w:id="2251" w:name="_Toc470019584"/>
      <w:bookmarkStart w:id="2252" w:name="_Toc470023747"/>
      <w:bookmarkStart w:id="2253" w:name="_Toc470027910"/>
      <w:bookmarkStart w:id="2254" w:name="_Toc470019585"/>
      <w:bookmarkStart w:id="2255" w:name="_Toc470023748"/>
      <w:bookmarkStart w:id="2256" w:name="_Toc470027911"/>
      <w:bookmarkStart w:id="2257" w:name="_Toc470019586"/>
      <w:bookmarkStart w:id="2258" w:name="_Toc470023749"/>
      <w:bookmarkStart w:id="2259" w:name="_Toc470027912"/>
      <w:bookmarkStart w:id="2260" w:name="_Toc470019587"/>
      <w:bookmarkStart w:id="2261" w:name="_Toc470023750"/>
      <w:bookmarkStart w:id="2262" w:name="_Toc470027913"/>
      <w:bookmarkStart w:id="2263" w:name="_Toc470019588"/>
      <w:bookmarkStart w:id="2264" w:name="_Toc470023751"/>
      <w:bookmarkStart w:id="2265" w:name="_Toc470027914"/>
      <w:bookmarkStart w:id="2266" w:name="_Toc470019589"/>
      <w:bookmarkStart w:id="2267" w:name="_Toc470023752"/>
      <w:bookmarkStart w:id="2268" w:name="_Toc470027915"/>
      <w:bookmarkStart w:id="2269" w:name="_Toc470019590"/>
      <w:bookmarkStart w:id="2270" w:name="_Toc470023753"/>
      <w:bookmarkStart w:id="2271" w:name="_Toc470027916"/>
      <w:bookmarkStart w:id="2272" w:name="_Toc470019591"/>
      <w:bookmarkStart w:id="2273" w:name="_Toc470023754"/>
      <w:bookmarkStart w:id="2274" w:name="_Toc470027917"/>
      <w:bookmarkStart w:id="2275" w:name="_Toc470019592"/>
      <w:bookmarkStart w:id="2276" w:name="_Toc470023755"/>
      <w:bookmarkStart w:id="2277" w:name="_Toc470027918"/>
      <w:bookmarkStart w:id="2278" w:name="_Toc470019593"/>
      <w:bookmarkStart w:id="2279" w:name="_Toc470023756"/>
      <w:bookmarkStart w:id="2280" w:name="_Toc470027919"/>
      <w:bookmarkStart w:id="2281" w:name="_Toc470019594"/>
      <w:bookmarkStart w:id="2282" w:name="_Toc470023757"/>
      <w:bookmarkStart w:id="2283" w:name="_Toc470027920"/>
      <w:bookmarkStart w:id="2284" w:name="_Toc470019595"/>
      <w:bookmarkStart w:id="2285" w:name="_Toc470023758"/>
      <w:bookmarkStart w:id="2286" w:name="_Toc470027921"/>
      <w:bookmarkStart w:id="2287" w:name="_Toc470019596"/>
      <w:bookmarkStart w:id="2288" w:name="_Toc470023759"/>
      <w:bookmarkStart w:id="2289" w:name="_Toc470027922"/>
      <w:bookmarkStart w:id="2290" w:name="_Toc470019597"/>
      <w:bookmarkStart w:id="2291" w:name="_Toc470023760"/>
      <w:bookmarkStart w:id="2292" w:name="_Toc470027923"/>
      <w:bookmarkStart w:id="2293" w:name="_Toc470019598"/>
      <w:bookmarkStart w:id="2294" w:name="_Toc470023761"/>
      <w:bookmarkStart w:id="2295" w:name="_Toc470027924"/>
      <w:bookmarkStart w:id="2296" w:name="_Toc470019599"/>
      <w:bookmarkStart w:id="2297" w:name="_Toc470023762"/>
      <w:bookmarkStart w:id="2298" w:name="_Toc470027925"/>
      <w:bookmarkStart w:id="2299" w:name="_Toc470019600"/>
      <w:bookmarkStart w:id="2300" w:name="_Toc470023763"/>
      <w:bookmarkStart w:id="2301" w:name="_Toc470027926"/>
      <w:bookmarkStart w:id="2302" w:name="_Toc470019601"/>
      <w:bookmarkStart w:id="2303" w:name="_Toc470023764"/>
      <w:bookmarkStart w:id="2304" w:name="_Toc470027927"/>
      <w:bookmarkStart w:id="2305" w:name="_Toc470019602"/>
      <w:bookmarkStart w:id="2306" w:name="_Toc470023765"/>
      <w:bookmarkStart w:id="2307" w:name="_Toc470027928"/>
      <w:bookmarkStart w:id="2308" w:name="_Toc470019603"/>
      <w:bookmarkStart w:id="2309" w:name="_Toc470023766"/>
      <w:bookmarkStart w:id="2310" w:name="_Toc470027929"/>
      <w:bookmarkStart w:id="2311" w:name="_Toc470019604"/>
      <w:bookmarkStart w:id="2312" w:name="_Toc470023767"/>
      <w:bookmarkStart w:id="2313" w:name="_Toc470027930"/>
      <w:bookmarkStart w:id="2314" w:name="_Toc470019605"/>
      <w:bookmarkStart w:id="2315" w:name="_Toc470023768"/>
      <w:bookmarkStart w:id="2316" w:name="_Toc470027931"/>
      <w:bookmarkStart w:id="2317" w:name="_Toc470019606"/>
      <w:bookmarkStart w:id="2318" w:name="_Toc470023769"/>
      <w:bookmarkStart w:id="2319" w:name="_Toc470027932"/>
      <w:bookmarkStart w:id="2320" w:name="_Toc470019607"/>
      <w:bookmarkStart w:id="2321" w:name="_Toc470023770"/>
      <w:bookmarkStart w:id="2322" w:name="_Toc470027933"/>
      <w:bookmarkStart w:id="2323" w:name="_Toc470019608"/>
      <w:bookmarkStart w:id="2324" w:name="_Toc470023771"/>
      <w:bookmarkStart w:id="2325" w:name="_Toc470027934"/>
      <w:bookmarkStart w:id="2326" w:name="_Toc470019609"/>
      <w:bookmarkStart w:id="2327" w:name="_Toc470023772"/>
      <w:bookmarkStart w:id="2328" w:name="_Toc470027935"/>
      <w:bookmarkStart w:id="2329" w:name="_Toc470019610"/>
      <w:bookmarkStart w:id="2330" w:name="_Toc470023773"/>
      <w:bookmarkStart w:id="2331" w:name="_Toc470027936"/>
      <w:bookmarkStart w:id="2332" w:name="_Toc470019611"/>
      <w:bookmarkStart w:id="2333" w:name="_Toc470023774"/>
      <w:bookmarkStart w:id="2334" w:name="_Toc470027937"/>
      <w:bookmarkStart w:id="2335" w:name="_Toc470019612"/>
      <w:bookmarkStart w:id="2336" w:name="_Toc470023775"/>
      <w:bookmarkStart w:id="2337" w:name="_Toc470027938"/>
      <w:bookmarkStart w:id="2338" w:name="_Toc470019613"/>
      <w:bookmarkStart w:id="2339" w:name="_Toc470023776"/>
      <w:bookmarkStart w:id="2340" w:name="_Toc470027939"/>
      <w:bookmarkStart w:id="2341" w:name="_Toc470019614"/>
      <w:bookmarkStart w:id="2342" w:name="_Toc470023777"/>
      <w:bookmarkStart w:id="2343" w:name="_Toc470027940"/>
      <w:bookmarkStart w:id="2344" w:name="_Toc470019615"/>
      <w:bookmarkStart w:id="2345" w:name="_Toc470023778"/>
      <w:bookmarkStart w:id="2346" w:name="_Toc470027941"/>
      <w:bookmarkStart w:id="2347" w:name="_Toc470019616"/>
      <w:bookmarkStart w:id="2348" w:name="_Toc470023779"/>
      <w:bookmarkStart w:id="2349" w:name="_Toc470027942"/>
      <w:bookmarkStart w:id="2350" w:name="_Toc470019617"/>
      <w:bookmarkStart w:id="2351" w:name="_Toc470023780"/>
      <w:bookmarkStart w:id="2352" w:name="_Toc470027943"/>
      <w:bookmarkStart w:id="2353" w:name="_Toc470019618"/>
      <w:bookmarkStart w:id="2354" w:name="_Toc470023781"/>
      <w:bookmarkStart w:id="2355" w:name="_Toc470027944"/>
      <w:bookmarkStart w:id="2356" w:name="_Toc470019619"/>
      <w:bookmarkStart w:id="2357" w:name="_Toc470023782"/>
      <w:bookmarkStart w:id="2358" w:name="_Toc470027945"/>
      <w:bookmarkStart w:id="2359" w:name="_Toc470019620"/>
      <w:bookmarkStart w:id="2360" w:name="_Toc470023783"/>
      <w:bookmarkStart w:id="2361" w:name="_Toc470027946"/>
      <w:bookmarkStart w:id="2362" w:name="_Toc470019621"/>
      <w:bookmarkStart w:id="2363" w:name="_Toc470023784"/>
      <w:bookmarkStart w:id="2364" w:name="_Toc470027947"/>
      <w:bookmarkStart w:id="2365" w:name="_Toc470019622"/>
      <w:bookmarkStart w:id="2366" w:name="_Toc470023785"/>
      <w:bookmarkStart w:id="2367" w:name="_Toc470027948"/>
      <w:bookmarkStart w:id="2368" w:name="_Toc470019623"/>
      <w:bookmarkStart w:id="2369" w:name="_Toc470023786"/>
      <w:bookmarkStart w:id="2370" w:name="_Toc470027949"/>
      <w:bookmarkStart w:id="2371" w:name="_Toc470019624"/>
      <w:bookmarkStart w:id="2372" w:name="_Toc470023787"/>
      <w:bookmarkStart w:id="2373" w:name="_Toc470027950"/>
      <w:bookmarkStart w:id="2374" w:name="_Toc470019625"/>
      <w:bookmarkStart w:id="2375" w:name="_Toc470023788"/>
      <w:bookmarkStart w:id="2376" w:name="_Toc470027951"/>
      <w:bookmarkStart w:id="2377" w:name="_Toc470019626"/>
      <w:bookmarkStart w:id="2378" w:name="_Toc470023789"/>
      <w:bookmarkStart w:id="2379" w:name="_Toc470027952"/>
      <w:bookmarkStart w:id="2380" w:name="_Toc470019627"/>
      <w:bookmarkStart w:id="2381" w:name="_Toc470023790"/>
      <w:bookmarkStart w:id="2382" w:name="_Toc470027953"/>
      <w:bookmarkStart w:id="2383" w:name="_Toc470019628"/>
      <w:bookmarkStart w:id="2384" w:name="_Toc470023791"/>
      <w:bookmarkStart w:id="2385" w:name="_Toc470027954"/>
      <w:bookmarkStart w:id="2386" w:name="_Toc470019629"/>
      <w:bookmarkStart w:id="2387" w:name="_Toc470023792"/>
      <w:bookmarkStart w:id="2388" w:name="_Toc470027955"/>
      <w:bookmarkStart w:id="2389" w:name="_Toc470019630"/>
      <w:bookmarkStart w:id="2390" w:name="_Toc470023793"/>
      <w:bookmarkStart w:id="2391" w:name="_Toc470027956"/>
      <w:bookmarkStart w:id="2392" w:name="_Toc470019631"/>
      <w:bookmarkStart w:id="2393" w:name="_Toc470023794"/>
      <w:bookmarkStart w:id="2394" w:name="_Toc470027957"/>
      <w:bookmarkStart w:id="2395" w:name="_Toc470019632"/>
      <w:bookmarkStart w:id="2396" w:name="_Toc470023795"/>
      <w:bookmarkStart w:id="2397" w:name="_Toc470027958"/>
      <w:bookmarkStart w:id="2398" w:name="_Toc470019633"/>
      <w:bookmarkStart w:id="2399" w:name="_Toc470023796"/>
      <w:bookmarkStart w:id="2400" w:name="_Toc470027959"/>
      <w:bookmarkStart w:id="2401" w:name="_Toc470019634"/>
      <w:bookmarkStart w:id="2402" w:name="_Toc470023797"/>
      <w:bookmarkStart w:id="2403" w:name="_Toc470027960"/>
      <w:bookmarkStart w:id="2404" w:name="_Toc470019635"/>
      <w:bookmarkStart w:id="2405" w:name="_Toc470023798"/>
      <w:bookmarkStart w:id="2406" w:name="_Toc470027961"/>
      <w:bookmarkStart w:id="2407" w:name="_Toc470019636"/>
      <w:bookmarkStart w:id="2408" w:name="_Toc470023799"/>
      <w:bookmarkStart w:id="2409" w:name="_Toc470027962"/>
      <w:bookmarkStart w:id="2410" w:name="_Toc470019637"/>
      <w:bookmarkStart w:id="2411" w:name="_Toc470023800"/>
      <w:bookmarkStart w:id="2412" w:name="_Toc470027963"/>
      <w:bookmarkStart w:id="2413" w:name="_Toc470019638"/>
      <w:bookmarkStart w:id="2414" w:name="_Toc470023801"/>
      <w:bookmarkStart w:id="2415" w:name="_Toc470027964"/>
      <w:bookmarkStart w:id="2416" w:name="_Toc470019639"/>
      <w:bookmarkStart w:id="2417" w:name="_Toc470023802"/>
      <w:bookmarkStart w:id="2418" w:name="_Toc470027965"/>
      <w:bookmarkStart w:id="2419" w:name="_Toc470019640"/>
      <w:bookmarkStart w:id="2420" w:name="_Toc470023803"/>
      <w:bookmarkStart w:id="2421" w:name="_Toc470027966"/>
      <w:bookmarkStart w:id="2422" w:name="_Toc470019641"/>
      <w:bookmarkStart w:id="2423" w:name="_Toc470023804"/>
      <w:bookmarkStart w:id="2424" w:name="_Toc470027967"/>
      <w:bookmarkStart w:id="2425" w:name="_Toc470019642"/>
      <w:bookmarkStart w:id="2426" w:name="_Toc470023805"/>
      <w:bookmarkStart w:id="2427" w:name="_Toc470027968"/>
      <w:bookmarkStart w:id="2428" w:name="_Toc470019643"/>
      <w:bookmarkStart w:id="2429" w:name="_Toc470023806"/>
      <w:bookmarkStart w:id="2430" w:name="_Toc470027969"/>
      <w:bookmarkStart w:id="2431" w:name="_Toc470019644"/>
      <w:bookmarkStart w:id="2432" w:name="_Toc470023807"/>
      <w:bookmarkStart w:id="2433" w:name="_Toc470027970"/>
      <w:bookmarkStart w:id="2434" w:name="_Toc470019645"/>
      <w:bookmarkStart w:id="2435" w:name="_Toc470023808"/>
      <w:bookmarkStart w:id="2436" w:name="_Toc470027971"/>
      <w:bookmarkStart w:id="2437" w:name="_Toc470019646"/>
      <w:bookmarkStart w:id="2438" w:name="_Toc470023809"/>
      <w:bookmarkStart w:id="2439" w:name="_Toc470027972"/>
      <w:bookmarkStart w:id="2440" w:name="_Toc470019647"/>
      <w:bookmarkStart w:id="2441" w:name="_Toc470023810"/>
      <w:bookmarkStart w:id="2442" w:name="_Toc470027973"/>
      <w:bookmarkStart w:id="2443" w:name="_Toc470019648"/>
      <w:bookmarkStart w:id="2444" w:name="_Toc470023811"/>
      <w:bookmarkStart w:id="2445" w:name="_Toc470027974"/>
      <w:bookmarkStart w:id="2446" w:name="_Toc470019649"/>
      <w:bookmarkStart w:id="2447" w:name="_Toc470023812"/>
      <w:bookmarkStart w:id="2448" w:name="_Toc470027975"/>
      <w:bookmarkStart w:id="2449" w:name="_Toc470019650"/>
      <w:bookmarkStart w:id="2450" w:name="_Toc470023813"/>
      <w:bookmarkStart w:id="2451" w:name="_Toc470027976"/>
      <w:bookmarkStart w:id="2452" w:name="_Toc470019651"/>
      <w:bookmarkStart w:id="2453" w:name="_Toc470023814"/>
      <w:bookmarkStart w:id="2454" w:name="_Toc470027977"/>
      <w:bookmarkStart w:id="2455" w:name="_Toc470019652"/>
      <w:bookmarkStart w:id="2456" w:name="_Toc470023815"/>
      <w:bookmarkStart w:id="2457" w:name="_Toc470027978"/>
      <w:bookmarkStart w:id="2458" w:name="_Toc470019653"/>
      <w:bookmarkStart w:id="2459" w:name="_Toc470023816"/>
      <w:bookmarkStart w:id="2460" w:name="_Toc470027979"/>
      <w:bookmarkStart w:id="2461" w:name="_Toc470019654"/>
      <w:bookmarkStart w:id="2462" w:name="_Toc470023817"/>
      <w:bookmarkStart w:id="2463" w:name="_Toc470027980"/>
      <w:bookmarkStart w:id="2464" w:name="_Toc470019655"/>
      <w:bookmarkStart w:id="2465" w:name="_Toc470023818"/>
      <w:bookmarkStart w:id="2466" w:name="_Toc470027981"/>
      <w:bookmarkStart w:id="2467" w:name="_Toc470019656"/>
      <w:bookmarkStart w:id="2468" w:name="_Toc470023819"/>
      <w:bookmarkStart w:id="2469" w:name="_Toc470027982"/>
      <w:bookmarkStart w:id="2470" w:name="_Toc470019657"/>
      <w:bookmarkStart w:id="2471" w:name="_Toc470023820"/>
      <w:bookmarkStart w:id="2472" w:name="_Toc470027983"/>
      <w:bookmarkStart w:id="2473" w:name="_Toc503529957"/>
      <w:bookmarkStart w:id="2474" w:name="_Toc395006650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r w:rsidRPr="003F67E8">
        <w:rPr>
          <w:lang w:val="ru-RU"/>
        </w:rPr>
        <w:t>Таблиц</w:t>
      </w:r>
      <w:r w:rsidR="009E5FF5" w:rsidRPr="003F67E8">
        <w:rPr>
          <w:lang w:val="ru-RU"/>
        </w:rPr>
        <w:t>а</w:t>
      </w:r>
      <w:r w:rsidRPr="003F67E8">
        <w:rPr>
          <w:lang w:val="ru-RU"/>
        </w:rPr>
        <w:t xml:space="preserve"> </w:t>
      </w:r>
      <w:r w:rsidR="008C74FE" w:rsidRPr="003F67E8">
        <w:rPr>
          <w:lang w:val="ru-RU"/>
        </w:rPr>
        <w:t>SalOuts.xml</w:t>
      </w:r>
      <w:r w:rsidR="001E2D88" w:rsidRPr="003F67E8">
        <w:rPr>
          <w:lang w:val="ru-RU"/>
        </w:rPr>
        <w:t xml:space="preserve"> (Обязательный)</w:t>
      </w:r>
      <w:bookmarkEnd w:id="2473"/>
    </w:p>
    <w:p w14:paraId="3BD68151" w14:textId="77777777" w:rsidR="007C0F20" w:rsidRPr="003F67E8" w:rsidRDefault="007C0F20" w:rsidP="00771715">
      <w:pPr>
        <w:ind w:firstLine="567"/>
        <w:rPr>
          <w:b/>
          <w:u w:val="single"/>
        </w:rPr>
      </w:pPr>
      <w:r w:rsidRPr="003F67E8">
        <w:rPr>
          <w:b/>
          <w:u w:val="single"/>
        </w:rPr>
        <w:t>Данные о документах фактических продаж</w:t>
      </w:r>
    </w:p>
    <w:p w14:paraId="2F2BDACA" w14:textId="77777777" w:rsidR="007C0F20" w:rsidRPr="003F67E8" w:rsidRDefault="007C0F20" w:rsidP="00771715">
      <w:pPr>
        <w:ind w:firstLine="567"/>
      </w:pPr>
    </w:p>
    <w:p w14:paraId="40755378" w14:textId="77777777" w:rsidR="007C0F20" w:rsidRPr="003F67E8" w:rsidRDefault="007C0F20" w:rsidP="00771715">
      <w:pPr>
        <w:ind w:firstLine="567"/>
      </w:pPr>
      <w:r w:rsidRPr="003F67E8">
        <w:t>Для обмена данными об объемах продаж в учетной системе Дистрибьютора должен вестись учет реализации товара Торговым точкам.</w:t>
      </w:r>
    </w:p>
    <w:p w14:paraId="7010057F" w14:textId="318EDDA6" w:rsidR="007C0F20" w:rsidRPr="003F67E8" w:rsidRDefault="007C0F20" w:rsidP="00771715">
      <w:pPr>
        <w:ind w:firstLine="567"/>
      </w:pPr>
      <w:r w:rsidRPr="003F67E8">
        <w:t>Для</w:t>
      </w:r>
      <w:r w:rsidR="00771715" w:rsidRPr="003F67E8">
        <w:t xml:space="preserve"> этих целей можно использовать </w:t>
      </w:r>
      <w:r w:rsidRPr="003F67E8">
        <w:t>движение по регистрам накопления ОСТАТКИ или ОБОРОТЫ и по их соответствующим записям – документам, таким как:</w:t>
      </w:r>
    </w:p>
    <w:p w14:paraId="40D8BFDF" w14:textId="0545F85F" w:rsidR="007C0F20" w:rsidRPr="003F67E8" w:rsidRDefault="00BB6B83" w:rsidP="00771715">
      <w:pPr>
        <w:ind w:firstLine="567"/>
      </w:pPr>
      <w:r>
        <w:t xml:space="preserve">* </w:t>
      </w:r>
      <w:r w:rsidR="007C0F20" w:rsidRPr="003F67E8">
        <w:t>Расходная накладная</w:t>
      </w:r>
    </w:p>
    <w:p w14:paraId="5645AA2C" w14:textId="61365DD8" w:rsidR="007C0F20" w:rsidRPr="003F67E8" w:rsidRDefault="00BB6B83" w:rsidP="00771715">
      <w:pPr>
        <w:ind w:firstLine="567"/>
      </w:pPr>
      <w:r>
        <w:t xml:space="preserve">* </w:t>
      </w:r>
      <w:r w:rsidR="007C0F20" w:rsidRPr="003F67E8">
        <w:t xml:space="preserve">Возвратная накладная </w:t>
      </w:r>
    </w:p>
    <w:p w14:paraId="499E43DC" w14:textId="43C750E3" w:rsidR="007C0F20" w:rsidRPr="003F67E8" w:rsidRDefault="00BB6B83" w:rsidP="00771715">
      <w:pPr>
        <w:ind w:firstLine="567"/>
      </w:pPr>
      <w:r>
        <w:t>*</w:t>
      </w:r>
      <w:r w:rsidRPr="00AC2684">
        <w:t xml:space="preserve"> </w:t>
      </w:r>
      <w:r w:rsidR="007C0F20" w:rsidRPr="003F67E8">
        <w:t>Складские перемещения и корректировки</w:t>
      </w:r>
      <w:r w:rsidR="00771715" w:rsidRPr="003F67E8">
        <w:t xml:space="preserve"> </w:t>
      </w:r>
      <w:r w:rsidR="007C0F20" w:rsidRPr="003F67E8">
        <w:t>(списания, инвентаризация)</w:t>
      </w:r>
    </w:p>
    <w:p w14:paraId="579E1BA6" w14:textId="77777777" w:rsidR="007C0F20" w:rsidRPr="003F67E8" w:rsidRDefault="007C0F20" w:rsidP="00771715">
      <w:pPr>
        <w:ind w:firstLine="567"/>
      </w:pPr>
      <w:r w:rsidRPr="003F67E8">
        <w:t xml:space="preserve">Для обмена данными используются глобальные кода продукции </w:t>
      </w:r>
    </w:p>
    <w:p w14:paraId="67978924" w14:textId="77777777" w:rsidR="007C0F20" w:rsidRPr="003F67E8" w:rsidRDefault="007C0F20" w:rsidP="00771715">
      <w:pPr>
        <w:ind w:firstLine="567"/>
      </w:pPr>
    </w:p>
    <w:p w14:paraId="3B75221D" w14:textId="77777777" w:rsidR="007C0F20" w:rsidRPr="003F67E8" w:rsidRDefault="007C0F20" w:rsidP="00771715">
      <w:pPr>
        <w:ind w:firstLine="567"/>
      </w:pPr>
      <w:r w:rsidRPr="003F67E8">
        <w:t xml:space="preserve">В системе SalesWorks существует возможность перезаписи существующих документов после их модификации в учетной системе, но в пределах параметра «открытого периода», который устанавливается в головном управляющем офисе компании RG Brands. </w:t>
      </w:r>
    </w:p>
    <w:p w14:paraId="17AA8BED" w14:textId="77777777" w:rsidR="007C0F20" w:rsidRPr="003F67E8" w:rsidRDefault="007C0F20" w:rsidP="00771715">
      <w:pPr>
        <w:ind w:firstLine="567"/>
      </w:pPr>
    </w:p>
    <w:p w14:paraId="04C6D154" w14:textId="77777777" w:rsidR="007C0F20" w:rsidRPr="003F67E8" w:rsidRDefault="007C0F20" w:rsidP="00771715">
      <w:pPr>
        <w:ind w:firstLine="567"/>
      </w:pPr>
      <w:r w:rsidRPr="003F67E8">
        <w:t xml:space="preserve">Обязательно использование поля Doc_Type для идентификации типа движения продукции в виде сквозной нумерации. Должна соблюдаться уникальность номера накладных разных типов (например возврат и продажа не могут иметь одинаковый номер, для обеспечения уникальности номеров накладных рекомендуется использовать префикс типа документа в выгружаемой нумерации накладных). </w:t>
      </w:r>
    </w:p>
    <w:p w14:paraId="5A5928E7" w14:textId="77777777" w:rsidR="007C0F20" w:rsidRPr="003F67E8" w:rsidRDefault="007C0F20" w:rsidP="00771715">
      <w:pPr>
        <w:ind w:firstLine="567"/>
      </w:pPr>
    </w:p>
    <w:p w14:paraId="29831843" w14:textId="0D06E906" w:rsidR="007C0F20" w:rsidRPr="003F67E8" w:rsidRDefault="007C0F20" w:rsidP="00771715">
      <w:pPr>
        <w:ind w:firstLine="567"/>
      </w:pPr>
      <w:r w:rsidRPr="003F67E8">
        <w:t xml:space="preserve">Детально типы движений описаны в </w:t>
      </w:r>
      <w:hyperlink w:anchor="_Таблица_типов_движений." w:history="1">
        <w:r w:rsidRPr="003F67E8">
          <w:rPr>
            <w:rStyle w:val="ad"/>
          </w:rPr>
          <w:t>Таблице типов движений</w:t>
        </w:r>
      </w:hyperlink>
      <w:r w:rsidRPr="003F67E8">
        <w:t>. «Да» в таблице означает что тип движения используется в SALINH или SALOUTH, «Нет» соответственно – не используется.</w:t>
      </w:r>
    </w:p>
    <w:p w14:paraId="25467CDC" w14:textId="77777777" w:rsidR="007C0F20" w:rsidRPr="003F67E8" w:rsidRDefault="007C0F20" w:rsidP="00771715">
      <w:pPr>
        <w:ind w:firstLine="567"/>
      </w:pPr>
    </w:p>
    <w:p w14:paraId="18EC3CB2" w14:textId="716F51A3" w:rsidR="007C0F20" w:rsidRPr="003F67E8" w:rsidRDefault="007C0F20" w:rsidP="00771715">
      <w:pPr>
        <w:ind w:firstLine="567"/>
      </w:pPr>
      <w:r w:rsidRPr="003F67E8">
        <w:t>Необходимо реализовать выгрузку данных в таблицу следующего формата.</w:t>
      </w:r>
    </w:p>
    <w:p w14:paraId="07B9F194" w14:textId="25CCC60C" w:rsidR="00891F9D" w:rsidRPr="003F67E8" w:rsidRDefault="00891F9D" w:rsidP="005245A5">
      <w:pPr>
        <w:ind w:left="720"/>
        <w:rPr>
          <w:bCs/>
        </w:rPr>
      </w:pPr>
    </w:p>
    <w:tbl>
      <w:tblPr>
        <w:tblStyle w:val="afff0"/>
        <w:tblW w:w="10437" w:type="dxa"/>
        <w:tblLayout w:type="fixed"/>
        <w:tblLook w:val="04A0" w:firstRow="1" w:lastRow="0" w:firstColumn="1" w:lastColumn="0" w:noHBand="0" w:noVBand="1"/>
      </w:tblPr>
      <w:tblGrid>
        <w:gridCol w:w="844"/>
        <w:gridCol w:w="1910"/>
        <w:gridCol w:w="1626"/>
        <w:gridCol w:w="1984"/>
        <w:gridCol w:w="2410"/>
        <w:gridCol w:w="1663"/>
      </w:tblGrid>
      <w:tr w:rsidR="008C74FE" w:rsidRPr="003F67E8" w14:paraId="0C1A51EE" w14:textId="77777777" w:rsidTr="00147AB2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E2DA47F" w14:textId="77777777" w:rsidR="008C74FE" w:rsidRPr="003F67E8" w:rsidRDefault="008C74FE" w:rsidP="00147AB2">
            <w:pPr>
              <w:jc w:val="center"/>
              <w:rPr>
                <w:b/>
              </w:rPr>
            </w:pPr>
            <w:r w:rsidRPr="003F67E8">
              <w:rPr>
                <w:b/>
              </w:rPr>
              <w:lastRenderedPageBreak/>
              <w:t>Ключ</w:t>
            </w:r>
          </w:p>
        </w:tc>
        <w:tc>
          <w:tcPr>
            <w:tcW w:w="1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0C56F6" w14:textId="77777777" w:rsidR="008C74FE" w:rsidRPr="003F67E8" w:rsidRDefault="008C74FE" w:rsidP="00147AB2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70BF08" w14:textId="77777777" w:rsidR="008C74FE" w:rsidRPr="003F67E8" w:rsidRDefault="008C74FE" w:rsidP="00147AB2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5D816D" w14:textId="77777777" w:rsidR="008C74FE" w:rsidRPr="003F67E8" w:rsidRDefault="008C74FE" w:rsidP="00147AB2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3B2589" w14:textId="77777777" w:rsidR="008C74FE" w:rsidRPr="003F67E8" w:rsidRDefault="008C74FE" w:rsidP="00147AB2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1BEB30" w14:textId="77777777" w:rsidR="008C74FE" w:rsidRPr="003F67E8" w:rsidRDefault="008C74FE" w:rsidP="00147AB2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8C74FE" w:rsidRPr="003F67E8" w14:paraId="059CFB29" w14:textId="77777777" w:rsidTr="00147AB2">
        <w:tc>
          <w:tcPr>
            <w:tcW w:w="1043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C5C17E" w14:textId="77777777" w:rsidR="008C74FE" w:rsidRPr="003F67E8" w:rsidRDefault="008C74FE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SalOut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документе фактических продаж продукции из учетной системы.</w:t>
            </w:r>
          </w:p>
        </w:tc>
      </w:tr>
      <w:tr w:rsidR="008C74FE" w:rsidRPr="003F67E8" w14:paraId="62A27992" w14:textId="77777777" w:rsidTr="00147AB2">
        <w:tc>
          <w:tcPr>
            <w:tcW w:w="844" w:type="dxa"/>
            <w:tcBorders>
              <w:top w:val="single" w:sz="12" w:space="0" w:color="auto"/>
            </w:tcBorders>
          </w:tcPr>
          <w:p w14:paraId="725BF516" w14:textId="77777777" w:rsidR="008C74FE" w:rsidRPr="003F67E8" w:rsidRDefault="008C74FE" w:rsidP="007E7AC0">
            <w:r w:rsidRPr="003F67E8">
              <w:t>PK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4CD638BD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INVOICE_NO</w:t>
            </w:r>
          </w:p>
        </w:tc>
        <w:tc>
          <w:tcPr>
            <w:tcW w:w="1626" w:type="dxa"/>
            <w:tcBorders>
              <w:top w:val="single" w:sz="12" w:space="0" w:color="auto"/>
            </w:tcBorders>
          </w:tcPr>
          <w:p w14:paraId="514B8C4A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5A51E6B8" w14:textId="77777777" w:rsidR="008C74FE" w:rsidRPr="003F67E8" w:rsidRDefault="008C74FE" w:rsidP="007E7AC0">
            <w:r w:rsidRPr="003F67E8">
              <w:t>VARCHAR(58)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7514D699" w14:textId="77777777" w:rsidR="00147AB2" w:rsidRPr="003F67E8" w:rsidRDefault="00147AB2" w:rsidP="00147AB2">
            <w:r w:rsidRPr="003F67E8">
              <w:t xml:space="preserve">Номер накладной (должен быть уникальным) </w:t>
            </w:r>
          </w:p>
          <w:p w14:paraId="130D1A02" w14:textId="3B79966E" w:rsidR="008C74FE" w:rsidRPr="003F67E8" w:rsidRDefault="00147AB2" w:rsidP="00147AB2">
            <w:r w:rsidRPr="003F67E8">
              <w:t>В случае, если в учетной системе происходит обнуление нумерации накладных (например в начале года), добавлять к номеру накладной уникальный идентификатор (Например «год» + «/» +»идентификатор») Может быть использован более детальный префикс «Год + месяц + идентификатор», если обнуление происходит чаще чем раз в год.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78AB672F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780A42FF" w14:textId="77777777" w:rsidTr="00147AB2">
        <w:tc>
          <w:tcPr>
            <w:tcW w:w="844" w:type="dxa"/>
          </w:tcPr>
          <w:p w14:paraId="0E1ECDDA" w14:textId="77777777" w:rsidR="008C74FE" w:rsidRPr="003F67E8" w:rsidRDefault="008C74FE" w:rsidP="007E7AC0">
            <w:r w:rsidRPr="003F67E8">
              <w:t>PK, FK</w:t>
            </w:r>
          </w:p>
        </w:tc>
        <w:tc>
          <w:tcPr>
            <w:tcW w:w="1910" w:type="dxa"/>
          </w:tcPr>
          <w:p w14:paraId="4ECBE8AE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626" w:type="dxa"/>
          </w:tcPr>
          <w:p w14:paraId="7FAA35CC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984" w:type="dxa"/>
          </w:tcPr>
          <w:p w14:paraId="3FDEC41A" w14:textId="77777777" w:rsidR="008C74FE" w:rsidRPr="003F67E8" w:rsidRDefault="008C74FE" w:rsidP="007E7AC0">
            <w:r w:rsidRPr="003F67E8">
              <w:t>NVARCHAR(25)</w:t>
            </w:r>
          </w:p>
        </w:tc>
        <w:tc>
          <w:tcPr>
            <w:tcW w:w="2410" w:type="dxa"/>
          </w:tcPr>
          <w:p w14:paraId="6015EFFC" w14:textId="77777777" w:rsidR="008C74FE" w:rsidRPr="003F67E8" w:rsidRDefault="008C74FE" w:rsidP="007E7AC0">
            <w:r w:rsidRPr="003F67E8">
              <w:t>внешний код торговой точки</w:t>
            </w:r>
          </w:p>
        </w:tc>
        <w:tc>
          <w:tcPr>
            <w:tcW w:w="1663" w:type="dxa"/>
          </w:tcPr>
          <w:p w14:paraId="44A48EE2" w14:textId="77777777" w:rsidR="008C74FE" w:rsidRPr="003F67E8" w:rsidRDefault="008C74FE" w:rsidP="007E7AC0">
            <w:r w:rsidRPr="003F67E8">
              <w:t>Нет</w:t>
            </w:r>
          </w:p>
        </w:tc>
      </w:tr>
      <w:tr w:rsidR="008C74FE" w:rsidRPr="003F67E8" w14:paraId="2365527B" w14:textId="77777777" w:rsidTr="00147AB2">
        <w:tc>
          <w:tcPr>
            <w:tcW w:w="844" w:type="dxa"/>
          </w:tcPr>
          <w:p w14:paraId="3CB93B1B" w14:textId="77777777" w:rsidR="008C74FE" w:rsidRPr="003F67E8" w:rsidRDefault="008C74FE" w:rsidP="007E7AC0">
            <w:r w:rsidRPr="003F67E8">
              <w:t>PK, FK</w:t>
            </w:r>
          </w:p>
        </w:tc>
        <w:tc>
          <w:tcPr>
            <w:tcW w:w="1910" w:type="dxa"/>
          </w:tcPr>
          <w:p w14:paraId="291D4810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626" w:type="dxa"/>
          </w:tcPr>
          <w:p w14:paraId="63624BB4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1984" w:type="dxa"/>
          </w:tcPr>
          <w:p w14:paraId="4CFF1394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2410" w:type="dxa"/>
          </w:tcPr>
          <w:p w14:paraId="709EF0C6" w14:textId="77777777" w:rsidR="008C74FE" w:rsidRPr="003F67E8" w:rsidRDefault="008C74FE" w:rsidP="007E7AC0">
            <w:r w:rsidRPr="003F67E8">
              <w:t>идентификатор торгового представителя</w:t>
            </w:r>
          </w:p>
        </w:tc>
        <w:tc>
          <w:tcPr>
            <w:tcW w:w="1663" w:type="dxa"/>
          </w:tcPr>
          <w:p w14:paraId="1C87DE3C" w14:textId="4308706E" w:rsidR="008C74FE" w:rsidRPr="003F67E8" w:rsidRDefault="003F40CE" w:rsidP="007E7AC0">
            <w:r w:rsidRPr="00A11842">
              <w:t xml:space="preserve">Да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>ри использовании Merch_CODE</w:t>
            </w:r>
            <w:r>
              <w:rPr>
                <w:color w:val="4A86E8"/>
              </w:rPr>
              <w:t xml:space="preserve"> заполняем значением «0»</w:t>
            </w:r>
            <w:r w:rsidRPr="00AA25D1">
              <w:rPr>
                <w:color w:val="4A86E8"/>
              </w:rPr>
              <w:t>)</w:t>
            </w:r>
          </w:p>
        </w:tc>
      </w:tr>
      <w:tr w:rsidR="008C74FE" w:rsidRPr="003F67E8" w14:paraId="62A6FBD7" w14:textId="77777777" w:rsidTr="00147AB2">
        <w:tc>
          <w:tcPr>
            <w:tcW w:w="844" w:type="dxa"/>
          </w:tcPr>
          <w:p w14:paraId="0119F262" w14:textId="77777777" w:rsidR="008C74FE" w:rsidRPr="003F67E8" w:rsidRDefault="008C74FE" w:rsidP="007E7AC0"/>
        </w:tc>
        <w:tc>
          <w:tcPr>
            <w:tcW w:w="1910" w:type="dxa"/>
          </w:tcPr>
          <w:p w14:paraId="5B7447D5" w14:textId="77777777" w:rsidR="008C74FE" w:rsidRPr="003F67E8" w:rsidRDefault="008C74FE" w:rsidP="007E7AC0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626" w:type="dxa"/>
          </w:tcPr>
          <w:p w14:paraId="16F492FF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984" w:type="dxa"/>
          </w:tcPr>
          <w:p w14:paraId="3FB7ECB2" w14:textId="77777777" w:rsidR="008C74FE" w:rsidRPr="003F67E8" w:rsidRDefault="008C74FE" w:rsidP="007E7AC0">
            <w:r w:rsidRPr="003F67E8">
              <w:t>VARCHAR(50)</w:t>
            </w:r>
          </w:p>
        </w:tc>
        <w:tc>
          <w:tcPr>
            <w:tcW w:w="2410" w:type="dxa"/>
          </w:tcPr>
          <w:p w14:paraId="0E003B03" w14:textId="77777777" w:rsidR="008C74FE" w:rsidRPr="003F67E8" w:rsidRDefault="008C74FE" w:rsidP="007E7AC0">
            <w:r w:rsidRPr="003F67E8">
              <w:t>Внешний код торгового представителя</w:t>
            </w:r>
          </w:p>
        </w:tc>
        <w:tc>
          <w:tcPr>
            <w:tcW w:w="1663" w:type="dxa"/>
          </w:tcPr>
          <w:p w14:paraId="14BB5A46" w14:textId="77777777" w:rsidR="003F40CE" w:rsidRPr="006A2FF9" w:rsidRDefault="003F40CE" w:rsidP="003F40CE">
            <w:r w:rsidRPr="006A2FF9">
              <w:t>Нет</w:t>
            </w:r>
          </w:p>
          <w:p w14:paraId="14DFA418" w14:textId="7282F7F5" w:rsidR="008C74FE" w:rsidRPr="003F67E8" w:rsidRDefault="003F40CE" w:rsidP="003F40CE">
            <w:pPr>
              <w:rPr>
                <w:color w:val="4A86E8"/>
              </w:rPr>
            </w:pPr>
            <w:r>
              <w:rPr>
                <w:color w:val="4A86E8"/>
              </w:rPr>
              <w:t xml:space="preserve">(При условии использования </w:t>
            </w:r>
            <w:r w:rsidRPr="006A2FF9">
              <w:rPr>
                <w:color w:val="4A86E8"/>
              </w:rPr>
              <w:t>MERCH_ID</w:t>
            </w:r>
            <w:r>
              <w:rPr>
                <w:color w:val="4A86E8"/>
              </w:rPr>
              <w:t>)</w:t>
            </w:r>
          </w:p>
        </w:tc>
      </w:tr>
      <w:tr w:rsidR="008C74FE" w:rsidRPr="003F67E8" w14:paraId="3D684022" w14:textId="77777777" w:rsidTr="00147AB2">
        <w:tc>
          <w:tcPr>
            <w:tcW w:w="844" w:type="dxa"/>
          </w:tcPr>
          <w:p w14:paraId="3B18601E" w14:textId="77777777" w:rsidR="008C74FE" w:rsidRPr="003F67E8" w:rsidRDefault="008C74FE" w:rsidP="007E7AC0">
            <w:r w:rsidRPr="003F67E8">
              <w:t>PK</w:t>
            </w:r>
          </w:p>
        </w:tc>
        <w:tc>
          <w:tcPr>
            <w:tcW w:w="1910" w:type="dxa"/>
          </w:tcPr>
          <w:p w14:paraId="312C1FCA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DATE</w:t>
            </w:r>
          </w:p>
        </w:tc>
        <w:tc>
          <w:tcPr>
            <w:tcW w:w="1626" w:type="dxa"/>
          </w:tcPr>
          <w:p w14:paraId="04CC4767" w14:textId="77777777" w:rsidR="008C74FE" w:rsidRPr="003F67E8" w:rsidRDefault="008C74FE" w:rsidP="007E7AC0">
            <w:r w:rsidRPr="003F67E8">
              <w:t>dateTime</w:t>
            </w:r>
          </w:p>
        </w:tc>
        <w:tc>
          <w:tcPr>
            <w:tcW w:w="1984" w:type="dxa"/>
          </w:tcPr>
          <w:p w14:paraId="2BDBE4AE" w14:textId="77777777" w:rsidR="008C74FE" w:rsidRPr="003F67E8" w:rsidRDefault="008C74FE" w:rsidP="007E7AC0">
            <w:r w:rsidRPr="003F67E8">
              <w:t>DATE</w:t>
            </w:r>
          </w:p>
        </w:tc>
        <w:tc>
          <w:tcPr>
            <w:tcW w:w="2410" w:type="dxa"/>
          </w:tcPr>
          <w:p w14:paraId="2DE0ABC6" w14:textId="77777777" w:rsidR="008C74FE" w:rsidRPr="003F67E8" w:rsidRDefault="008C74FE" w:rsidP="007E7AC0">
            <w:r w:rsidRPr="003F67E8">
              <w:t>дата отгрузки товара</w:t>
            </w:r>
          </w:p>
        </w:tc>
        <w:tc>
          <w:tcPr>
            <w:tcW w:w="1663" w:type="dxa"/>
          </w:tcPr>
          <w:p w14:paraId="1F2A8620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39F47902" w14:textId="77777777" w:rsidTr="00147AB2">
        <w:tc>
          <w:tcPr>
            <w:tcW w:w="844" w:type="dxa"/>
          </w:tcPr>
          <w:p w14:paraId="63712F44" w14:textId="77777777" w:rsidR="008C74FE" w:rsidRPr="003F67E8" w:rsidRDefault="008C74FE" w:rsidP="007E7AC0">
            <w:r w:rsidRPr="003F67E8">
              <w:lastRenderedPageBreak/>
              <w:t>PK, FK</w:t>
            </w:r>
          </w:p>
        </w:tc>
        <w:tc>
          <w:tcPr>
            <w:tcW w:w="1910" w:type="dxa"/>
          </w:tcPr>
          <w:p w14:paraId="082F3885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ORDER_NO</w:t>
            </w:r>
          </w:p>
        </w:tc>
        <w:tc>
          <w:tcPr>
            <w:tcW w:w="1626" w:type="dxa"/>
          </w:tcPr>
          <w:p w14:paraId="1698009D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984" w:type="dxa"/>
          </w:tcPr>
          <w:p w14:paraId="605C46A6" w14:textId="77777777" w:rsidR="008C74FE" w:rsidRPr="003F67E8" w:rsidRDefault="008C74FE" w:rsidP="007E7AC0">
            <w:r w:rsidRPr="003F67E8">
              <w:t>VARCHAR(100)</w:t>
            </w:r>
          </w:p>
        </w:tc>
        <w:tc>
          <w:tcPr>
            <w:tcW w:w="2410" w:type="dxa"/>
          </w:tcPr>
          <w:p w14:paraId="4F0F304F" w14:textId="77777777" w:rsidR="008C74FE" w:rsidRPr="003F67E8" w:rsidRDefault="008C74FE" w:rsidP="007E7AC0">
            <w:r w:rsidRPr="003F67E8">
              <w:t>идентификатор заказа, 0 – если отсутствует.</w:t>
            </w:r>
          </w:p>
        </w:tc>
        <w:tc>
          <w:tcPr>
            <w:tcW w:w="1663" w:type="dxa"/>
          </w:tcPr>
          <w:p w14:paraId="14BD3705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1F4AD683" w14:textId="77777777" w:rsidTr="00147AB2">
        <w:tc>
          <w:tcPr>
            <w:tcW w:w="844" w:type="dxa"/>
          </w:tcPr>
          <w:p w14:paraId="72D3126C" w14:textId="77777777" w:rsidR="008C74FE" w:rsidRPr="003F67E8" w:rsidRDefault="008C74FE" w:rsidP="007E7AC0"/>
        </w:tc>
        <w:tc>
          <w:tcPr>
            <w:tcW w:w="1910" w:type="dxa"/>
          </w:tcPr>
          <w:p w14:paraId="2676AB21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DATETO</w:t>
            </w:r>
          </w:p>
        </w:tc>
        <w:tc>
          <w:tcPr>
            <w:tcW w:w="1626" w:type="dxa"/>
          </w:tcPr>
          <w:p w14:paraId="318FC810" w14:textId="77777777" w:rsidR="008C74FE" w:rsidRPr="003F67E8" w:rsidRDefault="008C74FE" w:rsidP="007E7AC0">
            <w:r w:rsidRPr="003F67E8">
              <w:t>dateTime</w:t>
            </w:r>
          </w:p>
        </w:tc>
        <w:tc>
          <w:tcPr>
            <w:tcW w:w="1984" w:type="dxa"/>
          </w:tcPr>
          <w:p w14:paraId="73FAD4B1" w14:textId="77777777" w:rsidR="008C74FE" w:rsidRPr="003F67E8" w:rsidRDefault="008C74FE" w:rsidP="007E7AC0">
            <w:r w:rsidRPr="003F67E8">
              <w:t>DATE</w:t>
            </w:r>
          </w:p>
        </w:tc>
        <w:tc>
          <w:tcPr>
            <w:tcW w:w="2410" w:type="dxa"/>
          </w:tcPr>
          <w:p w14:paraId="1CE85268" w14:textId="77777777" w:rsidR="00B0744F" w:rsidRDefault="00B0744F" w:rsidP="00B0744F">
            <w:r>
              <w:t xml:space="preserve">Заполнять датой фактической доставки товара клиенту. </w:t>
            </w:r>
          </w:p>
          <w:p w14:paraId="78BE840E" w14:textId="17AE2EC2" w:rsidR="008C74FE" w:rsidRPr="003F67E8" w:rsidRDefault="00B0744F" w:rsidP="00B0744F">
            <w:r>
              <w:t>Если данной информации нет в УС, то заполнять датой значением DATE – дата отгрузки товара</w:t>
            </w:r>
          </w:p>
        </w:tc>
        <w:tc>
          <w:tcPr>
            <w:tcW w:w="1663" w:type="dxa"/>
          </w:tcPr>
          <w:p w14:paraId="3FDD13BB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2A456F80" w14:textId="77777777" w:rsidTr="00147AB2">
        <w:tc>
          <w:tcPr>
            <w:tcW w:w="844" w:type="dxa"/>
          </w:tcPr>
          <w:p w14:paraId="15141072" w14:textId="77777777" w:rsidR="008C74FE" w:rsidRPr="003F67E8" w:rsidRDefault="008C74FE" w:rsidP="007E7AC0"/>
        </w:tc>
        <w:tc>
          <w:tcPr>
            <w:tcW w:w="1910" w:type="dxa"/>
          </w:tcPr>
          <w:p w14:paraId="3DC7A960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PARAM1</w:t>
            </w:r>
          </w:p>
        </w:tc>
        <w:tc>
          <w:tcPr>
            <w:tcW w:w="1626" w:type="dxa"/>
          </w:tcPr>
          <w:p w14:paraId="2FB9980D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1984" w:type="dxa"/>
          </w:tcPr>
          <w:p w14:paraId="7E0AEBD5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2410" w:type="dxa"/>
          </w:tcPr>
          <w:p w14:paraId="040644AA" w14:textId="77777777" w:rsidR="008C74FE" w:rsidRPr="003F67E8" w:rsidRDefault="008C74FE" w:rsidP="007E7AC0">
            <w:r w:rsidRPr="003F67E8">
              <w:t>количество ТТ по типам</w:t>
            </w:r>
          </w:p>
        </w:tc>
        <w:tc>
          <w:tcPr>
            <w:tcW w:w="1663" w:type="dxa"/>
          </w:tcPr>
          <w:p w14:paraId="7E3A8136" w14:textId="77777777" w:rsidR="008C74FE" w:rsidRDefault="008C74FE" w:rsidP="007E7AC0">
            <w:pPr>
              <w:rPr>
                <w:lang w:val="uk-UA"/>
              </w:rPr>
            </w:pPr>
            <w:r w:rsidRPr="003F67E8">
              <w:t>Да</w:t>
            </w:r>
          </w:p>
          <w:p w14:paraId="7F84F204" w14:textId="61EC3711" w:rsidR="00455441" w:rsidRPr="00455441" w:rsidRDefault="00455441" w:rsidP="00B0744F">
            <w:pPr>
              <w:rPr>
                <w:lang w:val="uk-UA"/>
              </w:rPr>
            </w:pPr>
            <w:r w:rsidRPr="00455441">
              <w:rPr>
                <w:color w:val="215868" w:themeColor="accent5" w:themeShade="80"/>
                <w:lang w:val="uk-UA"/>
              </w:rPr>
              <w:t>(</w:t>
            </w:r>
            <w:r w:rsidR="00B0744F">
              <w:rPr>
                <w:color w:val="4A86E8"/>
                <w:lang w:val="uk-UA"/>
              </w:rPr>
              <w:t>Заполняем значением «1»</w:t>
            </w:r>
            <w:r w:rsidRPr="00455441">
              <w:rPr>
                <w:color w:val="215868" w:themeColor="accent5" w:themeShade="80"/>
                <w:lang w:val="uk-UA"/>
              </w:rPr>
              <w:t>)</w:t>
            </w:r>
          </w:p>
        </w:tc>
      </w:tr>
      <w:tr w:rsidR="008C74FE" w:rsidRPr="003F67E8" w14:paraId="1B41EE63" w14:textId="77777777" w:rsidTr="00147AB2">
        <w:tc>
          <w:tcPr>
            <w:tcW w:w="844" w:type="dxa"/>
          </w:tcPr>
          <w:p w14:paraId="44D358A4" w14:textId="77777777" w:rsidR="008C74FE" w:rsidRPr="003F67E8" w:rsidRDefault="008C74FE" w:rsidP="007E7AC0"/>
        </w:tc>
        <w:tc>
          <w:tcPr>
            <w:tcW w:w="1910" w:type="dxa"/>
          </w:tcPr>
          <w:p w14:paraId="7AFC6EEE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PRINTORDER</w:t>
            </w:r>
          </w:p>
        </w:tc>
        <w:tc>
          <w:tcPr>
            <w:tcW w:w="1626" w:type="dxa"/>
          </w:tcPr>
          <w:p w14:paraId="41389B1E" w14:textId="77777777" w:rsidR="008C74FE" w:rsidRPr="003F67E8" w:rsidRDefault="008C74FE" w:rsidP="007E7AC0">
            <w:r w:rsidRPr="003F67E8">
              <w:t>boolean</w:t>
            </w:r>
          </w:p>
        </w:tc>
        <w:tc>
          <w:tcPr>
            <w:tcW w:w="1984" w:type="dxa"/>
          </w:tcPr>
          <w:p w14:paraId="33A3B513" w14:textId="77777777" w:rsidR="008C74FE" w:rsidRPr="003F67E8" w:rsidRDefault="008C74FE" w:rsidP="007E7AC0">
            <w:r w:rsidRPr="003F67E8">
              <w:t>BOOL</w:t>
            </w:r>
          </w:p>
        </w:tc>
        <w:tc>
          <w:tcPr>
            <w:tcW w:w="2410" w:type="dxa"/>
          </w:tcPr>
          <w:p w14:paraId="2A667850" w14:textId="77777777" w:rsidR="008C74FE" w:rsidRPr="003F67E8" w:rsidRDefault="008C74FE" w:rsidP="007E7AC0">
            <w:r w:rsidRPr="003F67E8">
              <w:t>признак печати чека на ЭККА</w:t>
            </w:r>
          </w:p>
        </w:tc>
        <w:tc>
          <w:tcPr>
            <w:tcW w:w="1663" w:type="dxa"/>
          </w:tcPr>
          <w:p w14:paraId="288FFE6E" w14:textId="77777777" w:rsidR="008C74FE" w:rsidRDefault="008C74FE" w:rsidP="007E7AC0">
            <w:r w:rsidRPr="003F67E8">
              <w:t>Да</w:t>
            </w:r>
          </w:p>
          <w:p w14:paraId="382269CF" w14:textId="37EA23CE" w:rsidR="00B0744F" w:rsidRPr="003F67E8" w:rsidRDefault="00B0744F" w:rsidP="00B0744F">
            <w:r w:rsidRPr="00455441">
              <w:rPr>
                <w:color w:val="215868" w:themeColor="accent5" w:themeShade="80"/>
                <w:lang w:val="uk-UA"/>
              </w:rPr>
              <w:t>(</w:t>
            </w:r>
            <w:r>
              <w:rPr>
                <w:color w:val="4A86E8"/>
                <w:lang w:val="uk-UA"/>
              </w:rPr>
              <w:t>Заполняем значением «0»</w:t>
            </w:r>
            <w:r w:rsidRPr="00455441">
              <w:rPr>
                <w:color w:val="215868" w:themeColor="accent5" w:themeShade="80"/>
                <w:lang w:val="uk-UA"/>
              </w:rPr>
              <w:t>)</w:t>
            </w:r>
          </w:p>
        </w:tc>
      </w:tr>
      <w:tr w:rsidR="008C74FE" w:rsidRPr="003F67E8" w14:paraId="57EA4152" w14:textId="77777777" w:rsidTr="00147AB2">
        <w:tc>
          <w:tcPr>
            <w:tcW w:w="844" w:type="dxa"/>
          </w:tcPr>
          <w:p w14:paraId="4B630AAE" w14:textId="77777777" w:rsidR="008C74FE" w:rsidRPr="003F67E8" w:rsidRDefault="008C74FE" w:rsidP="007E7AC0"/>
        </w:tc>
        <w:tc>
          <w:tcPr>
            <w:tcW w:w="1910" w:type="dxa"/>
          </w:tcPr>
          <w:p w14:paraId="319D9053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PRINTCHECK</w:t>
            </w:r>
          </w:p>
        </w:tc>
        <w:tc>
          <w:tcPr>
            <w:tcW w:w="1626" w:type="dxa"/>
          </w:tcPr>
          <w:p w14:paraId="04B69533" w14:textId="77777777" w:rsidR="008C74FE" w:rsidRPr="003F67E8" w:rsidRDefault="008C74FE" w:rsidP="007E7AC0">
            <w:r w:rsidRPr="003F67E8">
              <w:t>boolean</w:t>
            </w:r>
          </w:p>
        </w:tc>
        <w:tc>
          <w:tcPr>
            <w:tcW w:w="1984" w:type="dxa"/>
          </w:tcPr>
          <w:p w14:paraId="6B867F38" w14:textId="77777777" w:rsidR="008C74FE" w:rsidRPr="003F67E8" w:rsidRDefault="008C74FE" w:rsidP="007E7AC0">
            <w:r w:rsidRPr="003F67E8">
              <w:t>BOOL</w:t>
            </w:r>
          </w:p>
        </w:tc>
        <w:tc>
          <w:tcPr>
            <w:tcW w:w="2410" w:type="dxa"/>
          </w:tcPr>
          <w:p w14:paraId="21CB824E" w14:textId="77777777" w:rsidR="008C74FE" w:rsidRPr="003F67E8" w:rsidRDefault="008C74FE" w:rsidP="007E7AC0">
            <w:r w:rsidRPr="003F67E8">
              <w:t>признак печати бланков документов (товарнач накладная, налоговая накладная)</w:t>
            </w:r>
          </w:p>
        </w:tc>
        <w:tc>
          <w:tcPr>
            <w:tcW w:w="1663" w:type="dxa"/>
          </w:tcPr>
          <w:p w14:paraId="3FE0C192" w14:textId="77777777" w:rsidR="008C74FE" w:rsidRDefault="008C74FE" w:rsidP="007E7AC0">
            <w:r w:rsidRPr="003F67E8">
              <w:t>Да</w:t>
            </w:r>
          </w:p>
          <w:p w14:paraId="1752A0A9" w14:textId="2C6EDC73" w:rsidR="00B0744F" w:rsidRPr="003F67E8" w:rsidRDefault="00B0744F" w:rsidP="007E7AC0">
            <w:r w:rsidRPr="00455441">
              <w:rPr>
                <w:color w:val="215868" w:themeColor="accent5" w:themeShade="80"/>
                <w:lang w:val="uk-UA"/>
              </w:rPr>
              <w:t>(</w:t>
            </w:r>
            <w:r>
              <w:rPr>
                <w:color w:val="4A86E8"/>
                <w:lang w:val="uk-UA"/>
              </w:rPr>
              <w:t>Заполняем значением «0»</w:t>
            </w:r>
            <w:r w:rsidRPr="00455441">
              <w:rPr>
                <w:color w:val="215868" w:themeColor="accent5" w:themeShade="80"/>
                <w:lang w:val="uk-UA"/>
              </w:rPr>
              <w:t>)</w:t>
            </w:r>
          </w:p>
        </w:tc>
      </w:tr>
      <w:tr w:rsidR="008C74FE" w:rsidRPr="003F67E8" w14:paraId="7944806C" w14:textId="77777777" w:rsidTr="00147AB2">
        <w:tc>
          <w:tcPr>
            <w:tcW w:w="844" w:type="dxa"/>
          </w:tcPr>
          <w:p w14:paraId="50D8BD08" w14:textId="77777777" w:rsidR="008C74FE" w:rsidRPr="003F67E8" w:rsidRDefault="008C74FE" w:rsidP="007E7AC0"/>
        </w:tc>
        <w:tc>
          <w:tcPr>
            <w:tcW w:w="1910" w:type="dxa"/>
          </w:tcPr>
          <w:p w14:paraId="25D8B85F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PRNCHKONLY</w:t>
            </w:r>
          </w:p>
        </w:tc>
        <w:tc>
          <w:tcPr>
            <w:tcW w:w="1626" w:type="dxa"/>
          </w:tcPr>
          <w:p w14:paraId="0625CD89" w14:textId="77777777" w:rsidR="008C74FE" w:rsidRPr="003F67E8" w:rsidRDefault="008C74FE" w:rsidP="007E7AC0">
            <w:r w:rsidRPr="003F67E8">
              <w:t>boolean</w:t>
            </w:r>
          </w:p>
        </w:tc>
        <w:tc>
          <w:tcPr>
            <w:tcW w:w="1984" w:type="dxa"/>
          </w:tcPr>
          <w:p w14:paraId="734ABD02" w14:textId="77777777" w:rsidR="008C74FE" w:rsidRPr="003F67E8" w:rsidRDefault="008C74FE" w:rsidP="007E7AC0">
            <w:r w:rsidRPr="003F67E8">
              <w:t>BOOL</w:t>
            </w:r>
          </w:p>
        </w:tc>
        <w:tc>
          <w:tcPr>
            <w:tcW w:w="2410" w:type="dxa"/>
          </w:tcPr>
          <w:p w14:paraId="1541F76E" w14:textId="77777777" w:rsidR="008C74FE" w:rsidRPr="003F67E8" w:rsidRDefault="008C74FE" w:rsidP="007E7AC0">
            <w:r w:rsidRPr="003F67E8">
              <w:t>оплата только через ЭККА</w:t>
            </w:r>
          </w:p>
        </w:tc>
        <w:tc>
          <w:tcPr>
            <w:tcW w:w="1663" w:type="dxa"/>
          </w:tcPr>
          <w:p w14:paraId="340BFC86" w14:textId="77777777" w:rsidR="008C74FE" w:rsidRDefault="008C74FE" w:rsidP="007E7AC0">
            <w:r w:rsidRPr="003F67E8">
              <w:t>Да</w:t>
            </w:r>
          </w:p>
          <w:p w14:paraId="1EBDFAA0" w14:textId="4AE364DD" w:rsidR="00B0744F" w:rsidRPr="003F67E8" w:rsidRDefault="00B0744F" w:rsidP="007E7AC0">
            <w:r w:rsidRPr="00455441">
              <w:rPr>
                <w:color w:val="215868" w:themeColor="accent5" w:themeShade="80"/>
                <w:lang w:val="uk-UA"/>
              </w:rPr>
              <w:t>(</w:t>
            </w:r>
            <w:r>
              <w:rPr>
                <w:color w:val="4A86E8"/>
                <w:lang w:val="uk-UA"/>
              </w:rPr>
              <w:t>Заполняем значением «0»</w:t>
            </w:r>
            <w:r w:rsidRPr="00455441">
              <w:rPr>
                <w:color w:val="215868" w:themeColor="accent5" w:themeShade="80"/>
                <w:lang w:val="uk-UA"/>
              </w:rPr>
              <w:t>)</w:t>
            </w:r>
          </w:p>
        </w:tc>
      </w:tr>
      <w:tr w:rsidR="008C74FE" w:rsidRPr="003F67E8" w14:paraId="6901DC19" w14:textId="77777777" w:rsidTr="00147AB2">
        <w:tc>
          <w:tcPr>
            <w:tcW w:w="844" w:type="dxa"/>
          </w:tcPr>
          <w:p w14:paraId="53FFA732" w14:textId="77777777" w:rsidR="008C74FE" w:rsidRPr="003F67E8" w:rsidRDefault="008C74FE" w:rsidP="007E7AC0">
            <w:r w:rsidRPr="003F67E8">
              <w:t>FK</w:t>
            </w:r>
          </w:p>
        </w:tc>
        <w:tc>
          <w:tcPr>
            <w:tcW w:w="1910" w:type="dxa"/>
          </w:tcPr>
          <w:p w14:paraId="11BDFBAA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DOC_TYPE</w:t>
            </w:r>
          </w:p>
        </w:tc>
        <w:tc>
          <w:tcPr>
            <w:tcW w:w="1626" w:type="dxa"/>
          </w:tcPr>
          <w:p w14:paraId="406C5BB6" w14:textId="77777777" w:rsidR="008C74FE" w:rsidRPr="003F67E8" w:rsidRDefault="008C74FE" w:rsidP="007E7AC0">
            <w:r w:rsidRPr="003F67E8">
              <w:t>unsignedByte</w:t>
            </w:r>
          </w:p>
        </w:tc>
        <w:tc>
          <w:tcPr>
            <w:tcW w:w="1984" w:type="dxa"/>
          </w:tcPr>
          <w:p w14:paraId="18071C60" w14:textId="77777777" w:rsidR="008C74FE" w:rsidRPr="003F67E8" w:rsidRDefault="008C74FE" w:rsidP="007E7AC0">
            <w:r w:rsidRPr="003F67E8">
              <w:t>TINYINT</w:t>
            </w:r>
          </w:p>
        </w:tc>
        <w:tc>
          <w:tcPr>
            <w:tcW w:w="2410" w:type="dxa"/>
          </w:tcPr>
          <w:p w14:paraId="63D85EBF" w14:textId="3B946CAA" w:rsidR="008C74FE" w:rsidRPr="00434284" w:rsidRDefault="008C74FE" w:rsidP="007E7AC0">
            <w:pPr>
              <w:rPr>
                <w:lang w:val="uk-UA"/>
              </w:rPr>
            </w:pPr>
            <w:r w:rsidRPr="003F67E8">
              <w:t>идентификатор типа движекния документов</w:t>
            </w:r>
            <w:r w:rsidR="00434284">
              <w:rPr>
                <w:lang w:val="uk-UA"/>
              </w:rPr>
              <w:t xml:space="preserve"> (описано в п.8)</w:t>
            </w:r>
          </w:p>
        </w:tc>
        <w:tc>
          <w:tcPr>
            <w:tcW w:w="1663" w:type="dxa"/>
          </w:tcPr>
          <w:p w14:paraId="7EB7B759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13E1E2F4" w14:textId="77777777" w:rsidTr="00147AB2">
        <w:tc>
          <w:tcPr>
            <w:tcW w:w="844" w:type="dxa"/>
          </w:tcPr>
          <w:p w14:paraId="07659436" w14:textId="77777777" w:rsidR="008C74FE" w:rsidRPr="003F67E8" w:rsidRDefault="008C74FE" w:rsidP="007E7AC0">
            <w:r w:rsidRPr="003F67E8">
              <w:t>FK</w:t>
            </w:r>
          </w:p>
        </w:tc>
        <w:tc>
          <w:tcPr>
            <w:tcW w:w="1910" w:type="dxa"/>
          </w:tcPr>
          <w:p w14:paraId="5EF38906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WAREH_CODE</w:t>
            </w:r>
          </w:p>
        </w:tc>
        <w:tc>
          <w:tcPr>
            <w:tcW w:w="1626" w:type="dxa"/>
          </w:tcPr>
          <w:p w14:paraId="3FDC87DE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984" w:type="dxa"/>
          </w:tcPr>
          <w:p w14:paraId="0A551D94" w14:textId="3174AD78" w:rsidR="008C74FE" w:rsidRPr="003F67E8" w:rsidRDefault="0063684E" w:rsidP="0063684E">
            <w:r w:rsidRPr="0063684E">
              <w:rPr>
                <w:highlight w:val="yellow"/>
              </w:rPr>
              <w:t>VARCHAR(</w:t>
            </w:r>
            <w:r w:rsidRPr="0063684E">
              <w:rPr>
                <w:highlight w:val="yellow"/>
                <w:lang w:val="en-US"/>
              </w:rPr>
              <w:t>75</w:t>
            </w:r>
            <w:r w:rsidR="008C74FE" w:rsidRPr="0063684E">
              <w:rPr>
                <w:highlight w:val="yellow"/>
              </w:rPr>
              <w:t>)</w:t>
            </w:r>
          </w:p>
        </w:tc>
        <w:tc>
          <w:tcPr>
            <w:tcW w:w="2410" w:type="dxa"/>
          </w:tcPr>
          <w:p w14:paraId="7E5C66A4" w14:textId="77777777" w:rsidR="008C74FE" w:rsidRPr="003F67E8" w:rsidRDefault="008C74FE" w:rsidP="007E7AC0">
            <w:r w:rsidRPr="003F67E8">
              <w:t>внешний код склада</w:t>
            </w:r>
          </w:p>
        </w:tc>
        <w:tc>
          <w:tcPr>
            <w:tcW w:w="1663" w:type="dxa"/>
          </w:tcPr>
          <w:p w14:paraId="39DAA467" w14:textId="44D3C631" w:rsidR="008C74FE" w:rsidRPr="003F67E8" w:rsidRDefault="008C74FE" w:rsidP="00A31A15">
            <w:r w:rsidRPr="003F67E8">
              <w:t>Да</w:t>
            </w:r>
            <w:r w:rsidRPr="003F67E8">
              <w:rPr>
                <w:color w:val="4A86E8"/>
              </w:rPr>
              <w:t xml:space="preserve"> </w:t>
            </w:r>
          </w:p>
        </w:tc>
      </w:tr>
      <w:tr w:rsidR="008C74FE" w:rsidRPr="003F67E8" w14:paraId="2A6607FA" w14:textId="77777777" w:rsidTr="00147AB2">
        <w:tc>
          <w:tcPr>
            <w:tcW w:w="844" w:type="dxa"/>
          </w:tcPr>
          <w:p w14:paraId="5BCC74D1" w14:textId="77777777" w:rsidR="008C74FE" w:rsidRPr="003F67E8" w:rsidRDefault="008C74FE" w:rsidP="007E7AC0"/>
        </w:tc>
        <w:tc>
          <w:tcPr>
            <w:tcW w:w="1910" w:type="dxa"/>
          </w:tcPr>
          <w:p w14:paraId="4DAA6F62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VATCALCMOD</w:t>
            </w:r>
          </w:p>
        </w:tc>
        <w:tc>
          <w:tcPr>
            <w:tcW w:w="1626" w:type="dxa"/>
          </w:tcPr>
          <w:p w14:paraId="1E7FED4D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1984" w:type="dxa"/>
          </w:tcPr>
          <w:p w14:paraId="2CBF6FA0" w14:textId="77777777" w:rsidR="008C74FE" w:rsidRPr="003F67E8" w:rsidRDefault="008C74FE" w:rsidP="007E7AC0">
            <w:r w:rsidRPr="003F67E8">
              <w:t>INT</w:t>
            </w:r>
          </w:p>
        </w:tc>
        <w:tc>
          <w:tcPr>
            <w:tcW w:w="2410" w:type="dxa"/>
          </w:tcPr>
          <w:p w14:paraId="7EBA8E3B" w14:textId="77777777" w:rsidR="00F02341" w:rsidRPr="003F67E8" w:rsidRDefault="00F02341" w:rsidP="00F02341">
            <w:r w:rsidRPr="003F67E8">
              <w:t>Режим расчета цен (с НДС / без НДС)</w:t>
            </w:r>
          </w:p>
          <w:p w14:paraId="55EF5D00" w14:textId="77777777" w:rsidR="00F02341" w:rsidRPr="003F67E8" w:rsidRDefault="00F02341" w:rsidP="00F02341"/>
          <w:p w14:paraId="5ACFB4AC" w14:textId="77777777" w:rsidR="00F02341" w:rsidRPr="003F67E8" w:rsidRDefault="00F02341" w:rsidP="00F02341">
            <w:r w:rsidRPr="003F67E8">
              <w:t>0 – цены без НДС</w:t>
            </w:r>
          </w:p>
          <w:p w14:paraId="472A1FFF" w14:textId="6D5304FF" w:rsidR="008C74FE" w:rsidRPr="003F67E8" w:rsidRDefault="00F02341" w:rsidP="00F02341">
            <w:r w:rsidRPr="003F67E8">
              <w:t>1 – цены с НДС</w:t>
            </w:r>
          </w:p>
        </w:tc>
        <w:tc>
          <w:tcPr>
            <w:tcW w:w="1663" w:type="dxa"/>
          </w:tcPr>
          <w:p w14:paraId="361A4F6E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52D9BB38" w14:textId="77777777" w:rsidTr="00147AB2">
        <w:tc>
          <w:tcPr>
            <w:tcW w:w="844" w:type="dxa"/>
          </w:tcPr>
          <w:p w14:paraId="274CD392" w14:textId="77777777" w:rsidR="008C74FE" w:rsidRPr="003F67E8" w:rsidRDefault="008C74FE" w:rsidP="007E7AC0"/>
        </w:tc>
        <w:tc>
          <w:tcPr>
            <w:tcW w:w="1910" w:type="dxa"/>
          </w:tcPr>
          <w:p w14:paraId="495D4209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26" w:type="dxa"/>
          </w:tcPr>
          <w:p w14:paraId="19BB1D60" w14:textId="77777777" w:rsidR="008C74FE" w:rsidRPr="003F67E8" w:rsidRDefault="008C74FE" w:rsidP="007E7AC0">
            <w:r w:rsidRPr="003F67E8">
              <w:t>unsignedByte</w:t>
            </w:r>
          </w:p>
        </w:tc>
        <w:tc>
          <w:tcPr>
            <w:tcW w:w="1984" w:type="dxa"/>
          </w:tcPr>
          <w:p w14:paraId="3A62B801" w14:textId="77777777" w:rsidR="008C74FE" w:rsidRPr="003F67E8" w:rsidRDefault="008C74FE" w:rsidP="007E7AC0">
            <w:r w:rsidRPr="003F67E8">
              <w:t>TINYINT</w:t>
            </w:r>
          </w:p>
        </w:tc>
        <w:tc>
          <w:tcPr>
            <w:tcW w:w="2410" w:type="dxa"/>
          </w:tcPr>
          <w:p w14:paraId="7839C6D1" w14:textId="3D12EF04" w:rsidR="008C74FE" w:rsidRPr="003F67E8" w:rsidRDefault="008C74FE" w:rsidP="00A31A15">
            <w:r w:rsidRPr="003F67E8">
              <w:t>Статус документа (2-"</w:t>
            </w:r>
            <w:r w:rsidR="00A31A15">
              <w:t>отгружено</w:t>
            </w:r>
            <w:r w:rsidRPr="003F67E8">
              <w:t>", 9-"удален")</w:t>
            </w:r>
          </w:p>
        </w:tc>
        <w:tc>
          <w:tcPr>
            <w:tcW w:w="1663" w:type="dxa"/>
          </w:tcPr>
          <w:p w14:paraId="5B8D3291" w14:textId="77777777" w:rsidR="008C74FE" w:rsidRPr="003F67E8" w:rsidRDefault="008C74FE" w:rsidP="007E7AC0">
            <w:r w:rsidRPr="003F67E8">
              <w:t>Да</w:t>
            </w:r>
          </w:p>
        </w:tc>
      </w:tr>
      <w:tr w:rsidR="008C74FE" w:rsidRPr="003F67E8" w14:paraId="56E5D19E" w14:textId="77777777" w:rsidTr="00147AB2">
        <w:tc>
          <w:tcPr>
            <w:tcW w:w="844" w:type="dxa"/>
            <w:tcBorders>
              <w:bottom w:val="single" w:sz="12" w:space="0" w:color="auto"/>
            </w:tcBorders>
          </w:tcPr>
          <w:p w14:paraId="05F02552" w14:textId="77777777" w:rsidR="008C74FE" w:rsidRPr="003F67E8" w:rsidRDefault="008C74FE" w:rsidP="007E7AC0"/>
        </w:tc>
        <w:tc>
          <w:tcPr>
            <w:tcW w:w="1910" w:type="dxa"/>
            <w:tcBorders>
              <w:bottom w:val="single" w:sz="12" w:space="0" w:color="auto"/>
            </w:tcBorders>
          </w:tcPr>
          <w:p w14:paraId="68D46353" w14:textId="77777777" w:rsidR="008C74FE" w:rsidRPr="003F67E8" w:rsidRDefault="008C74FE" w:rsidP="007E7AC0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36F34B42" w14:textId="77777777" w:rsidR="008C74FE" w:rsidRPr="003F67E8" w:rsidRDefault="008C74FE" w:rsidP="007E7AC0">
            <w:r w:rsidRPr="003F67E8">
              <w:t>string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2E9AF03B" w14:textId="519EDADE" w:rsidR="008C74FE" w:rsidRPr="003F67E8" w:rsidRDefault="008C74FE" w:rsidP="00C516BE">
            <w:r w:rsidRPr="003F67E8">
              <w:t>VARCHAR(14)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54C36B4F" w14:textId="77777777" w:rsidR="00C516BE" w:rsidRPr="003F67E8" w:rsidRDefault="00C516BE" w:rsidP="00C516BE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 xml:space="preserve">УС </w:t>
            </w:r>
            <w:r>
              <w:rPr>
                <w:lang w:val="uk-UA"/>
              </w:rPr>
              <w:lastRenderedPageBreak/>
              <w:t>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67F8880B" w14:textId="77777777" w:rsidR="00C516BE" w:rsidRPr="003F67E8" w:rsidRDefault="00C516BE" w:rsidP="00C516BE">
            <w:r w:rsidRPr="003F67E8">
              <w:t>yyyymmdd hh:mm</w:t>
            </w:r>
          </w:p>
          <w:p w14:paraId="08FEC554" w14:textId="4487FFBD" w:rsidR="008C74FE" w:rsidRPr="003F67E8" w:rsidRDefault="00C516BE" w:rsidP="00C516BE">
            <w:r w:rsidRPr="003F67E8">
              <w:t>Пример – 20151028 10:20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30E4DC57" w14:textId="77777777" w:rsidR="008C74FE" w:rsidRPr="003F67E8" w:rsidRDefault="008C74FE" w:rsidP="007E7AC0">
            <w:r w:rsidRPr="003F67E8">
              <w:lastRenderedPageBreak/>
              <w:t>Да</w:t>
            </w:r>
          </w:p>
        </w:tc>
      </w:tr>
      <w:tr w:rsidR="0063684E" w:rsidRPr="003F67E8" w14:paraId="1E77464E" w14:textId="77777777" w:rsidTr="00147AB2">
        <w:tc>
          <w:tcPr>
            <w:tcW w:w="844" w:type="dxa"/>
            <w:tcBorders>
              <w:bottom w:val="single" w:sz="12" w:space="0" w:color="auto"/>
            </w:tcBorders>
          </w:tcPr>
          <w:p w14:paraId="1872160B" w14:textId="77777777" w:rsidR="0063684E" w:rsidRPr="0063684E" w:rsidRDefault="0063684E" w:rsidP="0063684E">
            <w:pPr>
              <w:rPr>
                <w:highlight w:val="yellow"/>
              </w:rPr>
            </w:pP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6BC47597" w14:textId="4D245209" w:rsidR="0063684E" w:rsidRPr="0063684E" w:rsidRDefault="0063684E" w:rsidP="0063684E">
            <w:pPr>
              <w:rPr>
                <w:rFonts w:eastAsia="Courier New"/>
                <w:color w:val="FF0000"/>
                <w:highlight w:val="yellow"/>
              </w:rPr>
            </w:pPr>
            <w:r w:rsidRPr="0063684E">
              <w:rPr>
                <w:highlight w:val="yellow"/>
              </w:rPr>
              <w:t>CINVOIC_NO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6AE01AA3" w14:textId="056C0A99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string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326AD7ED" w14:textId="1CDF5591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VARCHAR(5</w:t>
            </w:r>
            <w:r w:rsidRPr="0063684E">
              <w:rPr>
                <w:highlight w:val="yellow"/>
                <w:lang w:val="en-US"/>
              </w:rPr>
              <w:t>8</w:t>
            </w:r>
            <w:r w:rsidRPr="0063684E">
              <w:rPr>
                <w:highlight w:val="yellow"/>
              </w:rPr>
              <w:t>)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47EA6A8D" w14:textId="3EE2682E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Номер документа в УС дистрибьютора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0EC371A6" w14:textId="77777777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Нет</w:t>
            </w:r>
          </w:p>
          <w:p w14:paraId="070679B2" w14:textId="7AEBA4F9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(default="")</w:t>
            </w:r>
          </w:p>
        </w:tc>
      </w:tr>
      <w:tr w:rsidR="0063684E" w:rsidRPr="003F67E8" w14:paraId="634F6E03" w14:textId="77777777" w:rsidTr="00147AB2">
        <w:tc>
          <w:tcPr>
            <w:tcW w:w="844" w:type="dxa"/>
            <w:tcBorders>
              <w:bottom w:val="single" w:sz="12" w:space="0" w:color="auto"/>
            </w:tcBorders>
          </w:tcPr>
          <w:p w14:paraId="77677BE6" w14:textId="77777777" w:rsidR="0063684E" w:rsidRPr="0063684E" w:rsidRDefault="0063684E" w:rsidP="0063684E">
            <w:pPr>
              <w:rPr>
                <w:highlight w:val="yellow"/>
              </w:rPr>
            </w:pP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580929C1" w14:textId="3D24E316" w:rsidR="0063684E" w:rsidRPr="0063684E" w:rsidRDefault="0063684E" w:rsidP="0063684E">
            <w:pPr>
              <w:rPr>
                <w:rFonts w:eastAsia="Courier New"/>
                <w:color w:val="FF0000"/>
                <w:highlight w:val="yellow"/>
              </w:rPr>
            </w:pPr>
            <w:r w:rsidRPr="0063684E">
              <w:rPr>
                <w:highlight w:val="yellow"/>
              </w:rPr>
              <w:t>LOC_CODE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7293AD0C" w14:textId="4B289BEF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string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2662A0B1" w14:textId="6FF2EA9A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  <w:lang w:val="en-US"/>
              </w:rPr>
              <w:t>N</w:t>
            </w:r>
            <w:r w:rsidRPr="0063684E">
              <w:rPr>
                <w:highlight w:val="yellow"/>
              </w:rPr>
              <w:t>VARCHAR(25)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30BB7F8B" w14:textId="551EFA6C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Код локальной торговой точки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2079F167" w14:textId="77777777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Нет</w:t>
            </w:r>
          </w:p>
          <w:p w14:paraId="2418B7C9" w14:textId="012ED30A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(default="")</w:t>
            </w:r>
          </w:p>
        </w:tc>
      </w:tr>
      <w:tr w:rsidR="0063684E" w:rsidRPr="003F67E8" w14:paraId="047BA5CF" w14:textId="77777777" w:rsidTr="00147AB2">
        <w:tc>
          <w:tcPr>
            <w:tcW w:w="844" w:type="dxa"/>
            <w:tcBorders>
              <w:bottom w:val="single" w:sz="12" w:space="0" w:color="auto"/>
            </w:tcBorders>
          </w:tcPr>
          <w:p w14:paraId="0E2EF6D3" w14:textId="7C62D935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3ABFA3EA" w14:textId="7733B765" w:rsidR="0063684E" w:rsidRPr="0063684E" w:rsidRDefault="0063684E" w:rsidP="0063684E">
            <w:pPr>
              <w:rPr>
                <w:rFonts w:eastAsia="Courier New"/>
                <w:color w:val="FF0000"/>
                <w:highlight w:val="yellow"/>
              </w:rPr>
            </w:pPr>
            <w:r w:rsidRPr="0063684E">
              <w:rPr>
                <w:highlight w:val="yellow"/>
              </w:rPr>
              <w:t>PCOMP_CODE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650028BD" w14:textId="160F8DB6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string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5227C79B" w14:textId="6DBC47DF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VARCHAR(</w:t>
            </w:r>
            <w:r w:rsidRPr="0063684E">
              <w:rPr>
                <w:highlight w:val="yellow"/>
                <w:lang w:val="en-US"/>
              </w:rPr>
              <w:t>7</w:t>
            </w:r>
            <w:r w:rsidRPr="0063684E">
              <w:rPr>
                <w:highlight w:val="yellow"/>
              </w:rPr>
              <w:t>5)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5B216331" w14:textId="6B1E1E29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Код</w:t>
            </w:r>
            <w:r w:rsidRPr="0063684E">
              <w:rPr>
                <w:highlight w:val="yellow"/>
                <w:lang w:val="en-US"/>
              </w:rPr>
              <w:t xml:space="preserve"> юридического лица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7D77F750" w14:textId="77777777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Нет</w:t>
            </w:r>
          </w:p>
          <w:p w14:paraId="7E57B1F8" w14:textId="77777777" w:rsidR="0063684E" w:rsidRPr="0063684E" w:rsidRDefault="0063684E" w:rsidP="0063684E">
            <w:pPr>
              <w:jc w:val="center"/>
              <w:rPr>
                <w:highlight w:val="yellow"/>
              </w:rPr>
            </w:pPr>
            <w:r w:rsidRPr="0063684E">
              <w:rPr>
                <w:highlight w:val="yellow"/>
              </w:rPr>
              <w:t>(default="")</w:t>
            </w:r>
          </w:p>
          <w:p w14:paraId="05536551" w14:textId="77777777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 xml:space="preserve">Да </w:t>
            </w:r>
          </w:p>
          <w:p w14:paraId="2AE73F7F" w14:textId="6B628F64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когда опция 403=1</w:t>
            </w:r>
          </w:p>
        </w:tc>
      </w:tr>
      <w:tr w:rsidR="0063684E" w:rsidRPr="003F67E8" w14:paraId="72197431" w14:textId="77777777" w:rsidTr="00147AB2">
        <w:tc>
          <w:tcPr>
            <w:tcW w:w="844" w:type="dxa"/>
            <w:tcBorders>
              <w:bottom w:val="single" w:sz="12" w:space="0" w:color="auto"/>
            </w:tcBorders>
          </w:tcPr>
          <w:p w14:paraId="6329D058" w14:textId="3F23EDA8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562AAE30" w14:textId="60612976" w:rsidR="0063684E" w:rsidRPr="0063684E" w:rsidRDefault="0063684E" w:rsidP="0063684E">
            <w:pPr>
              <w:rPr>
                <w:rFonts w:eastAsia="Courier New"/>
                <w:color w:val="FF0000"/>
                <w:highlight w:val="yellow"/>
              </w:rPr>
            </w:pPr>
            <w:r w:rsidRPr="0063684E">
              <w:rPr>
                <w:highlight w:val="yellow"/>
                <w:lang w:val="en-US"/>
              </w:rPr>
              <w:t>CUST_ID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3E6948B2" w14:textId="0A806F22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6816A5A9" w14:textId="7C3427F7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47DE2BCC" w14:textId="77EE2CE8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3142FE10" w14:textId="073DBBFE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Да</w:t>
            </w:r>
          </w:p>
        </w:tc>
      </w:tr>
      <w:tr w:rsidR="0063684E" w:rsidRPr="003F67E8" w14:paraId="38739636" w14:textId="77777777" w:rsidTr="00147AB2">
        <w:tc>
          <w:tcPr>
            <w:tcW w:w="1043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A77656" w14:textId="77777777" w:rsidR="0063684E" w:rsidRPr="003F67E8" w:rsidRDefault="0063684E" w:rsidP="0063684E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SalOutDetail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продукции в документе фактических продаж продукции из учетной системы (глобальная кодировка продукции).</w:t>
            </w:r>
          </w:p>
        </w:tc>
      </w:tr>
      <w:tr w:rsidR="0063684E" w:rsidRPr="003F67E8" w14:paraId="00CF5900" w14:textId="77777777" w:rsidTr="00147AB2">
        <w:tc>
          <w:tcPr>
            <w:tcW w:w="844" w:type="dxa"/>
            <w:tcBorders>
              <w:top w:val="single" w:sz="12" w:space="0" w:color="auto"/>
            </w:tcBorders>
          </w:tcPr>
          <w:p w14:paraId="45566EB5" w14:textId="77777777" w:rsidR="0063684E" w:rsidRPr="003F67E8" w:rsidRDefault="0063684E" w:rsidP="0063684E">
            <w:r w:rsidRPr="003F67E8">
              <w:t>PK, FK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1FE1EE79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626" w:type="dxa"/>
            <w:tcBorders>
              <w:top w:val="single" w:sz="12" w:space="0" w:color="auto"/>
            </w:tcBorders>
          </w:tcPr>
          <w:p w14:paraId="39864DD5" w14:textId="77777777" w:rsidR="0063684E" w:rsidRPr="003F67E8" w:rsidRDefault="0063684E" w:rsidP="0063684E">
            <w:r w:rsidRPr="003F67E8">
              <w:t>string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7064AEDB" w14:textId="77777777" w:rsidR="0063684E" w:rsidRPr="003F67E8" w:rsidRDefault="0063684E" w:rsidP="0063684E">
            <w:r w:rsidRPr="003F67E8">
              <w:t>VARCHAR(20)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14:paraId="6194F687" w14:textId="77777777" w:rsidR="0063684E" w:rsidRPr="003F67E8" w:rsidRDefault="0063684E" w:rsidP="0063684E">
            <w:r w:rsidRPr="003F67E8">
              <w:t>внешний код продукции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2AC27355" w14:textId="77777777" w:rsidR="0063684E" w:rsidRPr="003F67E8" w:rsidRDefault="0063684E" w:rsidP="0063684E">
            <w:r w:rsidRPr="003F67E8">
              <w:t>Да</w:t>
            </w:r>
          </w:p>
        </w:tc>
      </w:tr>
      <w:tr w:rsidR="0063684E" w:rsidRPr="003F67E8" w14:paraId="0266B2CB" w14:textId="77777777" w:rsidTr="00147AB2">
        <w:tc>
          <w:tcPr>
            <w:tcW w:w="844" w:type="dxa"/>
          </w:tcPr>
          <w:p w14:paraId="2D9615AA" w14:textId="77777777" w:rsidR="0063684E" w:rsidRPr="003F67E8" w:rsidRDefault="0063684E" w:rsidP="0063684E">
            <w:r w:rsidRPr="003F67E8">
              <w:t>PK</w:t>
            </w:r>
          </w:p>
        </w:tc>
        <w:tc>
          <w:tcPr>
            <w:tcW w:w="1910" w:type="dxa"/>
          </w:tcPr>
          <w:p w14:paraId="71C9EB3B" w14:textId="77777777" w:rsidR="0063684E" w:rsidRPr="003F67E8" w:rsidRDefault="0063684E" w:rsidP="0063684E">
            <w:r w:rsidRPr="002C3E7C">
              <w:rPr>
                <w:rFonts w:eastAsia="Courier New"/>
                <w:color w:val="FF0000"/>
              </w:rPr>
              <w:t>LOT_ID</w:t>
            </w:r>
          </w:p>
        </w:tc>
        <w:tc>
          <w:tcPr>
            <w:tcW w:w="1626" w:type="dxa"/>
          </w:tcPr>
          <w:p w14:paraId="6A521EEB" w14:textId="77777777" w:rsidR="0063684E" w:rsidRPr="003F67E8" w:rsidRDefault="0063684E" w:rsidP="0063684E">
            <w:r w:rsidRPr="003F67E8">
              <w:t>string</w:t>
            </w:r>
          </w:p>
        </w:tc>
        <w:tc>
          <w:tcPr>
            <w:tcW w:w="1984" w:type="dxa"/>
          </w:tcPr>
          <w:p w14:paraId="6B7915EE" w14:textId="77777777" w:rsidR="0063684E" w:rsidRPr="003F67E8" w:rsidRDefault="0063684E" w:rsidP="0063684E">
            <w:r w:rsidRPr="003F67E8">
              <w:t>VARCHAR(20)</w:t>
            </w:r>
          </w:p>
        </w:tc>
        <w:tc>
          <w:tcPr>
            <w:tcW w:w="2410" w:type="dxa"/>
          </w:tcPr>
          <w:p w14:paraId="1F4B2F45" w14:textId="504403F7" w:rsidR="0063684E" w:rsidRPr="003F67E8" w:rsidRDefault="0063684E" w:rsidP="0063684E">
            <w:r w:rsidRPr="003F67E8">
              <w:t xml:space="preserve">Номер партии. </w:t>
            </w:r>
          </w:p>
        </w:tc>
        <w:tc>
          <w:tcPr>
            <w:tcW w:w="1663" w:type="dxa"/>
          </w:tcPr>
          <w:p w14:paraId="3628E228" w14:textId="77777777" w:rsidR="0063684E" w:rsidRPr="003F67E8" w:rsidRDefault="0063684E" w:rsidP="0063684E">
            <w:r w:rsidRPr="003F67E8">
              <w:t>Да</w:t>
            </w:r>
          </w:p>
          <w:p w14:paraId="22611B72" w14:textId="5978E901" w:rsidR="0063684E" w:rsidRPr="003F67E8" w:rsidRDefault="0063684E" w:rsidP="0063684E">
            <w:r w:rsidRPr="003F67E8">
              <w:rPr>
                <w:color w:val="4A86E8"/>
              </w:rPr>
              <w:t>(если такой информации нет, заполняем значение по умолчанию "")</w:t>
            </w:r>
          </w:p>
        </w:tc>
      </w:tr>
      <w:tr w:rsidR="0063684E" w:rsidRPr="003F67E8" w14:paraId="6117C4C8" w14:textId="77777777" w:rsidTr="00147AB2">
        <w:tc>
          <w:tcPr>
            <w:tcW w:w="844" w:type="dxa"/>
          </w:tcPr>
          <w:p w14:paraId="38E5C913" w14:textId="77777777" w:rsidR="0063684E" w:rsidRPr="003F67E8" w:rsidRDefault="0063684E" w:rsidP="0063684E">
            <w:r w:rsidRPr="003F67E8">
              <w:t>PK</w:t>
            </w:r>
          </w:p>
        </w:tc>
        <w:tc>
          <w:tcPr>
            <w:tcW w:w="1910" w:type="dxa"/>
          </w:tcPr>
          <w:p w14:paraId="625FA1A3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PRICE</w:t>
            </w:r>
          </w:p>
        </w:tc>
        <w:tc>
          <w:tcPr>
            <w:tcW w:w="1626" w:type="dxa"/>
          </w:tcPr>
          <w:p w14:paraId="09C8E2DA" w14:textId="77777777" w:rsidR="0063684E" w:rsidRPr="003F67E8" w:rsidRDefault="0063684E" w:rsidP="0063684E">
            <w:r w:rsidRPr="003F67E8">
              <w:t>decimal</w:t>
            </w:r>
          </w:p>
        </w:tc>
        <w:tc>
          <w:tcPr>
            <w:tcW w:w="1984" w:type="dxa"/>
          </w:tcPr>
          <w:p w14:paraId="7AB3899A" w14:textId="77777777" w:rsidR="0063684E" w:rsidRPr="003F67E8" w:rsidRDefault="0063684E" w:rsidP="0063684E">
            <w:r w:rsidRPr="003F67E8">
              <w:t>NUMERIC(15,8)</w:t>
            </w:r>
          </w:p>
        </w:tc>
        <w:tc>
          <w:tcPr>
            <w:tcW w:w="2410" w:type="dxa"/>
          </w:tcPr>
          <w:p w14:paraId="54B2D2ED" w14:textId="77777777" w:rsidR="0063684E" w:rsidRPr="003F67E8" w:rsidRDefault="0063684E" w:rsidP="0063684E">
            <w:r w:rsidRPr="003F67E8">
              <w:t>цена продукции</w:t>
            </w:r>
          </w:p>
        </w:tc>
        <w:tc>
          <w:tcPr>
            <w:tcW w:w="1663" w:type="dxa"/>
          </w:tcPr>
          <w:p w14:paraId="6B52C335" w14:textId="77777777" w:rsidR="0063684E" w:rsidRPr="003F67E8" w:rsidRDefault="0063684E" w:rsidP="0063684E">
            <w:r w:rsidRPr="003F67E8">
              <w:t>Да</w:t>
            </w:r>
          </w:p>
        </w:tc>
      </w:tr>
      <w:tr w:rsidR="0063684E" w:rsidRPr="003F67E8" w14:paraId="376C00F4" w14:textId="77777777" w:rsidTr="00147AB2">
        <w:tc>
          <w:tcPr>
            <w:tcW w:w="844" w:type="dxa"/>
          </w:tcPr>
          <w:p w14:paraId="67E528A9" w14:textId="77777777" w:rsidR="0063684E" w:rsidRPr="003F67E8" w:rsidRDefault="0063684E" w:rsidP="0063684E">
            <w:r w:rsidRPr="003F67E8">
              <w:t>PK, FK</w:t>
            </w:r>
          </w:p>
        </w:tc>
        <w:tc>
          <w:tcPr>
            <w:tcW w:w="1910" w:type="dxa"/>
          </w:tcPr>
          <w:p w14:paraId="5D55CCD6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ORDER_NO</w:t>
            </w:r>
          </w:p>
        </w:tc>
        <w:tc>
          <w:tcPr>
            <w:tcW w:w="1626" w:type="dxa"/>
          </w:tcPr>
          <w:p w14:paraId="3FA007BB" w14:textId="77777777" w:rsidR="0063684E" w:rsidRPr="003F67E8" w:rsidRDefault="0063684E" w:rsidP="0063684E">
            <w:r w:rsidRPr="003F67E8">
              <w:t>string</w:t>
            </w:r>
          </w:p>
        </w:tc>
        <w:tc>
          <w:tcPr>
            <w:tcW w:w="1984" w:type="dxa"/>
          </w:tcPr>
          <w:p w14:paraId="7955708A" w14:textId="77777777" w:rsidR="0063684E" w:rsidRPr="003F67E8" w:rsidRDefault="0063684E" w:rsidP="0063684E">
            <w:r w:rsidRPr="003F67E8">
              <w:t>VARCHAR(20)</w:t>
            </w:r>
          </w:p>
        </w:tc>
        <w:tc>
          <w:tcPr>
            <w:tcW w:w="2410" w:type="dxa"/>
          </w:tcPr>
          <w:p w14:paraId="5DCB55A4" w14:textId="77777777" w:rsidR="0063684E" w:rsidRPr="003F67E8" w:rsidRDefault="0063684E" w:rsidP="0063684E">
            <w:r w:rsidRPr="003F67E8">
              <w:t>идентификатор заказа</w:t>
            </w:r>
          </w:p>
        </w:tc>
        <w:tc>
          <w:tcPr>
            <w:tcW w:w="1663" w:type="dxa"/>
          </w:tcPr>
          <w:p w14:paraId="5CA169FD" w14:textId="77777777" w:rsidR="0063684E" w:rsidRPr="003F67E8" w:rsidRDefault="0063684E" w:rsidP="0063684E">
            <w:r w:rsidRPr="003F67E8">
              <w:t>Да</w:t>
            </w:r>
          </w:p>
        </w:tc>
      </w:tr>
      <w:tr w:rsidR="0063684E" w:rsidRPr="003F67E8" w14:paraId="0764B352" w14:textId="77777777" w:rsidTr="00147AB2">
        <w:tc>
          <w:tcPr>
            <w:tcW w:w="844" w:type="dxa"/>
          </w:tcPr>
          <w:p w14:paraId="456D55A6" w14:textId="77777777" w:rsidR="0063684E" w:rsidRPr="003F67E8" w:rsidRDefault="0063684E" w:rsidP="0063684E"/>
        </w:tc>
        <w:tc>
          <w:tcPr>
            <w:tcW w:w="1910" w:type="dxa"/>
          </w:tcPr>
          <w:p w14:paraId="0E7BA650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QTY</w:t>
            </w:r>
          </w:p>
        </w:tc>
        <w:tc>
          <w:tcPr>
            <w:tcW w:w="1626" w:type="dxa"/>
          </w:tcPr>
          <w:p w14:paraId="38A7F8D8" w14:textId="77777777" w:rsidR="0063684E" w:rsidRPr="003F67E8" w:rsidRDefault="0063684E" w:rsidP="0063684E">
            <w:r w:rsidRPr="003F67E8">
              <w:t>decimal</w:t>
            </w:r>
          </w:p>
        </w:tc>
        <w:tc>
          <w:tcPr>
            <w:tcW w:w="1984" w:type="dxa"/>
          </w:tcPr>
          <w:p w14:paraId="1F024FA3" w14:textId="77777777" w:rsidR="0063684E" w:rsidRPr="003F67E8" w:rsidRDefault="0063684E" w:rsidP="0063684E">
            <w:r w:rsidRPr="003F67E8">
              <w:t>NUMERIC(14,3)</w:t>
            </w:r>
          </w:p>
        </w:tc>
        <w:tc>
          <w:tcPr>
            <w:tcW w:w="2410" w:type="dxa"/>
          </w:tcPr>
          <w:p w14:paraId="36B5D989" w14:textId="77777777" w:rsidR="0063684E" w:rsidRPr="003F67E8" w:rsidRDefault="0063684E" w:rsidP="0063684E">
            <w:r w:rsidRPr="003F67E8">
              <w:t>количество продукции</w:t>
            </w:r>
          </w:p>
        </w:tc>
        <w:tc>
          <w:tcPr>
            <w:tcW w:w="1663" w:type="dxa"/>
          </w:tcPr>
          <w:p w14:paraId="796734E2" w14:textId="77777777" w:rsidR="0063684E" w:rsidRPr="003F67E8" w:rsidRDefault="0063684E" w:rsidP="0063684E">
            <w:r w:rsidRPr="003F67E8">
              <w:t>Да</w:t>
            </w:r>
          </w:p>
        </w:tc>
      </w:tr>
      <w:tr w:rsidR="0063684E" w:rsidRPr="003F67E8" w14:paraId="08FFD757" w14:textId="77777777" w:rsidTr="00147AB2">
        <w:tc>
          <w:tcPr>
            <w:tcW w:w="844" w:type="dxa"/>
          </w:tcPr>
          <w:p w14:paraId="3D4015F3" w14:textId="77777777" w:rsidR="0063684E" w:rsidRPr="003F67E8" w:rsidRDefault="0063684E" w:rsidP="0063684E"/>
        </w:tc>
        <w:tc>
          <w:tcPr>
            <w:tcW w:w="1910" w:type="dxa"/>
          </w:tcPr>
          <w:p w14:paraId="5E96D7DA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VAT</w:t>
            </w:r>
          </w:p>
        </w:tc>
        <w:tc>
          <w:tcPr>
            <w:tcW w:w="1626" w:type="dxa"/>
          </w:tcPr>
          <w:p w14:paraId="5BE3B876" w14:textId="77777777" w:rsidR="0063684E" w:rsidRPr="003F67E8" w:rsidRDefault="0063684E" w:rsidP="0063684E">
            <w:r w:rsidRPr="003F67E8">
              <w:t>decimal</w:t>
            </w:r>
          </w:p>
        </w:tc>
        <w:tc>
          <w:tcPr>
            <w:tcW w:w="1984" w:type="dxa"/>
          </w:tcPr>
          <w:p w14:paraId="4A2860C8" w14:textId="77777777" w:rsidR="0063684E" w:rsidRPr="003F67E8" w:rsidRDefault="0063684E" w:rsidP="0063684E">
            <w:r w:rsidRPr="003F67E8">
              <w:t>NUMERIC(5,2)</w:t>
            </w:r>
          </w:p>
        </w:tc>
        <w:tc>
          <w:tcPr>
            <w:tcW w:w="2410" w:type="dxa"/>
          </w:tcPr>
          <w:p w14:paraId="0A15B14D" w14:textId="77777777" w:rsidR="0063684E" w:rsidRPr="003F67E8" w:rsidRDefault="0063684E" w:rsidP="0063684E">
            <w:r w:rsidRPr="003F67E8">
              <w:t>НДС, %</w:t>
            </w:r>
          </w:p>
        </w:tc>
        <w:tc>
          <w:tcPr>
            <w:tcW w:w="1663" w:type="dxa"/>
          </w:tcPr>
          <w:p w14:paraId="7D3F85E0" w14:textId="77777777" w:rsidR="0063684E" w:rsidRPr="003F67E8" w:rsidRDefault="0063684E" w:rsidP="0063684E">
            <w:r w:rsidRPr="003F67E8">
              <w:t>Да</w:t>
            </w:r>
          </w:p>
        </w:tc>
      </w:tr>
      <w:tr w:rsidR="0063684E" w:rsidRPr="003F67E8" w14:paraId="0BBEDD3D" w14:textId="77777777" w:rsidTr="00147AB2">
        <w:tc>
          <w:tcPr>
            <w:tcW w:w="844" w:type="dxa"/>
          </w:tcPr>
          <w:p w14:paraId="59F4ECE9" w14:textId="77777777" w:rsidR="0063684E" w:rsidRPr="003F67E8" w:rsidRDefault="0063684E" w:rsidP="0063684E"/>
        </w:tc>
        <w:tc>
          <w:tcPr>
            <w:tcW w:w="1910" w:type="dxa"/>
          </w:tcPr>
          <w:p w14:paraId="24318B5A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ACCPRICE</w:t>
            </w:r>
          </w:p>
        </w:tc>
        <w:tc>
          <w:tcPr>
            <w:tcW w:w="1626" w:type="dxa"/>
          </w:tcPr>
          <w:p w14:paraId="1BBBB3F8" w14:textId="77777777" w:rsidR="0063684E" w:rsidRPr="003F67E8" w:rsidRDefault="0063684E" w:rsidP="0063684E">
            <w:r w:rsidRPr="003F67E8">
              <w:t>decimal</w:t>
            </w:r>
          </w:p>
        </w:tc>
        <w:tc>
          <w:tcPr>
            <w:tcW w:w="1984" w:type="dxa"/>
          </w:tcPr>
          <w:p w14:paraId="0AF3F462" w14:textId="77777777" w:rsidR="0063684E" w:rsidRPr="003F67E8" w:rsidRDefault="0063684E" w:rsidP="0063684E">
            <w:r w:rsidRPr="003F67E8">
              <w:t>NUMERIC(15,8)</w:t>
            </w:r>
          </w:p>
        </w:tc>
        <w:tc>
          <w:tcPr>
            <w:tcW w:w="2410" w:type="dxa"/>
          </w:tcPr>
          <w:p w14:paraId="4BF30B6C" w14:textId="77777777" w:rsidR="0063684E" w:rsidRPr="003F67E8" w:rsidRDefault="0063684E" w:rsidP="0063684E">
            <w:r w:rsidRPr="003F67E8">
              <w:t>учетная цена товара</w:t>
            </w:r>
          </w:p>
        </w:tc>
        <w:tc>
          <w:tcPr>
            <w:tcW w:w="1663" w:type="dxa"/>
          </w:tcPr>
          <w:p w14:paraId="460A1470" w14:textId="276C87AB" w:rsidR="0063684E" w:rsidRPr="003F67E8" w:rsidRDefault="0063684E" w:rsidP="0063684E">
            <w:r w:rsidRPr="003F67E8">
              <w:rPr>
                <w:color w:val="4A86E8"/>
              </w:rPr>
              <w:t>(необязательное, значение по умолчанию “0”)</w:t>
            </w:r>
          </w:p>
        </w:tc>
      </w:tr>
      <w:tr w:rsidR="0063684E" w:rsidRPr="003F67E8" w14:paraId="2EEB66E8" w14:textId="77777777" w:rsidTr="00147AB2">
        <w:tc>
          <w:tcPr>
            <w:tcW w:w="844" w:type="dxa"/>
          </w:tcPr>
          <w:p w14:paraId="343A2AC1" w14:textId="77777777" w:rsidR="0063684E" w:rsidRPr="003F67E8" w:rsidRDefault="0063684E" w:rsidP="0063684E"/>
        </w:tc>
        <w:tc>
          <w:tcPr>
            <w:tcW w:w="1910" w:type="dxa"/>
          </w:tcPr>
          <w:p w14:paraId="3686ED6E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626" w:type="dxa"/>
          </w:tcPr>
          <w:p w14:paraId="714F5B17" w14:textId="77777777" w:rsidR="0063684E" w:rsidRPr="003F67E8" w:rsidRDefault="0063684E" w:rsidP="0063684E">
            <w:r w:rsidRPr="003F67E8">
              <w:t>unsignedByte</w:t>
            </w:r>
          </w:p>
        </w:tc>
        <w:tc>
          <w:tcPr>
            <w:tcW w:w="1984" w:type="dxa"/>
          </w:tcPr>
          <w:p w14:paraId="0C668229" w14:textId="77777777" w:rsidR="0063684E" w:rsidRPr="003F67E8" w:rsidRDefault="0063684E" w:rsidP="0063684E">
            <w:r w:rsidRPr="003F67E8">
              <w:t>TINYINT</w:t>
            </w:r>
          </w:p>
        </w:tc>
        <w:tc>
          <w:tcPr>
            <w:tcW w:w="2410" w:type="dxa"/>
          </w:tcPr>
          <w:p w14:paraId="539C1BA9" w14:textId="77777777" w:rsidR="0063684E" w:rsidRPr="003F67E8" w:rsidRDefault="0063684E" w:rsidP="0063684E">
            <w:r w:rsidRPr="003F67E8">
              <w:t>Статус (2-активный, 9-неактивный)</w:t>
            </w:r>
          </w:p>
        </w:tc>
        <w:tc>
          <w:tcPr>
            <w:tcW w:w="1663" w:type="dxa"/>
          </w:tcPr>
          <w:p w14:paraId="26DE0826" w14:textId="77777777" w:rsidR="0063684E" w:rsidRPr="003F67E8" w:rsidRDefault="0063684E" w:rsidP="0063684E">
            <w:r w:rsidRPr="003F67E8">
              <w:t>Да</w:t>
            </w:r>
          </w:p>
        </w:tc>
      </w:tr>
      <w:tr w:rsidR="0063684E" w:rsidRPr="003F67E8" w14:paraId="4307D704" w14:textId="77777777" w:rsidTr="0063684E">
        <w:tc>
          <w:tcPr>
            <w:tcW w:w="844" w:type="dxa"/>
          </w:tcPr>
          <w:p w14:paraId="17D7A89A" w14:textId="77777777" w:rsidR="0063684E" w:rsidRPr="003F67E8" w:rsidRDefault="0063684E" w:rsidP="0063684E"/>
        </w:tc>
        <w:tc>
          <w:tcPr>
            <w:tcW w:w="1910" w:type="dxa"/>
          </w:tcPr>
          <w:p w14:paraId="476BD903" w14:textId="77777777" w:rsidR="0063684E" w:rsidRPr="003F67E8" w:rsidRDefault="0063684E" w:rsidP="0063684E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626" w:type="dxa"/>
          </w:tcPr>
          <w:p w14:paraId="0F71235B" w14:textId="77777777" w:rsidR="0063684E" w:rsidRPr="003F67E8" w:rsidRDefault="0063684E" w:rsidP="0063684E">
            <w:r w:rsidRPr="003F67E8">
              <w:t>string</w:t>
            </w:r>
          </w:p>
        </w:tc>
        <w:tc>
          <w:tcPr>
            <w:tcW w:w="1984" w:type="dxa"/>
          </w:tcPr>
          <w:p w14:paraId="026616AE" w14:textId="4AF29948" w:rsidR="0063684E" w:rsidRPr="003F67E8" w:rsidRDefault="0063684E" w:rsidP="0063684E">
            <w:r w:rsidRPr="003F67E8">
              <w:t>VARCHAR(14)</w:t>
            </w:r>
          </w:p>
        </w:tc>
        <w:tc>
          <w:tcPr>
            <w:tcW w:w="2410" w:type="dxa"/>
          </w:tcPr>
          <w:p w14:paraId="0ED10366" w14:textId="77777777" w:rsidR="0063684E" w:rsidRPr="003F67E8" w:rsidRDefault="0063684E" w:rsidP="0063684E">
            <w:r w:rsidRPr="003F67E8">
              <w:t xml:space="preserve">дата последней модификации записи </w:t>
            </w:r>
            <w:r w:rsidRPr="003F67E8">
              <w:lastRenderedPageBreak/>
              <w:t xml:space="preserve">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037C0A9E" w14:textId="77777777" w:rsidR="0063684E" w:rsidRPr="003F67E8" w:rsidRDefault="0063684E" w:rsidP="0063684E">
            <w:r w:rsidRPr="003F67E8">
              <w:t>yyyymmdd hh:mm</w:t>
            </w:r>
          </w:p>
          <w:p w14:paraId="2180C2AA" w14:textId="48B00978" w:rsidR="0063684E" w:rsidRPr="003F67E8" w:rsidRDefault="0063684E" w:rsidP="0063684E">
            <w:r w:rsidRPr="003F67E8">
              <w:t>Пример – 20151028 10:20</w:t>
            </w:r>
          </w:p>
        </w:tc>
        <w:tc>
          <w:tcPr>
            <w:tcW w:w="1663" w:type="dxa"/>
          </w:tcPr>
          <w:p w14:paraId="63B8C91A" w14:textId="77777777" w:rsidR="0063684E" w:rsidRPr="003F67E8" w:rsidRDefault="0063684E" w:rsidP="0063684E">
            <w:r w:rsidRPr="003F67E8">
              <w:lastRenderedPageBreak/>
              <w:t>Да</w:t>
            </w:r>
          </w:p>
        </w:tc>
      </w:tr>
      <w:tr w:rsidR="0063684E" w:rsidRPr="003F67E8" w14:paraId="2450E99B" w14:textId="77777777" w:rsidTr="00147AB2">
        <w:tc>
          <w:tcPr>
            <w:tcW w:w="844" w:type="dxa"/>
            <w:tcBorders>
              <w:bottom w:val="single" w:sz="12" w:space="0" w:color="auto"/>
            </w:tcBorders>
          </w:tcPr>
          <w:p w14:paraId="7DCF7458" w14:textId="2677E05D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1AAF4377" w14:textId="5FE70535" w:rsidR="0063684E" w:rsidRPr="0063684E" w:rsidRDefault="0063684E" w:rsidP="0063684E">
            <w:pPr>
              <w:rPr>
                <w:rFonts w:eastAsia="Courier New"/>
                <w:color w:val="FF0000"/>
                <w:highlight w:val="yellow"/>
              </w:rPr>
            </w:pPr>
            <w:r w:rsidRPr="0063684E">
              <w:rPr>
                <w:highlight w:val="yellow"/>
                <w:lang w:val="en-US"/>
              </w:rPr>
              <w:t>CUST_ID</w:t>
            </w:r>
          </w:p>
        </w:tc>
        <w:tc>
          <w:tcPr>
            <w:tcW w:w="1626" w:type="dxa"/>
            <w:tcBorders>
              <w:bottom w:val="single" w:sz="12" w:space="0" w:color="auto"/>
            </w:tcBorders>
          </w:tcPr>
          <w:p w14:paraId="50BBEA7F" w14:textId="3CBFAFA6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541FE1CD" w14:textId="20C254A4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14:paraId="6626633E" w14:textId="5A35C92E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69BA1F55" w14:textId="5C73CCFD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Да</w:t>
            </w:r>
          </w:p>
        </w:tc>
      </w:tr>
    </w:tbl>
    <w:p w14:paraId="24B6375D" w14:textId="77777777" w:rsidR="008C74FE" w:rsidRPr="0063684E" w:rsidRDefault="008C74FE" w:rsidP="008C74FE">
      <w:pPr>
        <w:spacing w:before="200" w:after="200"/>
        <w:ind w:left="357"/>
        <w:rPr>
          <w:lang w:val="en-US"/>
        </w:rPr>
      </w:pPr>
      <w:r w:rsidRPr="003F67E8">
        <w:t>Пример</w:t>
      </w:r>
      <w:r w:rsidRPr="0063684E">
        <w:rPr>
          <w:lang w:val="en-US"/>
        </w:rPr>
        <w:t xml:space="preserve"> </w:t>
      </w:r>
      <w:r w:rsidRPr="003F67E8">
        <w:t>структуры</w:t>
      </w:r>
      <w:r w:rsidRPr="0063684E">
        <w:rPr>
          <w:lang w:val="en-US"/>
        </w:rPr>
        <w:t xml:space="preserve"> </w:t>
      </w:r>
      <w:r w:rsidRPr="003F67E8">
        <w:t>файла</w:t>
      </w:r>
      <w:r w:rsidRPr="0063684E">
        <w:rPr>
          <w:lang w:val="en-US"/>
        </w:rPr>
        <w:t>:</w:t>
      </w:r>
    </w:p>
    <w:p w14:paraId="7D76BBB4" w14:textId="77777777" w:rsidR="008C74FE" w:rsidRPr="0063684E" w:rsidRDefault="008C74FE" w:rsidP="008C74FE">
      <w:pPr>
        <w:rPr>
          <w:lang w:val="en-US"/>
        </w:rPr>
      </w:pP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&lt;?</w:t>
      </w:r>
      <w:r w:rsidRPr="0063684E">
        <w:rPr>
          <w:rFonts w:ascii="Courier New" w:eastAsia="Courier New" w:hAnsi="Courier New" w:cs="Courier New"/>
          <w:color w:val="A31515"/>
          <w:sz w:val="16"/>
          <w:lang w:val="en-US"/>
        </w:rPr>
        <w:t>xml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63684E">
        <w:rPr>
          <w:rFonts w:ascii="Courier New" w:eastAsia="Courier New" w:hAnsi="Courier New" w:cs="Courier New"/>
          <w:color w:val="FF0000"/>
          <w:sz w:val="16"/>
          <w:lang w:val="en-US"/>
        </w:rPr>
        <w:t>version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1.0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63684E">
        <w:rPr>
          <w:rFonts w:ascii="Courier New" w:eastAsia="Courier New" w:hAnsi="Courier New" w:cs="Courier New"/>
          <w:color w:val="FF0000"/>
          <w:sz w:val="16"/>
          <w:lang w:val="en-US"/>
        </w:rPr>
        <w:t>encoding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utf-8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?&gt;</w:t>
      </w:r>
    </w:p>
    <w:p w14:paraId="4F0BEF30" w14:textId="77777777" w:rsidR="008C74FE" w:rsidRPr="0063684E" w:rsidRDefault="008C74FE" w:rsidP="008C74FE">
      <w:pPr>
        <w:rPr>
          <w:lang w:val="en-US"/>
        </w:rPr>
      </w:pP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63684E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7E3D596" w14:textId="77777777" w:rsidR="008C74FE" w:rsidRPr="0063684E" w:rsidRDefault="008C74FE" w:rsidP="008C74FE">
      <w:pPr>
        <w:rPr>
          <w:lang w:val="en-US"/>
        </w:rPr>
      </w:pP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63684E">
        <w:rPr>
          <w:rFonts w:ascii="Courier New" w:eastAsia="Courier New" w:hAnsi="Courier New" w:cs="Courier New"/>
          <w:color w:val="A31515"/>
          <w:sz w:val="16"/>
          <w:lang w:val="en-US"/>
        </w:rPr>
        <w:t>SalOuts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A85AA78" w14:textId="7DFCAEE6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SalOut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INVOICE_NO_01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2014-08-27T11:06:08.847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DATETO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2014-08-27T11:06:08.847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PARAM1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20140826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VATCALCMOD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PRINTORDER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PRINTCHECK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PRNCHKONLY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DOC_TYPE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WAREH_CODE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WAREH_CODE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63684E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63684E" w:rsidRPr="00ED5426">
        <w:rPr>
          <w:rStyle w:val="sc31"/>
          <w:lang w:val="en-US"/>
        </w:rPr>
        <w:t>CINVOIC_NO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"str1234"</w:t>
      </w:r>
      <w:r w:rsidR="0063684E" w:rsidRPr="00ED5426">
        <w:rPr>
          <w:rStyle w:val="sc8"/>
          <w:lang w:val="en-US"/>
        </w:rPr>
        <w:t xml:space="preserve"> </w:t>
      </w:r>
      <w:r w:rsidR="0063684E" w:rsidRPr="00ED5426">
        <w:rPr>
          <w:rStyle w:val="sc31"/>
          <w:lang w:val="en-US"/>
        </w:rPr>
        <w:t>LOC_CODE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"str1234"</w:t>
      </w:r>
      <w:r w:rsidR="0063684E" w:rsidRPr="00ED5426">
        <w:rPr>
          <w:rStyle w:val="sc8"/>
          <w:lang w:val="en-US"/>
        </w:rPr>
        <w:t xml:space="preserve"> </w:t>
      </w:r>
      <w:r w:rsidR="0063684E" w:rsidRPr="00ED5426">
        <w:rPr>
          <w:rStyle w:val="sc31"/>
          <w:lang w:val="en-US"/>
        </w:rPr>
        <w:t>PCOMP_CODE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"str1234"</w:t>
      </w:r>
      <w:r w:rsidR="0063684E" w:rsidRPr="00ED5426">
        <w:rPr>
          <w:rStyle w:val="sc8"/>
          <w:lang w:val="en-US"/>
        </w:rPr>
        <w:t xml:space="preserve"> </w:t>
      </w:r>
      <w:r w:rsidR="0063684E" w:rsidRPr="00ED5426">
        <w:rPr>
          <w:rStyle w:val="sc31"/>
          <w:lang w:val="en-US"/>
        </w:rPr>
        <w:t>CUST_ID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4E9824E" w14:textId="77777777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SalOutDetails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5D38B377" w14:textId="4A7E2459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SalOutDetail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20140826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ACCPRICE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ED5426">
        <w:rPr>
          <w:rStyle w:val="sc31"/>
          <w:lang w:val="en-US"/>
        </w:rPr>
        <w:t>CUST_ID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"22"</w:t>
      </w:r>
      <w:r w:rsidR="0063684E" w:rsidRPr="00ED5426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6349C0DB" w14:textId="6445412C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SalOutDetail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20140826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ACCPRICE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ED5426">
        <w:rPr>
          <w:rStyle w:val="sc31"/>
          <w:lang w:val="en-US"/>
        </w:rPr>
        <w:t>CUST_ID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"22"</w:t>
      </w:r>
      <w:r w:rsidR="0063684E" w:rsidRPr="00ED5426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F788F97" w14:textId="4FE222D4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SalOutDetail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20140826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ACCPRICE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ED5426">
        <w:rPr>
          <w:rStyle w:val="sc31"/>
          <w:lang w:val="en-US"/>
        </w:rPr>
        <w:t>CUST_ID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"22"</w:t>
      </w:r>
      <w:r w:rsidR="0063684E" w:rsidRPr="00ED5426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6F295B42" w14:textId="315F03CC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SalOutDetail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20140826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ACCPRICE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ED5426">
        <w:rPr>
          <w:rStyle w:val="sc31"/>
          <w:lang w:val="en-US"/>
        </w:rPr>
        <w:t>CUST_ID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"22"</w:t>
      </w:r>
      <w:r w:rsidR="0063684E" w:rsidRPr="00ED5426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209EF727" w14:textId="2521685A" w:rsidR="008C74FE" w:rsidRPr="00AC2684" w:rsidRDefault="008C74FE" w:rsidP="008C74FE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SalOutDetail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CODE5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ORDER_NO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12.123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20140826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10.23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ACCPRICE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10.12345678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ED5426">
        <w:rPr>
          <w:rStyle w:val="sc31"/>
          <w:lang w:val="en-US"/>
        </w:rPr>
        <w:t>CUST_ID</w:t>
      </w:r>
      <w:r w:rsidR="0063684E" w:rsidRPr="00ED5426">
        <w:rPr>
          <w:rStyle w:val="sc8"/>
          <w:lang w:val="en-US"/>
        </w:rPr>
        <w:t>=</w:t>
      </w:r>
      <w:r w:rsidR="0063684E" w:rsidRPr="00ED5426">
        <w:rPr>
          <w:rStyle w:val="sc61"/>
          <w:lang w:val="en-US"/>
        </w:rPr>
        <w:t>"22"</w:t>
      </w:r>
      <w:r w:rsidR="0063684E" w:rsidRPr="00ED5426">
        <w:rPr>
          <w:rStyle w:val="sc8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D7C5688" w14:textId="77777777" w:rsidR="008C74FE" w:rsidRPr="003F67E8" w:rsidRDefault="008C74FE" w:rsidP="008C74FE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SalOutDetails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1573F36" w14:textId="5C0073A4" w:rsidR="008C74FE" w:rsidRPr="003F67E8" w:rsidRDefault="007E7AC0" w:rsidP="008C74FE"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  <w:r w:rsidR="008C74FE"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="008C74FE" w:rsidRPr="003F67E8">
        <w:rPr>
          <w:rFonts w:ascii="Courier New" w:eastAsia="Courier New" w:hAnsi="Courier New" w:cs="Courier New"/>
          <w:color w:val="A31515"/>
          <w:sz w:val="16"/>
        </w:rPr>
        <w:t>SalOut</w:t>
      </w:r>
      <w:r w:rsidR="008C74FE"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B20D19C" w14:textId="77777777" w:rsidR="008C74FE" w:rsidRPr="003F67E8" w:rsidRDefault="008C74FE" w:rsidP="008C74FE">
      <w:r w:rsidRPr="003F67E8">
        <w:rPr>
          <w:rFonts w:ascii="Courier New" w:eastAsia="Courier New" w:hAnsi="Courier New" w:cs="Courier New"/>
          <w:color w:val="0000FF"/>
          <w:sz w:val="16"/>
        </w:rPr>
        <w:tab/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SalOuts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5162317" w14:textId="77777777" w:rsidR="008C74FE" w:rsidRPr="003F67E8" w:rsidRDefault="008C74FE" w:rsidP="007E7AC0"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D4D05E3" w14:textId="77777777" w:rsidR="008C74FE" w:rsidRPr="003F67E8" w:rsidRDefault="008C74FE" w:rsidP="008C74FE">
      <w:pPr>
        <w:ind w:left="360"/>
      </w:pPr>
    </w:p>
    <w:p w14:paraId="0EE7E22F" w14:textId="77777777" w:rsidR="008C74FE" w:rsidRPr="003F67E8" w:rsidRDefault="008C74FE" w:rsidP="007C0F20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SalOuts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документах фактических продаж продукции из учетной системы.</w:t>
      </w:r>
    </w:p>
    <w:p w14:paraId="70DCDD58" w14:textId="77777777" w:rsidR="008C74FE" w:rsidRPr="003F67E8" w:rsidRDefault="008C74FE" w:rsidP="007C0F20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SalOut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документе фактических продаж продукции из учетной системы.</w:t>
      </w:r>
    </w:p>
    <w:p w14:paraId="6424629E" w14:textId="77777777" w:rsidR="008C74FE" w:rsidRPr="003F67E8" w:rsidRDefault="008C74FE" w:rsidP="007C0F20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SalOutDetails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деталях документа фактических продаж продукции из учетной системы (глобальная кодировка продукции).</w:t>
      </w:r>
    </w:p>
    <w:p w14:paraId="62E825BB" w14:textId="77777777" w:rsidR="008C74FE" w:rsidRPr="003F67E8" w:rsidRDefault="008C74FE" w:rsidP="00193F98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SalOutDetail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продукции в документе фактических продаж продукции из учетной системы (глобальная кодировка продукции)</w:t>
      </w:r>
    </w:p>
    <w:p w14:paraId="7FFF5DB4" w14:textId="77777777" w:rsidR="00891F9D" w:rsidRPr="003F67E8" w:rsidRDefault="00891F9D" w:rsidP="005245A5">
      <w:pPr>
        <w:ind w:left="720"/>
        <w:rPr>
          <w:bCs/>
        </w:rPr>
      </w:pPr>
    </w:p>
    <w:p w14:paraId="34D35381" w14:textId="11F0AA04" w:rsidR="000C71E0" w:rsidRPr="003F67E8" w:rsidRDefault="00594DCB" w:rsidP="001E2D88">
      <w:pPr>
        <w:pStyle w:val="21"/>
        <w:ind w:left="567"/>
        <w:rPr>
          <w:lang w:val="ru-RU"/>
        </w:rPr>
      </w:pPr>
      <w:bookmarkStart w:id="2475" w:name="_Toc470019659"/>
      <w:bookmarkStart w:id="2476" w:name="_Toc470023822"/>
      <w:bookmarkStart w:id="2477" w:name="_Toc470027985"/>
      <w:bookmarkStart w:id="2478" w:name="_Toc470019660"/>
      <w:bookmarkStart w:id="2479" w:name="_Toc470023823"/>
      <w:bookmarkStart w:id="2480" w:name="_Toc470027986"/>
      <w:bookmarkStart w:id="2481" w:name="_Toc470019689"/>
      <w:bookmarkStart w:id="2482" w:name="_Toc470023852"/>
      <w:bookmarkStart w:id="2483" w:name="_Toc470028015"/>
      <w:bookmarkStart w:id="2484" w:name="_Toc470019710"/>
      <w:bookmarkStart w:id="2485" w:name="_Toc470023873"/>
      <w:bookmarkStart w:id="2486" w:name="_Toc470028036"/>
      <w:bookmarkStart w:id="2487" w:name="_Toc470019717"/>
      <w:bookmarkStart w:id="2488" w:name="_Toc470023880"/>
      <w:bookmarkStart w:id="2489" w:name="_Toc470028043"/>
      <w:bookmarkStart w:id="2490" w:name="_Toc470019731"/>
      <w:bookmarkStart w:id="2491" w:name="_Toc470023894"/>
      <w:bookmarkStart w:id="2492" w:name="_Toc470028057"/>
      <w:bookmarkStart w:id="2493" w:name="_Toc235273284"/>
      <w:bookmarkStart w:id="2494" w:name="_Toc356571399"/>
      <w:bookmarkStart w:id="2495" w:name="_Toc491425052"/>
      <w:bookmarkStart w:id="2496" w:name="_Toc491429675"/>
      <w:bookmarkStart w:id="2497" w:name="_Toc503529958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r w:rsidRPr="003F67E8">
        <w:rPr>
          <w:lang w:val="ru-RU"/>
        </w:rPr>
        <w:t>Т</w:t>
      </w:r>
      <w:r w:rsidR="000C71E0" w:rsidRPr="003F67E8">
        <w:rPr>
          <w:lang w:val="ru-RU"/>
        </w:rPr>
        <w:t xml:space="preserve">аблица </w:t>
      </w:r>
      <w:bookmarkEnd w:id="2494"/>
      <w:bookmarkEnd w:id="2495"/>
      <w:bookmarkEnd w:id="2496"/>
      <w:r w:rsidRPr="003F67E8">
        <w:rPr>
          <w:lang w:val="ru-RU"/>
        </w:rPr>
        <w:t>LocalPOSes.xml</w:t>
      </w:r>
      <w:r w:rsidR="007C0F20" w:rsidRPr="003F67E8">
        <w:rPr>
          <w:lang w:val="ru-RU"/>
        </w:rPr>
        <w:t xml:space="preserve"> (При необходимости)</w:t>
      </w:r>
      <w:bookmarkEnd w:id="2497"/>
    </w:p>
    <w:p w14:paraId="2A3742BF" w14:textId="77777777" w:rsidR="000C71E0" w:rsidRPr="003F67E8" w:rsidRDefault="000C71E0" w:rsidP="00E73E36">
      <w:pPr>
        <w:spacing w:before="200" w:after="200"/>
        <w:ind w:firstLine="567"/>
        <w:rPr>
          <w:b/>
          <w:u w:val="single"/>
        </w:rPr>
      </w:pPr>
      <w:r w:rsidRPr="003F67E8">
        <w:rPr>
          <w:b/>
          <w:u w:val="single"/>
        </w:rPr>
        <w:t>Информация о локальном POS-оборудовании.</w:t>
      </w:r>
    </w:p>
    <w:p w14:paraId="71E26AFA" w14:textId="5BAE9D41" w:rsidR="007C0F20" w:rsidRPr="003F67E8" w:rsidRDefault="007C0F20" w:rsidP="00E73E36">
      <w:pPr>
        <w:ind w:firstLine="567"/>
      </w:pPr>
      <w:r w:rsidRPr="003F67E8">
        <w:lastRenderedPageBreak/>
        <w:t>Необходимо реализовать выгрузку данных в таблицу следующего формата.</w:t>
      </w:r>
    </w:p>
    <w:tbl>
      <w:tblPr>
        <w:tblStyle w:val="afff0"/>
        <w:tblW w:w="10225" w:type="dxa"/>
        <w:tblLayout w:type="fixed"/>
        <w:tblLook w:val="04A0" w:firstRow="1" w:lastRow="0" w:firstColumn="1" w:lastColumn="0" w:noHBand="0" w:noVBand="1"/>
      </w:tblPr>
      <w:tblGrid>
        <w:gridCol w:w="844"/>
        <w:gridCol w:w="1870"/>
        <w:gridCol w:w="1536"/>
        <w:gridCol w:w="1963"/>
        <w:gridCol w:w="2277"/>
        <w:gridCol w:w="1735"/>
      </w:tblGrid>
      <w:tr w:rsidR="00594DCB" w:rsidRPr="003F67E8" w14:paraId="4EB8E820" w14:textId="77777777" w:rsidTr="00E73E36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DC19A4" w14:textId="77777777" w:rsidR="00594DCB" w:rsidRPr="003F67E8" w:rsidRDefault="00594DCB" w:rsidP="00E73E36">
            <w:pPr>
              <w:jc w:val="center"/>
              <w:rPr>
                <w:b/>
              </w:rPr>
            </w:pPr>
            <w:bookmarkStart w:id="2498" w:name="_Toc491416958"/>
            <w:bookmarkStart w:id="2499" w:name="_Toc491420464"/>
            <w:bookmarkStart w:id="2500" w:name="_Toc491425059"/>
            <w:bookmarkStart w:id="2501" w:name="_Toc491416959"/>
            <w:bookmarkStart w:id="2502" w:name="_Toc491420465"/>
            <w:bookmarkStart w:id="2503" w:name="_Toc491425060"/>
            <w:bookmarkStart w:id="2504" w:name="_Toc491416961"/>
            <w:bookmarkStart w:id="2505" w:name="_Toc491420467"/>
            <w:bookmarkStart w:id="2506" w:name="_Toc491425062"/>
            <w:bookmarkEnd w:id="2498"/>
            <w:bookmarkEnd w:id="2499"/>
            <w:bookmarkEnd w:id="2500"/>
            <w:bookmarkEnd w:id="2501"/>
            <w:bookmarkEnd w:id="2502"/>
            <w:bookmarkEnd w:id="2503"/>
            <w:bookmarkEnd w:id="2504"/>
            <w:bookmarkEnd w:id="2505"/>
            <w:bookmarkEnd w:id="2506"/>
            <w:r w:rsidRPr="003F67E8">
              <w:rPr>
                <w:b/>
              </w:rPr>
              <w:t>Ключ</w:t>
            </w:r>
          </w:p>
        </w:tc>
        <w:tc>
          <w:tcPr>
            <w:tcW w:w="18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D09A65" w14:textId="77777777" w:rsidR="00594DCB" w:rsidRPr="003F67E8" w:rsidRDefault="00594DCB" w:rsidP="00E73E36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BFEB28" w14:textId="77777777" w:rsidR="00594DCB" w:rsidRPr="003F67E8" w:rsidRDefault="00594DCB" w:rsidP="00E73E36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9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AD4EE6" w14:textId="77777777" w:rsidR="00594DCB" w:rsidRPr="003F67E8" w:rsidRDefault="00594DCB" w:rsidP="00E73E36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2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B8A094" w14:textId="77777777" w:rsidR="00594DCB" w:rsidRPr="003F67E8" w:rsidRDefault="00594DCB" w:rsidP="00E73E36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F50B22" w14:textId="77777777" w:rsidR="00594DCB" w:rsidRPr="003F67E8" w:rsidRDefault="00594DCB" w:rsidP="00E73E36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594DCB" w:rsidRPr="003F67E8" w14:paraId="78620C93" w14:textId="77777777" w:rsidTr="00E73E36">
        <w:tc>
          <w:tcPr>
            <w:tcW w:w="1022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ADE61F" w14:textId="77777777" w:rsidR="00594DCB" w:rsidRPr="003F67E8" w:rsidRDefault="00594DCB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LocalPOS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локальном POS оборудовании.</w:t>
            </w:r>
          </w:p>
        </w:tc>
      </w:tr>
      <w:tr w:rsidR="00594DCB" w:rsidRPr="003F67E8" w14:paraId="2C6FCB6B" w14:textId="77777777" w:rsidTr="00E73E36">
        <w:tc>
          <w:tcPr>
            <w:tcW w:w="844" w:type="dxa"/>
            <w:tcBorders>
              <w:top w:val="single" w:sz="12" w:space="0" w:color="auto"/>
            </w:tcBorders>
          </w:tcPr>
          <w:p w14:paraId="64895105" w14:textId="77777777" w:rsidR="00594DCB" w:rsidRPr="003F67E8" w:rsidRDefault="00594DCB" w:rsidP="007E7AC0">
            <w:r w:rsidRPr="003F67E8">
              <w:t>PK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02F62322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LOCALCODE</w:t>
            </w:r>
          </w:p>
        </w:tc>
        <w:tc>
          <w:tcPr>
            <w:tcW w:w="1536" w:type="dxa"/>
            <w:tcBorders>
              <w:top w:val="single" w:sz="12" w:space="0" w:color="auto"/>
            </w:tcBorders>
          </w:tcPr>
          <w:p w14:paraId="37AE7B8F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  <w:tcBorders>
              <w:top w:val="single" w:sz="12" w:space="0" w:color="auto"/>
            </w:tcBorders>
          </w:tcPr>
          <w:p w14:paraId="3BC6FD3C" w14:textId="77777777" w:rsidR="00594DCB" w:rsidRPr="003F67E8" w:rsidRDefault="00594DCB" w:rsidP="007E7AC0">
            <w:r w:rsidRPr="003F67E8">
              <w:t>VARCHAR(20)</w:t>
            </w:r>
          </w:p>
        </w:tc>
        <w:tc>
          <w:tcPr>
            <w:tcW w:w="2277" w:type="dxa"/>
            <w:tcBorders>
              <w:top w:val="single" w:sz="12" w:space="0" w:color="auto"/>
            </w:tcBorders>
          </w:tcPr>
          <w:p w14:paraId="5BEDC0EF" w14:textId="77777777" w:rsidR="00594DCB" w:rsidRPr="003F67E8" w:rsidRDefault="00594DCB" w:rsidP="007E7AC0">
            <w:r w:rsidRPr="003F67E8">
              <w:t>внешний код</w:t>
            </w:r>
          </w:p>
        </w:tc>
        <w:tc>
          <w:tcPr>
            <w:tcW w:w="1735" w:type="dxa"/>
            <w:tcBorders>
              <w:top w:val="single" w:sz="12" w:space="0" w:color="auto"/>
            </w:tcBorders>
          </w:tcPr>
          <w:p w14:paraId="4B0F7E5E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57465E2B" w14:textId="77777777" w:rsidTr="00E73E36">
        <w:tc>
          <w:tcPr>
            <w:tcW w:w="844" w:type="dxa"/>
          </w:tcPr>
          <w:p w14:paraId="57DB9798" w14:textId="77777777" w:rsidR="00594DCB" w:rsidRPr="003F67E8" w:rsidRDefault="00594DCB" w:rsidP="007E7AC0"/>
        </w:tc>
        <w:tc>
          <w:tcPr>
            <w:tcW w:w="1870" w:type="dxa"/>
          </w:tcPr>
          <w:p w14:paraId="1E538640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NAME</w:t>
            </w:r>
          </w:p>
        </w:tc>
        <w:tc>
          <w:tcPr>
            <w:tcW w:w="1536" w:type="dxa"/>
          </w:tcPr>
          <w:p w14:paraId="05520B89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379148C8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2277" w:type="dxa"/>
          </w:tcPr>
          <w:p w14:paraId="5BA1FB78" w14:textId="77777777" w:rsidR="00594DCB" w:rsidRPr="003F67E8" w:rsidRDefault="00594DCB" w:rsidP="007E7AC0">
            <w:r w:rsidRPr="003F67E8">
              <w:t>локальное POS-оборудование</w:t>
            </w:r>
          </w:p>
        </w:tc>
        <w:tc>
          <w:tcPr>
            <w:tcW w:w="1735" w:type="dxa"/>
          </w:tcPr>
          <w:p w14:paraId="70390A20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4AF8EF2D" w14:textId="77777777" w:rsidTr="00E73E36">
        <w:tc>
          <w:tcPr>
            <w:tcW w:w="844" w:type="dxa"/>
          </w:tcPr>
          <w:p w14:paraId="41976ADE" w14:textId="77777777" w:rsidR="00594DCB" w:rsidRPr="003F67E8" w:rsidRDefault="00594DCB" w:rsidP="007E7AC0">
            <w:r w:rsidRPr="003F67E8">
              <w:t>FK</w:t>
            </w:r>
          </w:p>
        </w:tc>
        <w:tc>
          <w:tcPr>
            <w:tcW w:w="1870" w:type="dxa"/>
          </w:tcPr>
          <w:p w14:paraId="68EB98EB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POST_ID</w:t>
            </w:r>
          </w:p>
        </w:tc>
        <w:tc>
          <w:tcPr>
            <w:tcW w:w="1536" w:type="dxa"/>
          </w:tcPr>
          <w:p w14:paraId="31565A25" w14:textId="77777777" w:rsidR="00594DCB" w:rsidRPr="003F67E8" w:rsidRDefault="00594DCB" w:rsidP="007E7AC0">
            <w:r w:rsidRPr="003F67E8">
              <w:t>int</w:t>
            </w:r>
          </w:p>
        </w:tc>
        <w:tc>
          <w:tcPr>
            <w:tcW w:w="1963" w:type="dxa"/>
          </w:tcPr>
          <w:p w14:paraId="58CD110F" w14:textId="77777777" w:rsidR="00594DCB" w:rsidRPr="003F67E8" w:rsidRDefault="00594DCB" w:rsidP="007E7AC0">
            <w:r w:rsidRPr="003F67E8">
              <w:t>INT</w:t>
            </w:r>
          </w:p>
        </w:tc>
        <w:tc>
          <w:tcPr>
            <w:tcW w:w="2277" w:type="dxa"/>
          </w:tcPr>
          <w:p w14:paraId="4E146190" w14:textId="77777777" w:rsidR="00594DCB" w:rsidRPr="003F67E8" w:rsidRDefault="00594DCB" w:rsidP="007E7AC0">
            <w:r w:rsidRPr="003F67E8">
              <w:t>тип</w:t>
            </w:r>
          </w:p>
        </w:tc>
        <w:tc>
          <w:tcPr>
            <w:tcW w:w="1735" w:type="dxa"/>
          </w:tcPr>
          <w:p w14:paraId="7EEFA77A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6296E7CB" w14:textId="77777777" w:rsidTr="00E73E36">
        <w:tc>
          <w:tcPr>
            <w:tcW w:w="844" w:type="dxa"/>
          </w:tcPr>
          <w:p w14:paraId="4AFC74ED" w14:textId="77777777" w:rsidR="00594DCB" w:rsidRPr="003F67E8" w:rsidRDefault="00594DCB" w:rsidP="007E7AC0">
            <w:r w:rsidRPr="003F67E8">
              <w:t>FK</w:t>
            </w:r>
          </w:p>
        </w:tc>
        <w:tc>
          <w:tcPr>
            <w:tcW w:w="1870" w:type="dxa"/>
          </w:tcPr>
          <w:p w14:paraId="521E914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POSB_ID</w:t>
            </w:r>
          </w:p>
        </w:tc>
        <w:tc>
          <w:tcPr>
            <w:tcW w:w="1536" w:type="dxa"/>
          </w:tcPr>
          <w:p w14:paraId="79B8EB58" w14:textId="77777777" w:rsidR="00594DCB" w:rsidRPr="003F67E8" w:rsidRDefault="00594DCB" w:rsidP="007E7AC0">
            <w:r w:rsidRPr="003F67E8">
              <w:t>int</w:t>
            </w:r>
          </w:p>
        </w:tc>
        <w:tc>
          <w:tcPr>
            <w:tcW w:w="1963" w:type="dxa"/>
          </w:tcPr>
          <w:p w14:paraId="46298DE6" w14:textId="77777777" w:rsidR="00594DCB" w:rsidRPr="003F67E8" w:rsidRDefault="00594DCB" w:rsidP="007E7AC0">
            <w:r w:rsidRPr="003F67E8">
              <w:t>INT</w:t>
            </w:r>
          </w:p>
        </w:tc>
        <w:tc>
          <w:tcPr>
            <w:tcW w:w="2277" w:type="dxa"/>
          </w:tcPr>
          <w:p w14:paraId="43357F01" w14:textId="77777777" w:rsidR="00594DCB" w:rsidRPr="003F67E8" w:rsidRDefault="00594DCB" w:rsidP="007E7AC0">
            <w:r w:rsidRPr="003F67E8">
              <w:t>бренд</w:t>
            </w:r>
          </w:p>
        </w:tc>
        <w:tc>
          <w:tcPr>
            <w:tcW w:w="1735" w:type="dxa"/>
          </w:tcPr>
          <w:p w14:paraId="76562A05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351937E3" w14:textId="77777777" w:rsidTr="00E73E36">
        <w:tc>
          <w:tcPr>
            <w:tcW w:w="844" w:type="dxa"/>
          </w:tcPr>
          <w:p w14:paraId="524738D4" w14:textId="77777777" w:rsidR="00594DCB" w:rsidRPr="003F67E8" w:rsidRDefault="00594DCB" w:rsidP="007E7AC0"/>
        </w:tc>
        <w:tc>
          <w:tcPr>
            <w:tcW w:w="1870" w:type="dxa"/>
          </w:tcPr>
          <w:p w14:paraId="115BEDF1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SERIAL_NO</w:t>
            </w:r>
          </w:p>
        </w:tc>
        <w:tc>
          <w:tcPr>
            <w:tcW w:w="1536" w:type="dxa"/>
          </w:tcPr>
          <w:p w14:paraId="0EC3F0A0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0DF2D4D6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2277" w:type="dxa"/>
          </w:tcPr>
          <w:p w14:paraId="37DBDDC0" w14:textId="77777777" w:rsidR="00594DCB" w:rsidRPr="003F67E8" w:rsidRDefault="00594DCB" w:rsidP="007E7AC0">
            <w:r w:rsidRPr="003F67E8">
              <w:t>серийный номер</w:t>
            </w:r>
          </w:p>
        </w:tc>
        <w:tc>
          <w:tcPr>
            <w:tcW w:w="1735" w:type="dxa"/>
          </w:tcPr>
          <w:p w14:paraId="50536E4F" w14:textId="77777777" w:rsidR="00E73E36" w:rsidRPr="003F67E8" w:rsidRDefault="00E73E36" w:rsidP="007E7AC0">
            <w:r w:rsidRPr="003F67E8">
              <w:t>Да</w:t>
            </w:r>
          </w:p>
          <w:p w14:paraId="08D6D796" w14:textId="7A112DE6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"")</w:t>
            </w:r>
          </w:p>
        </w:tc>
      </w:tr>
      <w:tr w:rsidR="00594DCB" w:rsidRPr="003F67E8" w14:paraId="4AD8192C" w14:textId="77777777" w:rsidTr="00E73E36">
        <w:tc>
          <w:tcPr>
            <w:tcW w:w="844" w:type="dxa"/>
          </w:tcPr>
          <w:p w14:paraId="2381C141" w14:textId="2BBBB6F3" w:rsidR="00594DCB" w:rsidRPr="003F67E8" w:rsidRDefault="00594DCB" w:rsidP="007E7AC0"/>
        </w:tc>
        <w:tc>
          <w:tcPr>
            <w:tcW w:w="1870" w:type="dxa"/>
          </w:tcPr>
          <w:p w14:paraId="43DFA085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INVENT_NO</w:t>
            </w:r>
          </w:p>
        </w:tc>
        <w:tc>
          <w:tcPr>
            <w:tcW w:w="1536" w:type="dxa"/>
          </w:tcPr>
          <w:p w14:paraId="751DFA36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1A14D90A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2277" w:type="dxa"/>
          </w:tcPr>
          <w:p w14:paraId="2CD70C02" w14:textId="77777777" w:rsidR="00594DCB" w:rsidRPr="003F67E8" w:rsidRDefault="00594DCB" w:rsidP="007E7AC0">
            <w:r w:rsidRPr="003F67E8">
              <w:t>инвентарный номер</w:t>
            </w:r>
          </w:p>
        </w:tc>
        <w:tc>
          <w:tcPr>
            <w:tcW w:w="1735" w:type="dxa"/>
          </w:tcPr>
          <w:p w14:paraId="50F4651E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32C77312" w14:textId="77777777" w:rsidTr="00E73E36">
        <w:tc>
          <w:tcPr>
            <w:tcW w:w="844" w:type="dxa"/>
          </w:tcPr>
          <w:p w14:paraId="5F4A8EB0" w14:textId="77777777" w:rsidR="00594DCB" w:rsidRPr="003F67E8" w:rsidRDefault="00594DCB" w:rsidP="007E7AC0"/>
        </w:tc>
        <w:tc>
          <w:tcPr>
            <w:tcW w:w="1870" w:type="dxa"/>
          </w:tcPr>
          <w:p w14:paraId="4A50F0BF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DATE</w:t>
            </w:r>
          </w:p>
        </w:tc>
        <w:tc>
          <w:tcPr>
            <w:tcW w:w="1536" w:type="dxa"/>
          </w:tcPr>
          <w:p w14:paraId="1E309E10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63" w:type="dxa"/>
          </w:tcPr>
          <w:p w14:paraId="4A2C9B03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2277" w:type="dxa"/>
          </w:tcPr>
          <w:p w14:paraId="2C439BB5" w14:textId="77777777" w:rsidR="00594DCB" w:rsidRPr="003F67E8" w:rsidRDefault="00594DCB" w:rsidP="007E7AC0">
            <w:r w:rsidRPr="003F67E8">
              <w:t>дата введения в эксплуатацию</w:t>
            </w:r>
          </w:p>
        </w:tc>
        <w:tc>
          <w:tcPr>
            <w:tcW w:w="1735" w:type="dxa"/>
          </w:tcPr>
          <w:p w14:paraId="2B3F2BC8" w14:textId="77777777" w:rsidR="00735C53" w:rsidRPr="003F67E8" w:rsidRDefault="00735C53" w:rsidP="007E7AC0">
            <w:pPr>
              <w:rPr>
                <w:color w:val="4A86E8"/>
              </w:rPr>
            </w:pPr>
            <w:r w:rsidRPr="003F67E8">
              <w:t>Да</w:t>
            </w:r>
          </w:p>
          <w:p w14:paraId="38B92B86" w14:textId="1FD8B373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"1899-12-30T00:00:00")</w:t>
            </w:r>
          </w:p>
        </w:tc>
      </w:tr>
      <w:tr w:rsidR="00594DCB" w:rsidRPr="003F67E8" w14:paraId="27DD6276" w14:textId="77777777" w:rsidTr="00E73E36">
        <w:tc>
          <w:tcPr>
            <w:tcW w:w="844" w:type="dxa"/>
          </w:tcPr>
          <w:p w14:paraId="289646A4" w14:textId="317F6D4D" w:rsidR="00594DCB" w:rsidRPr="003F67E8" w:rsidRDefault="00594DCB" w:rsidP="007E7AC0"/>
        </w:tc>
        <w:tc>
          <w:tcPr>
            <w:tcW w:w="1870" w:type="dxa"/>
          </w:tcPr>
          <w:p w14:paraId="2820D7E6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CONTR_NO</w:t>
            </w:r>
          </w:p>
        </w:tc>
        <w:tc>
          <w:tcPr>
            <w:tcW w:w="1536" w:type="dxa"/>
          </w:tcPr>
          <w:p w14:paraId="0F074FA0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26866207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2277" w:type="dxa"/>
          </w:tcPr>
          <w:p w14:paraId="0C6B632A" w14:textId="77777777" w:rsidR="00594DCB" w:rsidRPr="003F67E8" w:rsidRDefault="00594DCB" w:rsidP="007E7AC0">
            <w:r w:rsidRPr="003F67E8">
              <w:t>номер договора</w:t>
            </w:r>
          </w:p>
        </w:tc>
        <w:tc>
          <w:tcPr>
            <w:tcW w:w="1735" w:type="dxa"/>
          </w:tcPr>
          <w:p w14:paraId="0EC7F3B7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18538A7E" w14:textId="77777777" w:rsidTr="00E73E36">
        <w:tc>
          <w:tcPr>
            <w:tcW w:w="844" w:type="dxa"/>
          </w:tcPr>
          <w:p w14:paraId="73171E6F" w14:textId="77777777" w:rsidR="00594DCB" w:rsidRPr="003F67E8" w:rsidRDefault="00594DCB" w:rsidP="007E7AC0"/>
        </w:tc>
        <w:tc>
          <w:tcPr>
            <w:tcW w:w="1870" w:type="dxa"/>
          </w:tcPr>
          <w:p w14:paraId="58F772C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CONTR_SD</w:t>
            </w:r>
          </w:p>
        </w:tc>
        <w:tc>
          <w:tcPr>
            <w:tcW w:w="1536" w:type="dxa"/>
          </w:tcPr>
          <w:p w14:paraId="27FBDA4C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63" w:type="dxa"/>
          </w:tcPr>
          <w:p w14:paraId="03F25574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2277" w:type="dxa"/>
          </w:tcPr>
          <w:p w14:paraId="02C4ED54" w14:textId="77777777" w:rsidR="00594DCB" w:rsidRPr="003F67E8" w:rsidRDefault="00594DCB" w:rsidP="007E7AC0">
            <w:r w:rsidRPr="003F67E8">
              <w:t>дата начала действия договора</w:t>
            </w:r>
          </w:p>
        </w:tc>
        <w:tc>
          <w:tcPr>
            <w:tcW w:w="1735" w:type="dxa"/>
          </w:tcPr>
          <w:p w14:paraId="57D16D1B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736DF44A" w14:textId="77777777" w:rsidTr="00E73E36">
        <w:tc>
          <w:tcPr>
            <w:tcW w:w="844" w:type="dxa"/>
          </w:tcPr>
          <w:p w14:paraId="57F4BA8B" w14:textId="77777777" w:rsidR="00594DCB" w:rsidRPr="003F67E8" w:rsidRDefault="00594DCB" w:rsidP="007E7AC0"/>
        </w:tc>
        <w:tc>
          <w:tcPr>
            <w:tcW w:w="1870" w:type="dxa"/>
          </w:tcPr>
          <w:p w14:paraId="62A55E3B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CONTR_ED</w:t>
            </w:r>
          </w:p>
        </w:tc>
        <w:tc>
          <w:tcPr>
            <w:tcW w:w="1536" w:type="dxa"/>
          </w:tcPr>
          <w:p w14:paraId="7D1CE14F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63" w:type="dxa"/>
          </w:tcPr>
          <w:p w14:paraId="57FC98C5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2277" w:type="dxa"/>
          </w:tcPr>
          <w:p w14:paraId="107DAE30" w14:textId="77777777" w:rsidR="00594DCB" w:rsidRPr="003F67E8" w:rsidRDefault="00594DCB" w:rsidP="007E7AC0">
            <w:r w:rsidRPr="003F67E8">
              <w:t>дата завершения действия договора</w:t>
            </w:r>
          </w:p>
        </w:tc>
        <w:tc>
          <w:tcPr>
            <w:tcW w:w="1735" w:type="dxa"/>
          </w:tcPr>
          <w:p w14:paraId="387A69C0" w14:textId="77777777" w:rsidR="00735C53" w:rsidRPr="003F67E8" w:rsidRDefault="00735C53" w:rsidP="007E7AC0">
            <w:r w:rsidRPr="003F67E8">
              <w:t>Да</w:t>
            </w:r>
          </w:p>
          <w:p w14:paraId="40901B23" w14:textId="73C138E1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"1899-12-30T00:00:00")</w:t>
            </w:r>
          </w:p>
        </w:tc>
      </w:tr>
      <w:tr w:rsidR="00594DCB" w:rsidRPr="003F67E8" w14:paraId="19D1D30F" w14:textId="77777777" w:rsidTr="00E73E36">
        <w:tc>
          <w:tcPr>
            <w:tcW w:w="844" w:type="dxa"/>
          </w:tcPr>
          <w:p w14:paraId="5C41AE45" w14:textId="4B37C437" w:rsidR="00594DCB" w:rsidRPr="003F67E8" w:rsidRDefault="00594DCB" w:rsidP="007E7AC0"/>
        </w:tc>
        <w:tc>
          <w:tcPr>
            <w:tcW w:w="1870" w:type="dxa"/>
          </w:tcPr>
          <w:p w14:paraId="5EC782C7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PRICE</w:t>
            </w:r>
          </w:p>
        </w:tc>
        <w:tc>
          <w:tcPr>
            <w:tcW w:w="1536" w:type="dxa"/>
          </w:tcPr>
          <w:p w14:paraId="26F0F3D9" w14:textId="77777777" w:rsidR="00594DCB" w:rsidRPr="003F67E8" w:rsidRDefault="00594DCB" w:rsidP="007E7AC0">
            <w:r w:rsidRPr="003F67E8">
              <w:t>decimal</w:t>
            </w:r>
          </w:p>
        </w:tc>
        <w:tc>
          <w:tcPr>
            <w:tcW w:w="1963" w:type="dxa"/>
          </w:tcPr>
          <w:p w14:paraId="04C7805C" w14:textId="77777777" w:rsidR="00594DCB" w:rsidRPr="003F67E8" w:rsidRDefault="00594DCB" w:rsidP="007E7AC0">
            <w:r w:rsidRPr="003F67E8">
              <w:t>NUMERIC(15,8)</w:t>
            </w:r>
          </w:p>
        </w:tc>
        <w:tc>
          <w:tcPr>
            <w:tcW w:w="2277" w:type="dxa"/>
          </w:tcPr>
          <w:p w14:paraId="7494098F" w14:textId="77777777" w:rsidR="00594DCB" w:rsidRPr="003F67E8" w:rsidRDefault="00594DCB" w:rsidP="007E7AC0">
            <w:r w:rsidRPr="003F67E8">
              <w:t>цена без НДС</w:t>
            </w:r>
          </w:p>
        </w:tc>
        <w:tc>
          <w:tcPr>
            <w:tcW w:w="1735" w:type="dxa"/>
          </w:tcPr>
          <w:p w14:paraId="6118C927" w14:textId="77777777" w:rsidR="00735C53" w:rsidRPr="003F67E8" w:rsidRDefault="00735C53" w:rsidP="00735C53">
            <w:r w:rsidRPr="003F67E8">
              <w:t>Да</w:t>
            </w:r>
          </w:p>
          <w:p w14:paraId="6E3F9F5E" w14:textId="0EE9C014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2B29CA67" w14:textId="77777777" w:rsidTr="00E73E36">
        <w:tc>
          <w:tcPr>
            <w:tcW w:w="844" w:type="dxa"/>
          </w:tcPr>
          <w:p w14:paraId="219AAE4F" w14:textId="77777777" w:rsidR="00594DCB" w:rsidRPr="003F67E8" w:rsidRDefault="00594DCB" w:rsidP="007E7AC0"/>
        </w:tc>
        <w:tc>
          <w:tcPr>
            <w:tcW w:w="1870" w:type="dxa"/>
          </w:tcPr>
          <w:p w14:paraId="461DC798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COMMENTS1</w:t>
            </w:r>
          </w:p>
        </w:tc>
        <w:tc>
          <w:tcPr>
            <w:tcW w:w="1536" w:type="dxa"/>
          </w:tcPr>
          <w:p w14:paraId="7F7EE336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41DF9C62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3A7F288E" w14:textId="77777777" w:rsidR="00594DCB" w:rsidRPr="003F67E8" w:rsidRDefault="00594DCB" w:rsidP="007E7AC0">
            <w:r w:rsidRPr="003F67E8">
              <w:t>комментарий1</w:t>
            </w:r>
          </w:p>
        </w:tc>
        <w:tc>
          <w:tcPr>
            <w:tcW w:w="1735" w:type="dxa"/>
          </w:tcPr>
          <w:p w14:paraId="090A50FC" w14:textId="77777777" w:rsidR="00735C53" w:rsidRPr="003F67E8" w:rsidRDefault="00735C53" w:rsidP="00735C53">
            <w:r w:rsidRPr="003F67E8">
              <w:t>Да</w:t>
            </w:r>
          </w:p>
          <w:p w14:paraId="3B4397F8" w14:textId="6BD17988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3E84FA73" w14:textId="77777777" w:rsidTr="00E73E36">
        <w:tc>
          <w:tcPr>
            <w:tcW w:w="844" w:type="dxa"/>
          </w:tcPr>
          <w:p w14:paraId="7D46ABEE" w14:textId="77777777" w:rsidR="00594DCB" w:rsidRPr="003F67E8" w:rsidRDefault="00594DCB" w:rsidP="007E7AC0"/>
        </w:tc>
        <w:tc>
          <w:tcPr>
            <w:tcW w:w="1870" w:type="dxa"/>
          </w:tcPr>
          <w:p w14:paraId="1B3EB37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COMMENTS2</w:t>
            </w:r>
          </w:p>
        </w:tc>
        <w:tc>
          <w:tcPr>
            <w:tcW w:w="1536" w:type="dxa"/>
          </w:tcPr>
          <w:p w14:paraId="4F7876C9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5B71D595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391BA9CB" w14:textId="77777777" w:rsidR="00594DCB" w:rsidRPr="003F67E8" w:rsidRDefault="00594DCB" w:rsidP="007E7AC0">
            <w:r w:rsidRPr="003F67E8">
              <w:t>комментарий2</w:t>
            </w:r>
          </w:p>
        </w:tc>
        <w:tc>
          <w:tcPr>
            <w:tcW w:w="1735" w:type="dxa"/>
          </w:tcPr>
          <w:p w14:paraId="7FFE8A69" w14:textId="77777777" w:rsidR="00735C53" w:rsidRPr="003F67E8" w:rsidRDefault="00735C53" w:rsidP="00735C53">
            <w:r w:rsidRPr="003F67E8">
              <w:t>Да</w:t>
            </w:r>
          </w:p>
          <w:p w14:paraId="754DA377" w14:textId="6310E9F5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2493161F" w14:textId="77777777" w:rsidTr="00E73E36">
        <w:tc>
          <w:tcPr>
            <w:tcW w:w="844" w:type="dxa"/>
          </w:tcPr>
          <w:p w14:paraId="0E88EF1D" w14:textId="77777777" w:rsidR="00594DCB" w:rsidRPr="003F67E8" w:rsidRDefault="00594DCB" w:rsidP="007E7AC0"/>
        </w:tc>
        <w:tc>
          <w:tcPr>
            <w:tcW w:w="1870" w:type="dxa"/>
          </w:tcPr>
          <w:p w14:paraId="3649DD23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COMMENTS3</w:t>
            </w:r>
          </w:p>
        </w:tc>
        <w:tc>
          <w:tcPr>
            <w:tcW w:w="1536" w:type="dxa"/>
          </w:tcPr>
          <w:p w14:paraId="4AB56AFF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2CD685F7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3CDE1997" w14:textId="77777777" w:rsidR="00594DCB" w:rsidRPr="003F67E8" w:rsidRDefault="00594DCB" w:rsidP="007E7AC0">
            <w:r w:rsidRPr="003F67E8">
              <w:t>комментарий3</w:t>
            </w:r>
          </w:p>
        </w:tc>
        <w:tc>
          <w:tcPr>
            <w:tcW w:w="1735" w:type="dxa"/>
          </w:tcPr>
          <w:p w14:paraId="7849B28B" w14:textId="77777777" w:rsidR="00735C53" w:rsidRPr="003F67E8" w:rsidRDefault="00735C53" w:rsidP="00735C53">
            <w:r w:rsidRPr="003F67E8">
              <w:t>Да</w:t>
            </w:r>
          </w:p>
          <w:p w14:paraId="2F888CEC" w14:textId="3E537E8D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09A01CEE" w14:textId="77777777" w:rsidTr="00E73E36">
        <w:tc>
          <w:tcPr>
            <w:tcW w:w="844" w:type="dxa"/>
          </w:tcPr>
          <w:p w14:paraId="39C47BAE" w14:textId="77777777" w:rsidR="00594DCB" w:rsidRPr="003F67E8" w:rsidRDefault="00594DCB" w:rsidP="007E7AC0"/>
        </w:tc>
        <w:tc>
          <w:tcPr>
            <w:tcW w:w="1870" w:type="dxa"/>
          </w:tcPr>
          <w:p w14:paraId="41C98293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 xml:space="preserve">COMMENTS4 </w:t>
            </w:r>
          </w:p>
        </w:tc>
        <w:tc>
          <w:tcPr>
            <w:tcW w:w="1536" w:type="dxa"/>
          </w:tcPr>
          <w:p w14:paraId="6AA31C5D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0E840942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7A63EAE9" w14:textId="77777777" w:rsidR="00594DCB" w:rsidRPr="003F67E8" w:rsidRDefault="00594DCB" w:rsidP="007E7AC0">
            <w:r w:rsidRPr="003F67E8">
              <w:t>комментарий4</w:t>
            </w:r>
          </w:p>
        </w:tc>
        <w:tc>
          <w:tcPr>
            <w:tcW w:w="1735" w:type="dxa"/>
          </w:tcPr>
          <w:p w14:paraId="13F03A82" w14:textId="77777777" w:rsidR="00735C53" w:rsidRPr="003F67E8" w:rsidRDefault="00735C53" w:rsidP="00735C53">
            <w:r w:rsidRPr="003F67E8">
              <w:t>Да</w:t>
            </w:r>
          </w:p>
          <w:p w14:paraId="6637E6DA" w14:textId="02015696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3386ADFF" w14:textId="77777777" w:rsidTr="00E73E36">
        <w:tc>
          <w:tcPr>
            <w:tcW w:w="844" w:type="dxa"/>
          </w:tcPr>
          <w:p w14:paraId="5E8280DE" w14:textId="77777777" w:rsidR="00594DCB" w:rsidRPr="003F67E8" w:rsidRDefault="00594DCB" w:rsidP="007E7AC0"/>
        </w:tc>
        <w:tc>
          <w:tcPr>
            <w:tcW w:w="1870" w:type="dxa"/>
          </w:tcPr>
          <w:p w14:paraId="4F96BD82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COMMENTS5</w:t>
            </w:r>
          </w:p>
        </w:tc>
        <w:tc>
          <w:tcPr>
            <w:tcW w:w="1536" w:type="dxa"/>
          </w:tcPr>
          <w:p w14:paraId="64F0FD8A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0C3B84C2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6260AFFC" w14:textId="77777777" w:rsidR="00594DCB" w:rsidRPr="003F67E8" w:rsidRDefault="00594DCB" w:rsidP="007E7AC0">
            <w:r w:rsidRPr="003F67E8">
              <w:t>комментарий5</w:t>
            </w:r>
          </w:p>
        </w:tc>
        <w:tc>
          <w:tcPr>
            <w:tcW w:w="1735" w:type="dxa"/>
          </w:tcPr>
          <w:p w14:paraId="68320647" w14:textId="77777777" w:rsidR="00735C53" w:rsidRPr="003F67E8" w:rsidRDefault="00735C53" w:rsidP="00735C53">
            <w:r w:rsidRPr="003F67E8">
              <w:t>Да</w:t>
            </w:r>
          </w:p>
          <w:p w14:paraId="324C4884" w14:textId="6227B151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0B8381C4" w14:textId="77777777" w:rsidTr="00E73E36">
        <w:tc>
          <w:tcPr>
            <w:tcW w:w="844" w:type="dxa"/>
          </w:tcPr>
          <w:p w14:paraId="50CDD266" w14:textId="77777777" w:rsidR="00594DCB" w:rsidRPr="003F67E8" w:rsidRDefault="00594DCB" w:rsidP="007E7AC0"/>
        </w:tc>
        <w:tc>
          <w:tcPr>
            <w:tcW w:w="1870" w:type="dxa"/>
          </w:tcPr>
          <w:p w14:paraId="030D66D4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COMMENTS6</w:t>
            </w:r>
          </w:p>
        </w:tc>
        <w:tc>
          <w:tcPr>
            <w:tcW w:w="1536" w:type="dxa"/>
          </w:tcPr>
          <w:p w14:paraId="342E8957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78579C88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541CFAA7" w14:textId="77777777" w:rsidR="00594DCB" w:rsidRPr="003F67E8" w:rsidRDefault="00594DCB" w:rsidP="007E7AC0">
            <w:r w:rsidRPr="003F67E8">
              <w:t>комментарий6</w:t>
            </w:r>
          </w:p>
        </w:tc>
        <w:tc>
          <w:tcPr>
            <w:tcW w:w="1735" w:type="dxa"/>
          </w:tcPr>
          <w:p w14:paraId="17AC7793" w14:textId="77777777" w:rsidR="00735C53" w:rsidRPr="003F67E8" w:rsidRDefault="00735C53" w:rsidP="00735C53">
            <w:r w:rsidRPr="003F67E8">
              <w:t>Да</w:t>
            </w:r>
          </w:p>
          <w:p w14:paraId="76C8AC36" w14:textId="4E740371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3DC0D179" w14:textId="77777777" w:rsidTr="00E73E36">
        <w:tc>
          <w:tcPr>
            <w:tcW w:w="844" w:type="dxa"/>
          </w:tcPr>
          <w:p w14:paraId="4F15F047" w14:textId="77777777" w:rsidR="00594DCB" w:rsidRPr="003F67E8" w:rsidRDefault="00594DCB" w:rsidP="007E7AC0"/>
        </w:tc>
        <w:tc>
          <w:tcPr>
            <w:tcW w:w="1870" w:type="dxa"/>
          </w:tcPr>
          <w:p w14:paraId="17AFB6DA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COMMENTS7</w:t>
            </w:r>
          </w:p>
        </w:tc>
        <w:tc>
          <w:tcPr>
            <w:tcW w:w="1536" w:type="dxa"/>
          </w:tcPr>
          <w:p w14:paraId="4B06819E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53A75B9F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5672B8B4" w14:textId="77777777" w:rsidR="00594DCB" w:rsidRPr="003F67E8" w:rsidRDefault="00594DCB" w:rsidP="007E7AC0">
            <w:r w:rsidRPr="003F67E8">
              <w:t>комментарий7</w:t>
            </w:r>
          </w:p>
        </w:tc>
        <w:tc>
          <w:tcPr>
            <w:tcW w:w="1735" w:type="dxa"/>
          </w:tcPr>
          <w:p w14:paraId="5B0F95BE" w14:textId="77777777" w:rsidR="00735C53" w:rsidRPr="003F67E8" w:rsidRDefault="00735C53" w:rsidP="00735C53">
            <w:r w:rsidRPr="003F67E8">
              <w:t>Да</w:t>
            </w:r>
          </w:p>
          <w:p w14:paraId="0A24B859" w14:textId="7FF085B1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13985327" w14:textId="77777777" w:rsidTr="00E73E36">
        <w:tc>
          <w:tcPr>
            <w:tcW w:w="844" w:type="dxa"/>
          </w:tcPr>
          <w:p w14:paraId="2930F011" w14:textId="77777777" w:rsidR="00594DCB" w:rsidRPr="003F67E8" w:rsidRDefault="00594DCB" w:rsidP="007E7AC0"/>
        </w:tc>
        <w:tc>
          <w:tcPr>
            <w:tcW w:w="1870" w:type="dxa"/>
          </w:tcPr>
          <w:p w14:paraId="55767F3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COMMENTS8</w:t>
            </w:r>
          </w:p>
        </w:tc>
        <w:tc>
          <w:tcPr>
            <w:tcW w:w="1536" w:type="dxa"/>
          </w:tcPr>
          <w:p w14:paraId="3DFC1071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0A0F8B42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115E0C0A" w14:textId="77777777" w:rsidR="00594DCB" w:rsidRPr="003F67E8" w:rsidRDefault="00594DCB" w:rsidP="007E7AC0">
            <w:r w:rsidRPr="003F67E8">
              <w:t>Комментарий8</w:t>
            </w:r>
          </w:p>
        </w:tc>
        <w:tc>
          <w:tcPr>
            <w:tcW w:w="1735" w:type="dxa"/>
          </w:tcPr>
          <w:p w14:paraId="17832060" w14:textId="77777777" w:rsidR="00735C53" w:rsidRPr="003F67E8" w:rsidRDefault="00735C53" w:rsidP="00735C53">
            <w:r w:rsidRPr="003F67E8">
              <w:t>Да</w:t>
            </w:r>
          </w:p>
          <w:p w14:paraId="6000A3CA" w14:textId="1C7DB72D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219ADF54" w14:textId="77777777" w:rsidTr="00E73E36">
        <w:tc>
          <w:tcPr>
            <w:tcW w:w="844" w:type="dxa"/>
          </w:tcPr>
          <w:p w14:paraId="55BABFAE" w14:textId="77777777" w:rsidR="00594DCB" w:rsidRPr="003F67E8" w:rsidRDefault="00594DCB" w:rsidP="007E7AC0"/>
        </w:tc>
        <w:tc>
          <w:tcPr>
            <w:tcW w:w="1870" w:type="dxa"/>
          </w:tcPr>
          <w:p w14:paraId="78585F1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COMMENTS9</w:t>
            </w:r>
          </w:p>
        </w:tc>
        <w:tc>
          <w:tcPr>
            <w:tcW w:w="1536" w:type="dxa"/>
          </w:tcPr>
          <w:p w14:paraId="71459A66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1641242F" w14:textId="77777777" w:rsidR="00594DCB" w:rsidRPr="003F67E8" w:rsidRDefault="00594DCB" w:rsidP="007E7AC0">
            <w:r w:rsidRPr="003F67E8">
              <w:t>VARCHAR(254)</w:t>
            </w:r>
          </w:p>
        </w:tc>
        <w:tc>
          <w:tcPr>
            <w:tcW w:w="2277" w:type="dxa"/>
          </w:tcPr>
          <w:p w14:paraId="5C15CC8E" w14:textId="77777777" w:rsidR="00594DCB" w:rsidRPr="003F67E8" w:rsidRDefault="00594DCB" w:rsidP="007E7AC0">
            <w:r w:rsidRPr="003F67E8">
              <w:t>комментарий9</w:t>
            </w:r>
          </w:p>
        </w:tc>
        <w:tc>
          <w:tcPr>
            <w:tcW w:w="1735" w:type="dxa"/>
          </w:tcPr>
          <w:p w14:paraId="1055B857" w14:textId="77777777" w:rsidR="00735C53" w:rsidRPr="003F67E8" w:rsidRDefault="00735C53" w:rsidP="00735C53">
            <w:r w:rsidRPr="003F67E8">
              <w:t>Да</w:t>
            </w:r>
          </w:p>
          <w:p w14:paraId="4B55473D" w14:textId="438D8D97" w:rsidR="00594DCB" w:rsidRPr="003F67E8" w:rsidRDefault="00735C53" w:rsidP="00735C53">
            <w:r w:rsidRPr="003F67E8">
              <w:rPr>
                <w:color w:val="4A86E8"/>
              </w:rPr>
              <w:t>(необязательное, значение по умолчанию "")</w:t>
            </w:r>
          </w:p>
        </w:tc>
      </w:tr>
      <w:tr w:rsidR="00594DCB" w:rsidRPr="003F67E8" w14:paraId="2E2F5F62" w14:textId="77777777" w:rsidTr="00E73E36">
        <w:tc>
          <w:tcPr>
            <w:tcW w:w="844" w:type="dxa"/>
          </w:tcPr>
          <w:p w14:paraId="4D767022" w14:textId="77777777" w:rsidR="00594DCB" w:rsidRPr="003F67E8" w:rsidRDefault="00594DCB" w:rsidP="007E7AC0"/>
        </w:tc>
        <w:tc>
          <w:tcPr>
            <w:tcW w:w="1870" w:type="dxa"/>
          </w:tcPr>
          <w:p w14:paraId="53B8A14A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36" w:type="dxa"/>
          </w:tcPr>
          <w:p w14:paraId="6D108506" w14:textId="77777777" w:rsidR="00594DCB" w:rsidRPr="003F67E8" w:rsidRDefault="00594DCB" w:rsidP="007E7AC0">
            <w:r w:rsidRPr="003F67E8">
              <w:t>unsignedByte</w:t>
            </w:r>
          </w:p>
        </w:tc>
        <w:tc>
          <w:tcPr>
            <w:tcW w:w="1963" w:type="dxa"/>
          </w:tcPr>
          <w:p w14:paraId="2DCC1BA9" w14:textId="77777777" w:rsidR="00594DCB" w:rsidRPr="003F67E8" w:rsidRDefault="00594DCB" w:rsidP="007E7AC0">
            <w:r w:rsidRPr="003F67E8">
              <w:t>TINYINT</w:t>
            </w:r>
          </w:p>
        </w:tc>
        <w:tc>
          <w:tcPr>
            <w:tcW w:w="2277" w:type="dxa"/>
          </w:tcPr>
          <w:p w14:paraId="0A4DEC34" w14:textId="77777777" w:rsidR="00594DCB" w:rsidRPr="003F67E8" w:rsidRDefault="00594DCB" w:rsidP="007E7AC0">
            <w:r w:rsidRPr="003F67E8">
              <w:t>статус продукции (2-активный, 9-неактивный)</w:t>
            </w:r>
          </w:p>
        </w:tc>
        <w:tc>
          <w:tcPr>
            <w:tcW w:w="1735" w:type="dxa"/>
          </w:tcPr>
          <w:p w14:paraId="6A6B3724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69CD473C" w14:textId="77777777" w:rsidTr="00E73E36">
        <w:tc>
          <w:tcPr>
            <w:tcW w:w="844" w:type="dxa"/>
            <w:tcBorders>
              <w:bottom w:val="single" w:sz="12" w:space="0" w:color="auto"/>
            </w:tcBorders>
          </w:tcPr>
          <w:p w14:paraId="6A6AFD61" w14:textId="77777777" w:rsidR="00594DCB" w:rsidRPr="003F67E8" w:rsidRDefault="00594DCB" w:rsidP="007E7AC0"/>
        </w:tc>
        <w:tc>
          <w:tcPr>
            <w:tcW w:w="1870" w:type="dxa"/>
            <w:tcBorders>
              <w:bottom w:val="single" w:sz="12" w:space="0" w:color="auto"/>
            </w:tcBorders>
          </w:tcPr>
          <w:p w14:paraId="258756B8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54169A93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  <w:tcBorders>
              <w:bottom w:val="single" w:sz="12" w:space="0" w:color="auto"/>
            </w:tcBorders>
          </w:tcPr>
          <w:p w14:paraId="0234C90E" w14:textId="30D34805" w:rsidR="00594DCB" w:rsidRPr="003F67E8" w:rsidRDefault="00594DCB" w:rsidP="00B210C6">
            <w:r w:rsidRPr="003F67E8">
              <w:t>VARCHAR(14)</w:t>
            </w:r>
          </w:p>
        </w:tc>
        <w:tc>
          <w:tcPr>
            <w:tcW w:w="2277" w:type="dxa"/>
            <w:tcBorders>
              <w:bottom w:val="single" w:sz="12" w:space="0" w:color="auto"/>
            </w:tcBorders>
          </w:tcPr>
          <w:p w14:paraId="7E1D1899" w14:textId="77777777" w:rsidR="00B210C6" w:rsidRPr="003F67E8" w:rsidRDefault="00B210C6" w:rsidP="00B210C6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3D458F28" w14:textId="77777777" w:rsidR="00B210C6" w:rsidRPr="003F67E8" w:rsidRDefault="00B210C6" w:rsidP="00B210C6">
            <w:r w:rsidRPr="003F67E8">
              <w:t>yyyymmdd hh:mm</w:t>
            </w:r>
          </w:p>
          <w:p w14:paraId="3E11D4C9" w14:textId="3091C8D3" w:rsidR="00594DCB" w:rsidRPr="003F67E8" w:rsidRDefault="00B210C6" w:rsidP="00B210C6">
            <w:r w:rsidRPr="003F67E8">
              <w:lastRenderedPageBreak/>
              <w:t>Пример – 20151028 10:20</w:t>
            </w:r>
          </w:p>
        </w:tc>
        <w:tc>
          <w:tcPr>
            <w:tcW w:w="1735" w:type="dxa"/>
            <w:tcBorders>
              <w:bottom w:val="single" w:sz="12" w:space="0" w:color="auto"/>
            </w:tcBorders>
          </w:tcPr>
          <w:p w14:paraId="4D1CED6D" w14:textId="77777777" w:rsidR="00594DCB" w:rsidRPr="003F67E8" w:rsidRDefault="00594DCB" w:rsidP="007E7AC0">
            <w:r w:rsidRPr="003F67E8">
              <w:lastRenderedPageBreak/>
              <w:t>да</w:t>
            </w:r>
          </w:p>
        </w:tc>
      </w:tr>
      <w:tr w:rsidR="0063684E" w:rsidRPr="0063684E" w14:paraId="2480372D" w14:textId="77777777" w:rsidTr="00E73E36">
        <w:tc>
          <w:tcPr>
            <w:tcW w:w="844" w:type="dxa"/>
            <w:tcBorders>
              <w:bottom w:val="single" w:sz="12" w:space="0" w:color="auto"/>
            </w:tcBorders>
          </w:tcPr>
          <w:p w14:paraId="0ADC1CA4" w14:textId="63D8E059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FK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39437D05" w14:textId="1223AD06" w:rsidR="0063684E" w:rsidRPr="0063684E" w:rsidRDefault="0063684E" w:rsidP="0063684E">
            <w:pPr>
              <w:rPr>
                <w:rFonts w:eastAsia="Courier New"/>
                <w:color w:val="FF0000"/>
                <w:highlight w:val="yellow"/>
              </w:rPr>
            </w:pPr>
            <w:r w:rsidRPr="0063684E">
              <w:rPr>
                <w:highlight w:val="yellow"/>
                <w:lang w:val="en-US"/>
              </w:rPr>
              <w:t>CUST_ID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6D20008E" w14:textId="7DB167DD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1963" w:type="dxa"/>
            <w:tcBorders>
              <w:bottom w:val="single" w:sz="12" w:space="0" w:color="auto"/>
            </w:tcBorders>
          </w:tcPr>
          <w:p w14:paraId="7FC23C52" w14:textId="19EA7B54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2277" w:type="dxa"/>
            <w:tcBorders>
              <w:bottom w:val="single" w:sz="12" w:space="0" w:color="auto"/>
            </w:tcBorders>
          </w:tcPr>
          <w:p w14:paraId="599115FD" w14:textId="538A0AAC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35" w:type="dxa"/>
            <w:tcBorders>
              <w:bottom w:val="single" w:sz="12" w:space="0" w:color="auto"/>
            </w:tcBorders>
          </w:tcPr>
          <w:p w14:paraId="2E058306" w14:textId="71C85B6C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Да</w:t>
            </w:r>
          </w:p>
        </w:tc>
      </w:tr>
      <w:tr w:rsidR="00594DCB" w:rsidRPr="003F67E8" w14:paraId="4DA67E8F" w14:textId="77777777" w:rsidTr="00E73E36">
        <w:tc>
          <w:tcPr>
            <w:tcW w:w="1022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32C46F" w14:textId="77777777" w:rsidR="00594DCB" w:rsidRPr="003F67E8" w:rsidRDefault="00594DCB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LocalPOSArchivedStock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об остатках конкретного POS оборудования (срез на дату)</w:t>
            </w:r>
          </w:p>
        </w:tc>
      </w:tr>
      <w:tr w:rsidR="00594DCB" w:rsidRPr="003F67E8" w14:paraId="335EF83D" w14:textId="77777777" w:rsidTr="00E73E36">
        <w:tc>
          <w:tcPr>
            <w:tcW w:w="844" w:type="dxa"/>
            <w:tcBorders>
              <w:top w:val="single" w:sz="12" w:space="0" w:color="auto"/>
            </w:tcBorders>
          </w:tcPr>
          <w:p w14:paraId="0752228D" w14:textId="77777777" w:rsidR="00594DCB" w:rsidRPr="003F67E8" w:rsidRDefault="00594DCB" w:rsidP="007E7AC0">
            <w:r w:rsidRPr="003F67E8">
              <w:t>PK, FK</w:t>
            </w:r>
          </w:p>
        </w:tc>
        <w:tc>
          <w:tcPr>
            <w:tcW w:w="1870" w:type="dxa"/>
            <w:tcBorders>
              <w:top w:val="single" w:sz="12" w:space="0" w:color="auto"/>
            </w:tcBorders>
          </w:tcPr>
          <w:p w14:paraId="7504233B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WAREH_CODE</w:t>
            </w:r>
          </w:p>
        </w:tc>
        <w:tc>
          <w:tcPr>
            <w:tcW w:w="1536" w:type="dxa"/>
            <w:tcBorders>
              <w:top w:val="single" w:sz="12" w:space="0" w:color="auto"/>
            </w:tcBorders>
          </w:tcPr>
          <w:p w14:paraId="3AC88E7D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  <w:tcBorders>
              <w:top w:val="single" w:sz="12" w:space="0" w:color="auto"/>
            </w:tcBorders>
          </w:tcPr>
          <w:p w14:paraId="3B0F1539" w14:textId="6E2217F6" w:rsidR="00594DCB" w:rsidRPr="003F67E8" w:rsidRDefault="0063684E" w:rsidP="0063684E">
            <w:r w:rsidRPr="0063684E">
              <w:rPr>
                <w:highlight w:val="yellow"/>
              </w:rPr>
              <w:t>VARCHAR(</w:t>
            </w:r>
            <w:r w:rsidRPr="0063684E">
              <w:rPr>
                <w:highlight w:val="yellow"/>
                <w:lang w:val="en-US"/>
              </w:rPr>
              <w:t>75</w:t>
            </w:r>
            <w:r w:rsidR="00594DCB" w:rsidRPr="0063684E">
              <w:rPr>
                <w:highlight w:val="yellow"/>
              </w:rPr>
              <w:t>)</w:t>
            </w:r>
          </w:p>
        </w:tc>
        <w:tc>
          <w:tcPr>
            <w:tcW w:w="2277" w:type="dxa"/>
            <w:tcBorders>
              <w:top w:val="single" w:sz="12" w:space="0" w:color="auto"/>
            </w:tcBorders>
          </w:tcPr>
          <w:p w14:paraId="4CADEDF1" w14:textId="77777777" w:rsidR="00594DCB" w:rsidRPr="003F67E8" w:rsidRDefault="00594DCB" w:rsidP="007E7AC0">
            <w:r w:rsidRPr="003F67E8">
              <w:t>внешний код склада</w:t>
            </w:r>
          </w:p>
        </w:tc>
        <w:tc>
          <w:tcPr>
            <w:tcW w:w="1735" w:type="dxa"/>
            <w:tcBorders>
              <w:top w:val="single" w:sz="12" w:space="0" w:color="auto"/>
            </w:tcBorders>
          </w:tcPr>
          <w:p w14:paraId="287DA53C" w14:textId="77777777" w:rsidR="00735C53" w:rsidRPr="003F67E8" w:rsidRDefault="00735C53" w:rsidP="007E7AC0">
            <w:pPr>
              <w:rPr>
                <w:color w:val="4A86E8"/>
              </w:rPr>
            </w:pPr>
            <w:r w:rsidRPr="003F67E8">
              <w:t xml:space="preserve">Да </w:t>
            </w:r>
          </w:p>
          <w:p w14:paraId="478E2645" w14:textId="3A2F64FE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 xml:space="preserve"> при условии заполненного OL_CODE, значение по умолчанию "")</w:t>
            </w:r>
          </w:p>
        </w:tc>
      </w:tr>
      <w:tr w:rsidR="00594DCB" w:rsidRPr="003F67E8" w14:paraId="64F19047" w14:textId="77777777" w:rsidTr="00E73E36">
        <w:tc>
          <w:tcPr>
            <w:tcW w:w="844" w:type="dxa"/>
          </w:tcPr>
          <w:p w14:paraId="5D660776" w14:textId="7738BE4B" w:rsidR="00594DCB" w:rsidRPr="003F67E8" w:rsidRDefault="00594DCB" w:rsidP="007E7AC0">
            <w:r w:rsidRPr="003F67E8">
              <w:t>PK, FK</w:t>
            </w:r>
          </w:p>
        </w:tc>
        <w:tc>
          <w:tcPr>
            <w:tcW w:w="1870" w:type="dxa"/>
          </w:tcPr>
          <w:p w14:paraId="2E3928C3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536" w:type="dxa"/>
          </w:tcPr>
          <w:p w14:paraId="61DD9415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0C86E244" w14:textId="77777777" w:rsidR="00594DCB" w:rsidRPr="003F67E8" w:rsidRDefault="00594DCB" w:rsidP="007E7AC0">
            <w:r w:rsidRPr="003F67E8">
              <w:t>NVARCHAR(25)</w:t>
            </w:r>
          </w:p>
        </w:tc>
        <w:tc>
          <w:tcPr>
            <w:tcW w:w="2277" w:type="dxa"/>
          </w:tcPr>
          <w:p w14:paraId="2DA30F1D" w14:textId="77777777" w:rsidR="00594DCB" w:rsidRPr="003F67E8" w:rsidRDefault="00594DCB" w:rsidP="007E7AC0">
            <w:r w:rsidRPr="003F67E8">
              <w:t>внешний код торговой точки</w:t>
            </w:r>
          </w:p>
        </w:tc>
        <w:tc>
          <w:tcPr>
            <w:tcW w:w="1735" w:type="dxa"/>
          </w:tcPr>
          <w:p w14:paraId="56E938BC" w14:textId="77777777" w:rsidR="00735C53" w:rsidRPr="003F67E8" w:rsidRDefault="00735C53" w:rsidP="007E7AC0">
            <w:r w:rsidRPr="003F67E8">
              <w:t>Да</w:t>
            </w:r>
          </w:p>
          <w:p w14:paraId="63879F27" w14:textId="53EE095A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 xml:space="preserve"> при условии заполненного WAREH_CODE, значение по умолчанию "")</w:t>
            </w:r>
          </w:p>
        </w:tc>
      </w:tr>
      <w:tr w:rsidR="00594DCB" w:rsidRPr="003F67E8" w14:paraId="322A0452" w14:textId="77777777" w:rsidTr="00E73E36">
        <w:tc>
          <w:tcPr>
            <w:tcW w:w="844" w:type="dxa"/>
          </w:tcPr>
          <w:p w14:paraId="2238F053" w14:textId="4C3256F1" w:rsidR="00594DCB" w:rsidRPr="003F67E8" w:rsidRDefault="00594DCB" w:rsidP="007E7AC0"/>
        </w:tc>
        <w:tc>
          <w:tcPr>
            <w:tcW w:w="1870" w:type="dxa"/>
          </w:tcPr>
          <w:p w14:paraId="7D6875A4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STOCKDATE</w:t>
            </w:r>
          </w:p>
        </w:tc>
        <w:tc>
          <w:tcPr>
            <w:tcW w:w="1536" w:type="dxa"/>
          </w:tcPr>
          <w:p w14:paraId="2B761E73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63" w:type="dxa"/>
          </w:tcPr>
          <w:p w14:paraId="6D7ADDA5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2277" w:type="dxa"/>
          </w:tcPr>
          <w:p w14:paraId="1D95E1CE" w14:textId="77777777" w:rsidR="00594DCB" w:rsidRPr="003F67E8" w:rsidRDefault="00594DCB" w:rsidP="007E7AC0">
            <w:r w:rsidRPr="003F67E8">
              <w:t>дата архивации остатков</w:t>
            </w:r>
          </w:p>
        </w:tc>
        <w:tc>
          <w:tcPr>
            <w:tcW w:w="1735" w:type="dxa"/>
          </w:tcPr>
          <w:p w14:paraId="1A044DD1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493A31C8" w14:textId="77777777" w:rsidTr="00E73E36">
        <w:tc>
          <w:tcPr>
            <w:tcW w:w="844" w:type="dxa"/>
          </w:tcPr>
          <w:p w14:paraId="10F49CE0" w14:textId="77777777" w:rsidR="00594DCB" w:rsidRPr="003F67E8" w:rsidRDefault="00594DCB" w:rsidP="007E7AC0">
            <w:r w:rsidRPr="003F67E8">
              <w:t>PK, FK</w:t>
            </w:r>
          </w:p>
        </w:tc>
        <w:tc>
          <w:tcPr>
            <w:tcW w:w="1870" w:type="dxa"/>
          </w:tcPr>
          <w:p w14:paraId="1333041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LOCALCODE</w:t>
            </w:r>
          </w:p>
        </w:tc>
        <w:tc>
          <w:tcPr>
            <w:tcW w:w="1536" w:type="dxa"/>
          </w:tcPr>
          <w:p w14:paraId="27316BA2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2DFAE7F1" w14:textId="77777777" w:rsidR="00594DCB" w:rsidRPr="003F67E8" w:rsidRDefault="00594DCB" w:rsidP="007E7AC0">
            <w:r w:rsidRPr="003F67E8">
              <w:t>VARCHAR(20)</w:t>
            </w:r>
          </w:p>
        </w:tc>
        <w:tc>
          <w:tcPr>
            <w:tcW w:w="2277" w:type="dxa"/>
          </w:tcPr>
          <w:p w14:paraId="0DA0C3F9" w14:textId="77777777" w:rsidR="00594DCB" w:rsidRPr="003F67E8" w:rsidRDefault="00594DCB" w:rsidP="007E7AC0">
            <w:r w:rsidRPr="003F67E8">
              <w:t>внешний код локального ПОС оборудования</w:t>
            </w:r>
          </w:p>
        </w:tc>
        <w:tc>
          <w:tcPr>
            <w:tcW w:w="1735" w:type="dxa"/>
          </w:tcPr>
          <w:p w14:paraId="6B8ADC81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439A82DB" w14:textId="77777777" w:rsidTr="00E73E36">
        <w:tc>
          <w:tcPr>
            <w:tcW w:w="844" w:type="dxa"/>
          </w:tcPr>
          <w:p w14:paraId="5894954E" w14:textId="77777777" w:rsidR="00594DCB" w:rsidRPr="003F67E8" w:rsidRDefault="00594DCB" w:rsidP="007E7AC0"/>
        </w:tc>
        <w:tc>
          <w:tcPr>
            <w:tcW w:w="1870" w:type="dxa"/>
          </w:tcPr>
          <w:p w14:paraId="5730AE65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INSTDATE</w:t>
            </w:r>
          </w:p>
        </w:tc>
        <w:tc>
          <w:tcPr>
            <w:tcW w:w="1536" w:type="dxa"/>
          </w:tcPr>
          <w:p w14:paraId="019F4976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63" w:type="dxa"/>
          </w:tcPr>
          <w:p w14:paraId="56D1F581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2277" w:type="dxa"/>
          </w:tcPr>
          <w:p w14:paraId="4FC43433" w14:textId="77777777" w:rsidR="00594DCB" w:rsidRPr="003F67E8" w:rsidRDefault="00594DCB" w:rsidP="007E7AC0">
            <w:r w:rsidRPr="003F67E8">
              <w:t>дата установки оборудования</w:t>
            </w:r>
          </w:p>
        </w:tc>
        <w:tc>
          <w:tcPr>
            <w:tcW w:w="1735" w:type="dxa"/>
          </w:tcPr>
          <w:p w14:paraId="391AACD2" w14:textId="77777777" w:rsidR="005C7F2A" w:rsidRPr="003F67E8" w:rsidRDefault="005C7F2A" w:rsidP="007E7AC0">
            <w:pPr>
              <w:rPr>
                <w:color w:val="4A86E8"/>
              </w:rPr>
            </w:pPr>
            <w:r w:rsidRPr="003F67E8">
              <w:t>Да</w:t>
            </w:r>
          </w:p>
          <w:p w14:paraId="351361C5" w14:textId="37B2B4EA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"1899-12-30T00:00:00")</w:t>
            </w:r>
          </w:p>
        </w:tc>
      </w:tr>
      <w:tr w:rsidR="00594DCB" w:rsidRPr="003F67E8" w14:paraId="7C01C328" w14:textId="77777777" w:rsidTr="00E73E36">
        <w:tc>
          <w:tcPr>
            <w:tcW w:w="844" w:type="dxa"/>
          </w:tcPr>
          <w:p w14:paraId="199ADF8E" w14:textId="4F64C523" w:rsidR="00594DCB" w:rsidRPr="003F67E8" w:rsidRDefault="00594DCB" w:rsidP="007E7AC0"/>
        </w:tc>
        <w:tc>
          <w:tcPr>
            <w:tcW w:w="1870" w:type="dxa"/>
          </w:tcPr>
          <w:p w14:paraId="657F15D0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TSIDNUM</w:t>
            </w:r>
          </w:p>
        </w:tc>
        <w:tc>
          <w:tcPr>
            <w:tcW w:w="1536" w:type="dxa"/>
          </w:tcPr>
          <w:p w14:paraId="5774B47D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333CF6C7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2277" w:type="dxa"/>
          </w:tcPr>
          <w:p w14:paraId="44D40231" w14:textId="77777777" w:rsidR="00594DCB" w:rsidRPr="003F67E8" w:rsidRDefault="00594DCB" w:rsidP="007E7AC0">
            <w:r w:rsidRPr="003F67E8">
              <w:t>номер трехстороннего договора</w:t>
            </w:r>
          </w:p>
        </w:tc>
        <w:tc>
          <w:tcPr>
            <w:tcW w:w="1735" w:type="dxa"/>
          </w:tcPr>
          <w:p w14:paraId="67EBA92D" w14:textId="77777777" w:rsidR="005C7F2A" w:rsidRPr="003F67E8" w:rsidRDefault="005C7F2A" w:rsidP="007E7AC0">
            <w:pPr>
              <w:rPr>
                <w:color w:val="4A86E8"/>
              </w:rPr>
            </w:pPr>
            <w:r w:rsidRPr="003F67E8">
              <w:t>Да</w:t>
            </w:r>
          </w:p>
          <w:p w14:paraId="1464D9BC" w14:textId="0D317BC5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"")</w:t>
            </w:r>
          </w:p>
        </w:tc>
      </w:tr>
      <w:tr w:rsidR="00594DCB" w:rsidRPr="003F67E8" w14:paraId="026B52B3" w14:textId="77777777" w:rsidTr="00E73E36">
        <w:tc>
          <w:tcPr>
            <w:tcW w:w="844" w:type="dxa"/>
          </w:tcPr>
          <w:p w14:paraId="6AA8C8C5" w14:textId="56C61EE7" w:rsidR="00594DCB" w:rsidRPr="003F67E8" w:rsidRDefault="00594DCB" w:rsidP="007E7AC0"/>
        </w:tc>
        <w:tc>
          <w:tcPr>
            <w:tcW w:w="1870" w:type="dxa"/>
          </w:tcPr>
          <w:p w14:paraId="682B157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TSIDSDAT</w:t>
            </w:r>
          </w:p>
        </w:tc>
        <w:tc>
          <w:tcPr>
            <w:tcW w:w="1536" w:type="dxa"/>
          </w:tcPr>
          <w:p w14:paraId="57E45A24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63" w:type="dxa"/>
          </w:tcPr>
          <w:p w14:paraId="6E62E8F9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2277" w:type="dxa"/>
          </w:tcPr>
          <w:p w14:paraId="639086C0" w14:textId="77777777" w:rsidR="00594DCB" w:rsidRPr="003F67E8" w:rsidRDefault="00594DCB" w:rsidP="007E7AC0">
            <w:r w:rsidRPr="003F67E8">
              <w:t>дата начала трехстороннего договора</w:t>
            </w:r>
          </w:p>
        </w:tc>
        <w:tc>
          <w:tcPr>
            <w:tcW w:w="1735" w:type="dxa"/>
          </w:tcPr>
          <w:p w14:paraId="099C71EB" w14:textId="77777777" w:rsidR="005C7F2A" w:rsidRPr="003F67E8" w:rsidRDefault="005C7F2A" w:rsidP="007E7AC0">
            <w:pPr>
              <w:rPr>
                <w:color w:val="4A86E8"/>
              </w:rPr>
            </w:pPr>
            <w:r w:rsidRPr="003F67E8">
              <w:t>Да</w:t>
            </w:r>
          </w:p>
          <w:p w14:paraId="3A8E5BFA" w14:textId="649555E9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"1899-12-30T00:00:00")</w:t>
            </w:r>
          </w:p>
        </w:tc>
      </w:tr>
      <w:tr w:rsidR="00594DCB" w:rsidRPr="003F67E8" w14:paraId="4E0E97DA" w14:textId="77777777" w:rsidTr="00E73E36">
        <w:tc>
          <w:tcPr>
            <w:tcW w:w="844" w:type="dxa"/>
          </w:tcPr>
          <w:p w14:paraId="6A505E70" w14:textId="51CAEA5C" w:rsidR="00594DCB" w:rsidRPr="003F67E8" w:rsidRDefault="00594DCB" w:rsidP="007E7AC0"/>
        </w:tc>
        <w:tc>
          <w:tcPr>
            <w:tcW w:w="1870" w:type="dxa"/>
          </w:tcPr>
          <w:p w14:paraId="2843DE7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TSIDEDAT</w:t>
            </w:r>
          </w:p>
        </w:tc>
        <w:tc>
          <w:tcPr>
            <w:tcW w:w="1536" w:type="dxa"/>
          </w:tcPr>
          <w:p w14:paraId="4EBB05D3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63" w:type="dxa"/>
          </w:tcPr>
          <w:p w14:paraId="77DB5421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2277" w:type="dxa"/>
          </w:tcPr>
          <w:p w14:paraId="34376615" w14:textId="77777777" w:rsidR="00594DCB" w:rsidRPr="003F67E8" w:rsidRDefault="00594DCB" w:rsidP="007E7AC0">
            <w:r w:rsidRPr="003F67E8">
              <w:t>дата окончания трехстороннего договора</w:t>
            </w:r>
          </w:p>
        </w:tc>
        <w:tc>
          <w:tcPr>
            <w:tcW w:w="1735" w:type="dxa"/>
          </w:tcPr>
          <w:p w14:paraId="708DA8C8" w14:textId="77777777" w:rsidR="005C7F2A" w:rsidRPr="003F67E8" w:rsidRDefault="005C7F2A" w:rsidP="007E7AC0">
            <w:r w:rsidRPr="003F67E8">
              <w:t>Да</w:t>
            </w:r>
          </w:p>
          <w:p w14:paraId="4C540347" w14:textId="393E78F1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"1899-12-30T00:00:00")</w:t>
            </w:r>
          </w:p>
        </w:tc>
      </w:tr>
      <w:tr w:rsidR="00594DCB" w:rsidRPr="003F67E8" w14:paraId="22EEB898" w14:textId="77777777" w:rsidTr="0063684E">
        <w:tc>
          <w:tcPr>
            <w:tcW w:w="844" w:type="dxa"/>
          </w:tcPr>
          <w:p w14:paraId="20E476F7" w14:textId="0590E6F0" w:rsidR="00594DCB" w:rsidRPr="003F67E8" w:rsidRDefault="00594DCB" w:rsidP="007E7AC0"/>
        </w:tc>
        <w:tc>
          <w:tcPr>
            <w:tcW w:w="1870" w:type="dxa"/>
          </w:tcPr>
          <w:p w14:paraId="77B4A35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36" w:type="dxa"/>
          </w:tcPr>
          <w:p w14:paraId="67EC2B7B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63" w:type="dxa"/>
          </w:tcPr>
          <w:p w14:paraId="6A4D01E5" w14:textId="617E19DF" w:rsidR="00594DCB" w:rsidRPr="003F67E8" w:rsidRDefault="00965E95" w:rsidP="00965E95">
            <w:r>
              <w:t>VARCHAR(14)</w:t>
            </w:r>
          </w:p>
        </w:tc>
        <w:tc>
          <w:tcPr>
            <w:tcW w:w="2277" w:type="dxa"/>
          </w:tcPr>
          <w:p w14:paraId="09266F5D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или дата формирования файла </w:t>
            </w:r>
            <w:r w:rsidRPr="003F67E8">
              <w:t>в формате:</w:t>
            </w:r>
          </w:p>
          <w:p w14:paraId="228AE8C7" w14:textId="77777777" w:rsidR="00965E95" w:rsidRPr="003F67E8" w:rsidRDefault="00965E95" w:rsidP="00965E95">
            <w:r w:rsidRPr="003F67E8">
              <w:t>yyyymmdd hh:mm</w:t>
            </w:r>
          </w:p>
          <w:p w14:paraId="274EA3D5" w14:textId="4610D14A" w:rsidR="00594DCB" w:rsidRPr="003F67E8" w:rsidRDefault="00965E95" w:rsidP="00965E95">
            <w:r w:rsidRPr="003F67E8">
              <w:t>Пример – 20151028 10:20</w:t>
            </w:r>
          </w:p>
        </w:tc>
        <w:tc>
          <w:tcPr>
            <w:tcW w:w="1735" w:type="dxa"/>
          </w:tcPr>
          <w:p w14:paraId="0EEFDC9A" w14:textId="77777777" w:rsidR="00594DCB" w:rsidRPr="003F67E8" w:rsidRDefault="00594DCB" w:rsidP="007E7AC0">
            <w:r w:rsidRPr="003F67E8">
              <w:t>Да</w:t>
            </w:r>
          </w:p>
        </w:tc>
      </w:tr>
      <w:tr w:rsidR="0063684E" w:rsidRPr="003F67E8" w14:paraId="34908048" w14:textId="77777777" w:rsidTr="00E73E36">
        <w:tc>
          <w:tcPr>
            <w:tcW w:w="844" w:type="dxa"/>
            <w:tcBorders>
              <w:bottom w:val="single" w:sz="12" w:space="0" w:color="auto"/>
            </w:tcBorders>
          </w:tcPr>
          <w:p w14:paraId="22C947D0" w14:textId="3B105BCF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FK</w:t>
            </w:r>
          </w:p>
        </w:tc>
        <w:tc>
          <w:tcPr>
            <w:tcW w:w="1870" w:type="dxa"/>
            <w:tcBorders>
              <w:bottom w:val="single" w:sz="12" w:space="0" w:color="auto"/>
            </w:tcBorders>
          </w:tcPr>
          <w:p w14:paraId="1ED4BE0C" w14:textId="7D9EFA70" w:rsidR="0063684E" w:rsidRPr="0063684E" w:rsidRDefault="0063684E" w:rsidP="0063684E">
            <w:pPr>
              <w:rPr>
                <w:rFonts w:eastAsia="Courier New"/>
                <w:color w:val="FF0000"/>
                <w:highlight w:val="yellow"/>
              </w:rPr>
            </w:pPr>
            <w:r w:rsidRPr="0063684E">
              <w:rPr>
                <w:highlight w:val="yellow"/>
                <w:lang w:val="en-US"/>
              </w:rPr>
              <w:t>CUST_ID</w:t>
            </w:r>
          </w:p>
        </w:tc>
        <w:tc>
          <w:tcPr>
            <w:tcW w:w="1536" w:type="dxa"/>
            <w:tcBorders>
              <w:bottom w:val="single" w:sz="12" w:space="0" w:color="auto"/>
            </w:tcBorders>
          </w:tcPr>
          <w:p w14:paraId="628B90C6" w14:textId="56FA98DE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1963" w:type="dxa"/>
            <w:tcBorders>
              <w:bottom w:val="single" w:sz="12" w:space="0" w:color="auto"/>
            </w:tcBorders>
          </w:tcPr>
          <w:p w14:paraId="1F3DE189" w14:textId="66C751FD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INT</w:t>
            </w:r>
          </w:p>
        </w:tc>
        <w:tc>
          <w:tcPr>
            <w:tcW w:w="2277" w:type="dxa"/>
            <w:tcBorders>
              <w:bottom w:val="single" w:sz="12" w:space="0" w:color="auto"/>
            </w:tcBorders>
          </w:tcPr>
          <w:p w14:paraId="240203F0" w14:textId="07A152D8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35" w:type="dxa"/>
            <w:tcBorders>
              <w:bottom w:val="single" w:sz="12" w:space="0" w:color="auto"/>
            </w:tcBorders>
          </w:tcPr>
          <w:p w14:paraId="7C5DC661" w14:textId="52F3EC94" w:rsidR="0063684E" w:rsidRPr="0063684E" w:rsidRDefault="0063684E" w:rsidP="0063684E">
            <w:pPr>
              <w:rPr>
                <w:highlight w:val="yellow"/>
              </w:rPr>
            </w:pPr>
            <w:r w:rsidRPr="0063684E">
              <w:rPr>
                <w:highlight w:val="yellow"/>
              </w:rPr>
              <w:t>Да</w:t>
            </w:r>
          </w:p>
        </w:tc>
      </w:tr>
    </w:tbl>
    <w:p w14:paraId="795505E3" w14:textId="77777777" w:rsidR="00594DCB" w:rsidRPr="0063684E" w:rsidRDefault="00594DCB" w:rsidP="00594DCB">
      <w:pPr>
        <w:spacing w:before="200" w:after="200"/>
        <w:ind w:left="357"/>
        <w:rPr>
          <w:lang w:val="en-US"/>
        </w:rPr>
      </w:pPr>
      <w:r w:rsidRPr="003F67E8">
        <w:t>Пример</w:t>
      </w:r>
      <w:r w:rsidRPr="0063684E">
        <w:rPr>
          <w:lang w:val="en-US"/>
        </w:rPr>
        <w:t xml:space="preserve"> </w:t>
      </w:r>
      <w:r w:rsidRPr="003F67E8">
        <w:t>структуры</w:t>
      </w:r>
      <w:r w:rsidRPr="0063684E">
        <w:rPr>
          <w:lang w:val="en-US"/>
        </w:rPr>
        <w:t xml:space="preserve"> </w:t>
      </w:r>
      <w:r w:rsidRPr="003F67E8">
        <w:t>файла</w:t>
      </w:r>
      <w:r w:rsidRPr="0063684E">
        <w:rPr>
          <w:lang w:val="en-US"/>
        </w:rPr>
        <w:t>:</w:t>
      </w:r>
    </w:p>
    <w:p w14:paraId="4DCFDBBC" w14:textId="77777777" w:rsidR="00594DCB" w:rsidRPr="0063684E" w:rsidRDefault="00594DCB" w:rsidP="00594DCB">
      <w:pPr>
        <w:rPr>
          <w:lang w:val="en-US"/>
        </w:rPr>
      </w:pP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&lt;?</w:t>
      </w:r>
      <w:r w:rsidRPr="0063684E">
        <w:rPr>
          <w:rFonts w:ascii="Courier New" w:eastAsia="Courier New" w:hAnsi="Courier New" w:cs="Courier New"/>
          <w:color w:val="A31515"/>
          <w:sz w:val="16"/>
          <w:lang w:val="en-US"/>
        </w:rPr>
        <w:t>xml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63684E">
        <w:rPr>
          <w:rFonts w:ascii="Courier New" w:eastAsia="Courier New" w:hAnsi="Courier New" w:cs="Courier New"/>
          <w:color w:val="FF0000"/>
          <w:sz w:val="16"/>
          <w:lang w:val="en-US"/>
        </w:rPr>
        <w:t>version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1.0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63684E">
        <w:rPr>
          <w:rFonts w:ascii="Courier New" w:eastAsia="Courier New" w:hAnsi="Courier New" w:cs="Courier New"/>
          <w:color w:val="FF0000"/>
          <w:sz w:val="16"/>
          <w:lang w:val="en-US"/>
        </w:rPr>
        <w:t>encoding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utf-8</w:t>
      </w:r>
      <w:r w:rsidRPr="0063684E">
        <w:rPr>
          <w:rFonts w:ascii="Courier New" w:eastAsia="Courier New" w:hAnsi="Courier New" w:cs="Courier New"/>
          <w:sz w:val="16"/>
          <w:lang w:val="en-US"/>
        </w:rPr>
        <w:t>"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?&gt;</w:t>
      </w:r>
    </w:p>
    <w:p w14:paraId="3A2DA851" w14:textId="77777777" w:rsidR="00594DCB" w:rsidRPr="0063684E" w:rsidRDefault="00594DCB" w:rsidP="00594DCB">
      <w:pPr>
        <w:rPr>
          <w:lang w:val="en-US"/>
        </w:rPr>
      </w:pP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63684E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49F1049" w14:textId="77777777" w:rsidR="00594DCB" w:rsidRPr="0063684E" w:rsidRDefault="00594DCB" w:rsidP="00594DCB">
      <w:pPr>
        <w:rPr>
          <w:lang w:val="en-US"/>
        </w:rPr>
      </w:pP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63684E">
        <w:rPr>
          <w:rFonts w:ascii="Courier New" w:eastAsia="Courier New" w:hAnsi="Courier New" w:cs="Courier New"/>
          <w:color w:val="A31515"/>
          <w:sz w:val="16"/>
          <w:lang w:val="en-US"/>
        </w:rPr>
        <w:t>LocalPOSes</w:t>
      </w:r>
      <w:r w:rsidRPr="0063684E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540605D" w14:textId="754BBB9B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NAME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NAME_1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POSB_ID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SERIAL_NO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SERIAL_NO_1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INVENT_NO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INVENT_NO_1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2014-08-14T16:57:44.633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CONTR_NO_1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CONTR_SD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2014-08-14T16:57:44.633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CONTR_ED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2014-08-14T16:57:44.633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20140101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COMMENTS1_1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COMMENTS2_1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COMMENTS3_1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COMMENTS4_1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COMMENTS5_1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COMMENTS6_1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COMMENTS7_1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COMMENTS8_1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COMMENTS9_1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9.99990000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2A0F9B">
        <w:rPr>
          <w:rStyle w:val="sc31"/>
          <w:lang w:val="en-US"/>
        </w:rPr>
        <w:t>CUST_ID</w:t>
      </w:r>
      <w:r w:rsidR="0063684E" w:rsidRPr="002A0F9B">
        <w:rPr>
          <w:rStyle w:val="sc8"/>
          <w:lang w:val="en-US"/>
        </w:rPr>
        <w:t>=</w:t>
      </w:r>
      <w:r w:rsidR="0063684E" w:rsidRPr="002A0F9B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1BDB130" w14:textId="7569246A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NAME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NAME_2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POSB_ID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SERIAL_NO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SERIAL_NO_2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INVENT_NO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INVENT_NO_2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2014-08-14T16:57:49.450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CONTR_NO_2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CONTR_SD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2014-08-14T16:57:49.450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CONTR_ED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2014-08-14T16:57:49.450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20140101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COMMENTS1_2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COMMENTS2_2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COMMENTS3_2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COMMENTS4_2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COMMENTS5_2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COMMENTS6_2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COMMENTS7_2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COMMENTS8_2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COMMENTS9_2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9.99990000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2A0F9B">
        <w:rPr>
          <w:rStyle w:val="sc31"/>
          <w:lang w:val="en-US"/>
        </w:rPr>
        <w:t>CUST_ID</w:t>
      </w:r>
      <w:r w:rsidR="0063684E" w:rsidRPr="002A0F9B">
        <w:rPr>
          <w:rStyle w:val="sc8"/>
          <w:lang w:val="en-US"/>
        </w:rPr>
        <w:t>=</w:t>
      </w:r>
      <w:r w:rsidR="0063684E" w:rsidRPr="002A0F9B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54383BD" w14:textId="5DA6E121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NAME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NAME_3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POSB_ID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SERIAL_NO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SERIAL_NO_3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INVENT_NO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INVENT_NO_3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2014-08-14T16:57:52.483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CONTR_NO_3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CONTR_SD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2014-08-14T16:57:52.483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CONTR_ED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2014-08-14T16:57:52.483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20140101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COMMENTS1_3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COMMENTS2_3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COMMENTS3_3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COMMENTS4_3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COMMENTS5_3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COMMENTS6_3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COMMENTS7_3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COMMENTS8_3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COMMENTS9_3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9.99990000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2A0F9B">
        <w:rPr>
          <w:rStyle w:val="sc31"/>
          <w:lang w:val="en-US"/>
        </w:rPr>
        <w:t>CUST_ID</w:t>
      </w:r>
      <w:r w:rsidR="0063684E" w:rsidRPr="002A0F9B">
        <w:rPr>
          <w:rStyle w:val="sc8"/>
          <w:lang w:val="en-US"/>
        </w:rPr>
        <w:t>=</w:t>
      </w:r>
      <w:r w:rsidR="0063684E" w:rsidRPr="002A0F9B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5A21A288" w14:textId="66179B1C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NAME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NAME_4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POST_ID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POSB_ID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SERIAL_NO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SERIAL_NO_4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INVENT_NO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INVENT_NO_4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2014-08-14T16:57:54.363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CONTR_NO_4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CONTR_SD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2014-08-14T16:57:54.363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CONTR_ED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2014-08-14T16:57:54.363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20140101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COMMENTS1_4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COMMENTS2_4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COMMENTS3_4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COMMENTS4_4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COMMENTS5_4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COMMENTS6_4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COMMENTS7_4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COMMENTS8_4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COMMENTS9_4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9.99990000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2A0F9B">
        <w:rPr>
          <w:rStyle w:val="sc31"/>
          <w:lang w:val="en-US"/>
        </w:rPr>
        <w:t>CUST_ID</w:t>
      </w:r>
      <w:r w:rsidR="0063684E" w:rsidRPr="002A0F9B">
        <w:rPr>
          <w:rStyle w:val="sc8"/>
          <w:lang w:val="en-US"/>
        </w:rPr>
        <w:t>=</w:t>
      </w:r>
      <w:r w:rsidR="0063684E" w:rsidRPr="002A0F9B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57651013" w14:textId="77777777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5B268C7B" w14:textId="77777777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LocalPOSArchivedStocks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70E833E1" w14:textId="32A65F22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LocalPOSArchivedStock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WAREH_CODE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WAREH_CODE_01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STOCKDATE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2014-01-01T00:00:00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INSTDATE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2014-08-14T12:30:12.343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20140201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TSIDNUM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TSIDNUM_01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TSIDSDAT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2014-05-01T00:00:00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TSIDEDAT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2014-05-02T00:00:00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2A0F9B">
        <w:rPr>
          <w:rStyle w:val="sc31"/>
          <w:lang w:val="en-US"/>
        </w:rPr>
        <w:t>CUST_ID</w:t>
      </w:r>
      <w:r w:rsidR="0063684E" w:rsidRPr="002A0F9B">
        <w:rPr>
          <w:rStyle w:val="sc8"/>
          <w:lang w:val="en-US"/>
        </w:rPr>
        <w:t>=</w:t>
      </w:r>
      <w:r w:rsidR="0063684E" w:rsidRPr="002A0F9B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71B3FD8" w14:textId="339C6CA6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LocalPOSArchivedStock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WAREH_CODE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WAREH_CODE_02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OL_CODE_02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STOCKDATE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2014-01-01T00:00:00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LOCALCODE_02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INSTDATE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2014-08-14T12:30:20.577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20140201 11:00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TSIDNUM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TSIDNUM_02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TSIDSDAT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2014-05-01T00:00:00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TSIDEDAT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2014-05-02T00:00:00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63684E" w:rsidRPr="002A0F9B">
        <w:rPr>
          <w:rStyle w:val="sc31"/>
          <w:lang w:val="en-US"/>
        </w:rPr>
        <w:t>CUST_ID</w:t>
      </w:r>
      <w:r w:rsidR="0063684E" w:rsidRPr="002A0F9B">
        <w:rPr>
          <w:rStyle w:val="sc8"/>
          <w:lang w:val="en-US"/>
        </w:rPr>
        <w:t>=</w:t>
      </w:r>
      <w:r w:rsidR="0063684E" w:rsidRPr="002A0F9B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B6CF3C0" w14:textId="77777777" w:rsidR="00594DCB" w:rsidRPr="003F67E8" w:rsidRDefault="00594DCB" w:rsidP="00594DCB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LocalPOSArchivedStocks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  <w:r w:rsidRPr="003F67E8">
        <w:rPr>
          <w:rFonts w:ascii="Courier New" w:eastAsia="Courier New" w:hAnsi="Courier New" w:cs="Courier New"/>
          <w:color w:val="0000FF"/>
          <w:sz w:val="16"/>
        </w:rPr>
        <w:tab/>
      </w:r>
    </w:p>
    <w:p w14:paraId="5872AF17" w14:textId="77777777" w:rsidR="00594DCB" w:rsidRPr="003F67E8" w:rsidRDefault="00594DCB" w:rsidP="007E7AC0"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42B3EE2E" w14:textId="77777777" w:rsidR="00594DCB" w:rsidRPr="003F67E8" w:rsidRDefault="00594DCB" w:rsidP="00594DCB">
      <w:pPr>
        <w:ind w:left="360"/>
      </w:pPr>
    </w:p>
    <w:p w14:paraId="0BC538F9" w14:textId="77777777" w:rsidR="00594DCB" w:rsidRPr="003F67E8" w:rsidRDefault="00594DCB" w:rsidP="005C7F2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LocalPOSes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локальном POS из учетной системы.</w:t>
      </w:r>
    </w:p>
    <w:p w14:paraId="28276F44" w14:textId="77777777" w:rsidR="00594DCB" w:rsidRPr="003F67E8" w:rsidRDefault="00594DCB" w:rsidP="005C7F2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LocalPOS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локальном POS оборудовании.</w:t>
      </w:r>
    </w:p>
    <w:p w14:paraId="0BE45022" w14:textId="77777777" w:rsidR="00594DCB" w:rsidRPr="003F67E8" w:rsidRDefault="00594DCB" w:rsidP="005C7F2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LocalPOSArchivedStocks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об архивных остатках локального POS оборудования (срез на дату)</w:t>
      </w:r>
    </w:p>
    <w:p w14:paraId="50E2E651" w14:textId="77777777" w:rsidR="00594DCB" w:rsidRPr="003F67E8" w:rsidRDefault="00594DCB" w:rsidP="005C7F2A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LocalPOSArchivedStock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об остатках конкретного POS оборудования (срез на дату)</w:t>
      </w:r>
    </w:p>
    <w:p w14:paraId="4474D6BF" w14:textId="77777777" w:rsidR="000C71E0" w:rsidRPr="003F67E8" w:rsidRDefault="000C71E0" w:rsidP="00594DCB">
      <w:pPr>
        <w:pStyle w:val="Style3"/>
      </w:pPr>
    </w:p>
    <w:p w14:paraId="42949A83" w14:textId="0BEADDDC" w:rsidR="00AC3DD2" w:rsidRPr="003F67E8" w:rsidRDefault="00AC3DD2" w:rsidP="001E2D88">
      <w:pPr>
        <w:pStyle w:val="21"/>
        <w:ind w:left="567"/>
        <w:rPr>
          <w:lang w:val="ru-RU"/>
        </w:rPr>
      </w:pPr>
      <w:bookmarkStart w:id="2507" w:name="_Toc356571369"/>
      <w:bookmarkStart w:id="2508" w:name="_Toc415488714"/>
      <w:bookmarkStart w:id="2509" w:name="_Toc503529959"/>
      <w:r w:rsidRPr="003F67E8">
        <w:rPr>
          <w:lang w:val="ru-RU"/>
        </w:rPr>
        <w:t xml:space="preserve">Таблица </w:t>
      </w:r>
      <w:bookmarkEnd w:id="2507"/>
      <w:bookmarkEnd w:id="2508"/>
      <w:r w:rsidR="00594DCB" w:rsidRPr="003F67E8">
        <w:rPr>
          <w:lang w:val="ru-RU"/>
        </w:rPr>
        <w:t>ArchivedDebts.xml</w:t>
      </w:r>
      <w:r w:rsidR="001E2D88" w:rsidRPr="003F67E8">
        <w:rPr>
          <w:lang w:val="ru-RU"/>
        </w:rPr>
        <w:t xml:space="preserve"> (П</w:t>
      </w:r>
      <w:r w:rsidR="00A061DA" w:rsidRPr="003F67E8">
        <w:rPr>
          <w:lang w:val="ru-RU"/>
        </w:rPr>
        <w:t>ри необходимости)</w:t>
      </w:r>
      <w:bookmarkEnd w:id="2509"/>
    </w:p>
    <w:p w14:paraId="59F85AFF" w14:textId="77777777" w:rsidR="00AC3DD2" w:rsidRPr="003F67E8" w:rsidRDefault="00AC3DD2" w:rsidP="00344793">
      <w:pPr>
        <w:spacing w:before="200" w:after="200"/>
        <w:ind w:firstLine="567"/>
        <w:rPr>
          <w:b/>
          <w:u w:val="single"/>
        </w:rPr>
      </w:pPr>
      <w:r w:rsidRPr="003F67E8">
        <w:rPr>
          <w:b/>
          <w:u w:val="single"/>
        </w:rPr>
        <w:t>Информация об архивных долги торговых точек.</w:t>
      </w:r>
    </w:p>
    <w:p w14:paraId="63E403B3" w14:textId="2D57D5BF" w:rsidR="003F2974" w:rsidRPr="003F67E8" w:rsidRDefault="003F2974" w:rsidP="00344793">
      <w:pPr>
        <w:ind w:firstLine="567"/>
      </w:pPr>
      <w:r w:rsidRPr="003F67E8">
        <w:t>Необходимо реализовать выгрузку данных в таблицу следующего формата.</w:t>
      </w: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983"/>
        <w:gridCol w:w="1910"/>
        <w:gridCol w:w="1345"/>
        <w:gridCol w:w="1984"/>
        <w:gridCol w:w="1985"/>
        <w:gridCol w:w="1663"/>
      </w:tblGrid>
      <w:tr w:rsidR="00594DCB" w:rsidRPr="003F67E8" w14:paraId="5F94C362" w14:textId="77777777" w:rsidTr="00344793">
        <w:tc>
          <w:tcPr>
            <w:tcW w:w="9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5F16F9" w14:textId="77777777" w:rsidR="00594DCB" w:rsidRPr="003F67E8" w:rsidRDefault="00594DCB" w:rsidP="00344793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19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00FEA3" w14:textId="77777777" w:rsidR="00594DCB" w:rsidRPr="003F67E8" w:rsidRDefault="00594DCB" w:rsidP="00344793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3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358530" w14:textId="77777777" w:rsidR="00594DCB" w:rsidRPr="003F67E8" w:rsidRDefault="00594DCB" w:rsidP="00344793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435155" w14:textId="77777777" w:rsidR="00594DCB" w:rsidRPr="003F67E8" w:rsidRDefault="00594DCB" w:rsidP="00344793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943458" w14:textId="77777777" w:rsidR="00594DCB" w:rsidRPr="003F67E8" w:rsidRDefault="00594DCB" w:rsidP="00344793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6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A90796" w14:textId="77777777" w:rsidR="00594DCB" w:rsidRPr="003F67E8" w:rsidRDefault="00594DCB" w:rsidP="00344793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594DCB" w:rsidRPr="003F67E8" w14:paraId="676C5E65" w14:textId="77777777" w:rsidTr="00344793">
        <w:tc>
          <w:tcPr>
            <w:tcW w:w="987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1861CA" w14:textId="77777777" w:rsidR="00594DCB" w:rsidRPr="003F67E8" w:rsidRDefault="00594DCB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ArchDebt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задолженностях по конкретной ТТ на определенную дату.</w:t>
            </w:r>
          </w:p>
        </w:tc>
      </w:tr>
      <w:tr w:rsidR="00594DCB" w:rsidRPr="003F67E8" w14:paraId="07DC3C0F" w14:textId="77777777" w:rsidTr="00344793">
        <w:tc>
          <w:tcPr>
            <w:tcW w:w="983" w:type="dxa"/>
            <w:tcBorders>
              <w:top w:val="single" w:sz="12" w:space="0" w:color="auto"/>
            </w:tcBorders>
          </w:tcPr>
          <w:p w14:paraId="436E24A1" w14:textId="77777777" w:rsidR="00594DCB" w:rsidRPr="003F67E8" w:rsidRDefault="00594DCB" w:rsidP="007E7AC0">
            <w:r w:rsidRPr="003F67E8">
              <w:t>PK, FK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73800974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345" w:type="dxa"/>
            <w:tcBorders>
              <w:top w:val="single" w:sz="12" w:space="0" w:color="auto"/>
            </w:tcBorders>
          </w:tcPr>
          <w:p w14:paraId="11F7A699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64BEEE02" w14:textId="77777777" w:rsidR="00594DCB" w:rsidRPr="003F67E8" w:rsidRDefault="00594DCB" w:rsidP="007E7AC0">
            <w:r w:rsidRPr="003F67E8">
              <w:t>NVARCHAR(25)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0BBDA5EF" w14:textId="77777777" w:rsidR="00594DCB" w:rsidRPr="003F67E8" w:rsidRDefault="00594DCB" w:rsidP="007E7AC0">
            <w:r w:rsidRPr="003F67E8">
              <w:t>внешний код торговой точки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05938830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70F7B6E6" w14:textId="77777777" w:rsidTr="00344793">
        <w:tc>
          <w:tcPr>
            <w:tcW w:w="983" w:type="dxa"/>
          </w:tcPr>
          <w:p w14:paraId="26F8BBC8" w14:textId="77777777" w:rsidR="00594DCB" w:rsidRPr="003F67E8" w:rsidRDefault="00594DCB" w:rsidP="007E7AC0">
            <w:r w:rsidRPr="003F67E8">
              <w:t>PK</w:t>
            </w:r>
          </w:p>
        </w:tc>
        <w:tc>
          <w:tcPr>
            <w:tcW w:w="1910" w:type="dxa"/>
          </w:tcPr>
          <w:p w14:paraId="2F48A134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DEBTDATE</w:t>
            </w:r>
          </w:p>
        </w:tc>
        <w:tc>
          <w:tcPr>
            <w:tcW w:w="1345" w:type="dxa"/>
          </w:tcPr>
          <w:p w14:paraId="105D0E8D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84" w:type="dxa"/>
          </w:tcPr>
          <w:p w14:paraId="5D03F5B6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1985" w:type="dxa"/>
          </w:tcPr>
          <w:p w14:paraId="7BF633AF" w14:textId="77777777" w:rsidR="00594DCB" w:rsidRPr="003F67E8" w:rsidRDefault="00594DCB" w:rsidP="007E7AC0">
            <w:r w:rsidRPr="003F67E8">
              <w:t>дата долга</w:t>
            </w:r>
          </w:p>
        </w:tc>
        <w:tc>
          <w:tcPr>
            <w:tcW w:w="1663" w:type="dxa"/>
          </w:tcPr>
          <w:p w14:paraId="2F29C858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1D9718F9" w14:textId="77777777" w:rsidTr="00344793">
        <w:tc>
          <w:tcPr>
            <w:tcW w:w="983" w:type="dxa"/>
          </w:tcPr>
          <w:p w14:paraId="6A309B13" w14:textId="77777777" w:rsidR="00594DCB" w:rsidRPr="003F67E8" w:rsidRDefault="00594DCB" w:rsidP="007E7AC0"/>
        </w:tc>
        <w:tc>
          <w:tcPr>
            <w:tcW w:w="1910" w:type="dxa"/>
          </w:tcPr>
          <w:p w14:paraId="65BA1C1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PAYDATE</w:t>
            </w:r>
          </w:p>
        </w:tc>
        <w:tc>
          <w:tcPr>
            <w:tcW w:w="1345" w:type="dxa"/>
          </w:tcPr>
          <w:p w14:paraId="2FD57A2D" w14:textId="77777777" w:rsidR="00594DCB" w:rsidRPr="003F67E8" w:rsidRDefault="00594DCB" w:rsidP="007E7AC0">
            <w:r w:rsidRPr="003F67E8">
              <w:t>dateTime</w:t>
            </w:r>
          </w:p>
        </w:tc>
        <w:tc>
          <w:tcPr>
            <w:tcW w:w="1984" w:type="dxa"/>
          </w:tcPr>
          <w:p w14:paraId="2BBCCA92" w14:textId="77777777" w:rsidR="00594DCB" w:rsidRPr="003F67E8" w:rsidRDefault="00594DCB" w:rsidP="007E7AC0">
            <w:r w:rsidRPr="003F67E8">
              <w:t>DATE</w:t>
            </w:r>
          </w:p>
        </w:tc>
        <w:tc>
          <w:tcPr>
            <w:tcW w:w="1985" w:type="dxa"/>
          </w:tcPr>
          <w:p w14:paraId="04B3FBB0" w14:textId="77777777" w:rsidR="00594DCB" w:rsidRPr="003F67E8" w:rsidRDefault="00594DCB" w:rsidP="007E7AC0">
            <w:r w:rsidRPr="003F67E8">
              <w:t>дата последней оплаты</w:t>
            </w:r>
          </w:p>
        </w:tc>
        <w:tc>
          <w:tcPr>
            <w:tcW w:w="1663" w:type="dxa"/>
          </w:tcPr>
          <w:p w14:paraId="07CB4EB5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39D303B7" w14:textId="77777777" w:rsidTr="00344793">
        <w:tc>
          <w:tcPr>
            <w:tcW w:w="983" w:type="dxa"/>
          </w:tcPr>
          <w:p w14:paraId="48A5CA2B" w14:textId="77777777" w:rsidR="00594DCB" w:rsidRPr="003F67E8" w:rsidRDefault="00594DCB" w:rsidP="007E7AC0"/>
        </w:tc>
        <w:tc>
          <w:tcPr>
            <w:tcW w:w="1910" w:type="dxa"/>
          </w:tcPr>
          <w:p w14:paraId="1B49B8E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CANSALE</w:t>
            </w:r>
          </w:p>
        </w:tc>
        <w:tc>
          <w:tcPr>
            <w:tcW w:w="1345" w:type="dxa"/>
          </w:tcPr>
          <w:p w14:paraId="764825C0" w14:textId="77777777" w:rsidR="00594DCB" w:rsidRPr="003F67E8" w:rsidRDefault="00594DCB" w:rsidP="007E7AC0">
            <w:r w:rsidRPr="003F67E8">
              <w:t>boolean</w:t>
            </w:r>
          </w:p>
        </w:tc>
        <w:tc>
          <w:tcPr>
            <w:tcW w:w="1984" w:type="dxa"/>
          </w:tcPr>
          <w:p w14:paraId="48DD25CB" w14:textId="77777777" w:rsidR="00594DCB" w:rsidRPr="003F67E8" w:rsidRDefault="00594DCB" w:rsidP="007E7AC0">
            <w:r w:rsidRPr="003F67E8">
              <w:t>bool</w:t>
            </w:r>
          </w:p>
        </w:tc>
        <w:tc>
          <w:tcPr>
            <w:tcW w:w="1985" w:type="dxa"/>
          </w:tcPr>
          <w:p w14:paraId="66FFBE13" w14:textId="77777777" w:rsidR="00594DCB" w:rsidRPr="003F67E8" w:rsidRDefault="00594DCB" w:rsidP="007E7AC0">
            <w:r w:rsidRPr="003F67E8">
              <w:t>флажок который показывает или разрешена продажа</w:t>
            </w:r>
          </w:p>
        </w:tc>
        <w:tc>
          <w:tcPr>
            <w:tcW w:w="1663" w:type="dxa"/>
          </w:tcPr>
          <w:p w14:paraId="7C2BDD3A" w14:textId="599782BB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79490B7B" w14:textId="77777777" w:rsidTr="00344793">
        <w:tc>
          <w:tcPr>
            <w:tcW w:w="983" w:type="dxa"/>
          </w:tcPr>
          <w:p w14:paraId="6F4250E1" w14:textId="77777777" w:rsidR="00594DCB" w:rsidRPr="003F67E8" w:rsidRDefault="00594DCB" w:rsidP="007E7AC0"/>
        </w:tc>
        <w:tc>
          <w:tcPr>
            <w:tcW w:w="1910" w:type="dxa"/>
          </w:tcPr>
          <w:p w14:paraId="5E25B9E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DEBT</w:t>
            </w:r>
          </w:p>
        </w:tc>
        <w:tc>
          <w:tcPr>
            <w:tcW w:w="1345" w:type="dxa"/>
          </w:tcPr>
          <w:p w14:paraId="685AB268" w14:textId="77777777" w:rsidR="00594DCB" w:rsidRPr="003F67E8" w:rsidRDefault="00594DCB" w:rsidP="007E7AC0">
            <w:r w:rsidRPr="003F67E8">
              <w:t>decimal</w:t>
            </w:r>
          </w:p>
        </w:tc>
        <w:tc>
          <w:tcPr>
            <w:tcW w:w="1984" w:type="dxa"/>
          </w:tcPr>
          <w:p w14:paraId="7A7B1C8A" w14:textId="77777777" w:rsidR="00594DCB" w:rsidRPr="003F67E8" w:rsidRDefault="00594DCB" w:rsidP="007E7AC0">
            <w:r w:rsidRPr="003F67E8">
              <w:t>DECIMAL(19,2)</w:t>
            </w:r>
          </w:p>
        </w:tc>
        <w:tc>
          <w:tcPr>
            <w:tcW w:w="1985" w:type="dxa"/>
          </w:tcPr>
          <w:p w14:paraId="6002D563" w14:textId="77777777" w:rsidR="00594DCB" w:rsidRPr="003F67E8" w:rsidRDefault="00594DCB" w:rsidP="007E7AC0">
            <w:r w:rsidRPr="003F67E8">
              <w:t>сумма долга</w:t>
            </w:r>
          </w:p>
        </w:tc>
        <w:tc>
          <w:tcPr>
            <w:tcW w:w="1663" w:type="dxa"/>
          </w:tcPr>
          <w:p w14:paraId="67C12F86" w14:textId="77777777" w:rsidR="00594DCB" w:rsidRPr="003F67E8" w:rsidRDefault="00594DCB" w:rsidP="007E7AC0">
            <w:r w:rsidRPr="003F67E8">
              <w:t>Да</w:t>
            </w:r>
          </w:p>
        </w:tc>
      </w:tr>
      <w:tr w:rsidR="00594DCB" w:rsidRPr="003F67E8" w14:paraId="11875A57" w14:textId="77777777" w:rsidTr="00344793">
        <w:tc>
          <w:tcPr>
            <w:tcW w:w="983" w:type="dxa"/>
          </w:tcPr>
          <w:p w14:paraId="024A6BCB" w14:textId="77777777" w:rsidR="00594DCB" w:rsidRPr="003F67E8" w:rsidRDefault="00594DCB" w:rsidP="007E7AC0"/>
        </w:tc>
        <w:tc>
          <w:tcPr>
            <w:tcW w:w="1910" w:type="dxa"/>
          </w:tcPr>
          <w:p w14:paraId="7C15F2D4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AVG_AMOUNT</w:t>
            </w:r>
          </w:p>
        </w:tc>
        <w:tc>
          <w:tcPr>
            <w:tcW w:w="1345" w:type="dxa"/>
          </w:tcPr>
          <w:p w14:paraId="7111B609" w14:textId="77777777" w:rsidR="00594DCB" w:rsidRPr="003F67E8" w:rsidRDefault="00594DCB" w:rsidP="007E7AC0">
            <w:r w:rsidRPr="003F67E8">
              <w:t>decimal</w:t>
            </w:r>
          </w:p>
        </w:tc>
        <w:tc>
          <w:tcPr>
            <w:tcW w:w="1984" w:type="dxa"/>
          </w:tcPr>
          <w:p w14:paraId="4F817453" w14:textId="77777777" w:rsidR="00594DCB" w:rsidRPr="003F67E8" w:rsidRDefault="00594DCB" w:rsidP="007E7AC0">
            <w:r w:rsidRPr="003F67E8">
              <w:t>DECIMAL(9,2)</w:t>
            </w:r>
          </w:p>
        </w:tc>
        <w:tc>
          <w:tcPr>
            <w:tcW w:w="1985" w:type="dxa"/>
          </w:tcPr>
          <w:p w14:paraId="34587423" w14:textId="77777777" w:rsidR="00594DCB" w:rsidRPr="003F67E8" w:rsidRDefault="00594DCB" w:rsidP="007E7AC0">
            <w:r w:rsidRPr="003F67E8">
              <w:t>средняя сумма заказа</w:t>
            </w:r>
          </w:p>
        </w:tc>
        <w:tc>
          <w:tcPr>
            <w:tcW w:w="1663" w:type="dxa"/>
          </w:tcPr>
          <w:p w14:paraId="7F2D1DEC" w14:textId="77777777" w:rsidR="00344793" w:rsidRPr="003F67E8" w:rsidRDefault="00344793" w:rsidP="007E7AC0">
            <w:r w:rsidRPr="003F67E8">
              <w:t xml:space="preserve">Да </w:t>
            </w:r>
          </w:p>
          <w:p w14:paraId="406C3057" w14:textId="00E1D34F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016C58B0" w14:textId="77777777" w:rsidTr="00344793">
        <w:tc>
          <w:tcPr>
            <w:tcW w:w="983" w:type="dxa"/>
          </w:tcPr>
          <w:p w14:paraId="10A18231" w14:textId="77777777" w:rsidR="00594DCB" w:rsidRPr="003F67E8" w:rsidRDefault="00594DCB" w:rsidP="007E7AC0"/>
        </w:tc>
        <w:tc>
          <w:tcPr>
            <w:tcW w:w="1910" w:type="dxa"/>
          </w:tcPr>
          <w:p w14:paraId="1F0C4953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</w:t>
            </w:r>
          </w:p>
        </w:tc>
        <w:tc>
          <w:tcPr>
            <w:tcW w:w="1345" w:type="dxa"/>
          </w:tcPr>
          <w:p w14:paraId="3565BF7B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1B6FB2B8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2727F8F0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4385DC97" w14:textId="03B2C848" w:rsidR="00594DCB" w:rsidRPr="003F67E8" w:rsidRDefault="00594DCB" w:rsidP="007E7AC0">
            <w:r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6B87AA55" w14:textId="77777777" w:rsidTr="00344793">
        <w:tc>
          <w:tcPr>
            <w:tcW w:w="983" w:type="dxa"/>
          </w:tcPr>
          <w:p w14:paraId="34930485" w14:textId="77777777" w:rsidR="00594DCB" w:rsidRPr="003F67E8" w:rsidRDefault="00594DCB" w:rsidP="007E7AC0"/>
        </w:tc>
        <w:tc>
          <w:tcPr>
            <w:tcW w:w="1910" w:type="dxa"/>
          </w:tcPr>
          <w:p w14:paraId="07213F15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DETAILS2</w:t>
            </w:r>
          </w:p>
        </w:tc>
        <w:tc>
          <w:tcPr>
            <w:tcW w:w="1345" w:type="dxa"/>
          </w:tcPr>
          <w:p w14:paraId="217DC2AA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70A1AE29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05A35E83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676D69FB" w14:textId="727438D1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4753DADC" w14:textId="77777777" w:rsidTr="00344793">
        <w:tc>
          <w:tcPr>
            <w:tcW w:w="983" w:type="dxa"/>
          </w:tcPr>
          <w:p w14:paraId="4E9E6B26" w14:textId="77777777" w:rsidR="00594DCB" w:rsidRPr="003F67E8" w:rsidRDefault="00594DCB" w:rsidP="007E7AC0"/>
        </w:tc>
        <w:tc>
          <w:tcPr>
            <w:tcW w:w="1910" w:type="dxa"/>
          </w:tcPr>
          <w:p w14:paraId="2E817CC7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DETAILS3</w:t>
            </w:r>
          </w:p>
        </w:tc>
        <w:tc>
          <w:tcPr>
            <w:tcW w:w="1345" w:type="dxa"/>
          </w:tcPr>
          <w:p w14:paraId="389CAE51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6DD832F6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1A2809E5" w14:textId="77777777" w:rsidR="00594DCB" w:rsidRPr="003F67E8" w:rsidRDefault="00594DCB" w:rsidP="007E7AC0">
            <w:r w:rsidRPr="003F67E8">
              <w:t xml:space="preserve">детальная информация о </w:t>
            </w:r>
            <w:r w:rsidRPr="003F67E8">
              <w:lastRenderedPageBreak/>
              <w:t>продажах и оплатах ТТ</w:t>
            </w:r>
          </w:p>
        </w:tc>
        <w:tc>
          <w:tcPr>
            <w:tcW w:w="1663" w:type="dxa"/>
          </w:tcPr>
          <w:p w14:paraId="0D1059DB" w14:textId="6FB48FD4" w:rsidR="00594DCB" w:rsidRPr="003F67E8" w:rsidRDefault="00344793" w:rsidP="007E7AC0">
            <w:r w:rsidRPr="003F67E8">
              <w:lastRenderedPageBreak/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</w:t>
            </w:r>
            <w:r w:rsidR="00300462" w:rsidRPr="003F67E8">
              <w:rPr>
                <w:color w:val="4A86E8"/>
              </w:rPr>
              <w:lastRenderedPageBreak/>
              <w:t>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46B8BD98" w14:textId="77777777" w:rsidTr="00344793">
        <w:tc>
          <w:tcPr>
            <w:tcW w:w="983" w:type="dxa"/>
          </w:tcPr>
          <w:p w14:paraId="76FFFB84" w14:textId="77777777" w:rsidR="00594DCB" w:rsidRPr="003F67E8" w:rsidRDefault="00594DCB" w:rsidP="007E7AC0"/>
        </w:tc>
        <w:tc>
          <w:tcPr>
            <w:tcW w:w="1910" w:type="dxa"/>
          </w:tcPr>
          <w:p w14:paraId="5560EFB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DETAILS4</w:t>
            </w:r>
          </w:p>
        </w:tc>
        <w:tc>
          <w:tcPr>
            <w:tcW w:w="1345" w:type="dxa"/>
          </w:tcPr>
          <w:p w14:paraId="02D9F803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7F0C301A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119E4B50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00BBFBD5" w14:textId="7CFE9E97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53F40DBE" w14:textId="77777777" w:rsidTr="00344793">
        <w:tc>
          <w:tcPr>
            <w:tcW w:w="983" w:type="dxa"/>
          </w:tcPr>
          <w:p w14:paraId="384E584C" w14:textId="77777777" w:rsidR="00594DCB" w:rsidRPr="003F67E8" w:rsidRDefault="00594DCB" w:rsidP="007E7AC0"/>
        </w:tc>
        <w:tc>
          <w:tcPr>
            <w:tcW w:w="1910" w:type="dxa"/>
          </w:tcPr>
          <w:p w14:paraId="309E2604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DETAILS5</w:t>
            </w:r>
          </w:p>
        </w:tc>
        <w:tc>
          <w:tcPr>
            <w:tcW w:w="1345" w:type="dxa"/>
          </w:tcPr>
          <w:p w14:paraId="3E252917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32A635B1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2D669514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5371E892" w14:textId="4F16FA52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073BAA96" w14:textId="77777777" w:rsidTr="00344793">
        <w:tc>
          <w:tcPr>
            <w:tcW w:w="983" w:type="dxa"/>
          </w:tcPr>
          <w:p w14:paraId="54C010A8" w14:textId="77777777" w:rsidR="00594DCB" w:rsidRPr="003F67E8" w:rsidRDefault="00594DCB" w:rsidP="007E7AC0"/>
        </w:tc>
        <w:tc>
          <w:tcPr>
            <w:tcW w:w="1910" w:type="dxa"/>
          </w:tcPr>
          <w:p w14:paraId="674BE6AE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DETAILS6</w:t>
            </w:r>
          </w:p>
        </w:tc>
        <w:tc>
          <w:tcPr>
            <w:tcW w:w="1345" w:type="dxa"/>
          </w:tcPr>
          <w:p w14:paraId="65DD7F65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7D6D2BE4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6039C0BD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22A3F6B1" w14:textId="3F8DF22F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3088956E" w14:textId="77777777" w:rsidTr="00344793">
        <w:tc>
          <w:tcPr>
            <w:tcW w:w="983" w:type="dxa"/>
          </w:tcPr>
          <w:p w14:paraId="170BFE82" w14:textId="77777777" w:rsidR="00594DCB" w:rsidRPr="003F67E8" w:rsidRDefault="00594DCB" w:rsidP="007E7AC0"/>
        </w:tc>
        <w:tc>
          <w:tcPr>
            <w:tcW w:w="1910" w:type="dxa"/>
          </w:tcPr>
          <w:p w14:paraId="422F75A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DETAILS7</w:t>
            </w:r>
          </w:p>
        </w:tc>
        <w:tc>
          <w:tcPr>
            <w:tcW w:w="1345" w:type="dxa"/>
          </w:tcPr>
          <w:p w14:paraId="31C24D62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061F72C9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7F8335C0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67B1F172" w14:textId="4390B91C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76119226" w14:textId="77777777" w:rsidTr="00344793">
        <w:tc>
          <w:tcPr>
            <w:tcW w:w="983" w:type="dxa"/>
          </w:tcPr>
          <w:p w14:paraId="02D96FD6" w14:textId="77777777" w:rsidR="00594DCB" w:rsidRPr="003F67E8" w:rsidRDefault="00594DCB" w:rsidP="007E7AC0"/>
        </w:tc>
        <w:tc>
          <w:tcPr>
            <w:tcW w:w="1910" w:type="dxa"/>
          </w:tcPr>
          <w:p w14:paraId="6AA4142B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DETAILS8</w:t>
            </w:r>
          </w:p>
        </w:tc>
        <w:tc>
          <w:tcPr>
            <w:tcW w:w="1345" w:type="dxa"/>
          </w:tcPr>
          <w:p w14:paraId="33A6B501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1D7AA9C1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05CF020C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718E2AEC" w14:textId="221A3E51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31F4154E" w14:textId="77777777" w:rsidTr="00344793">
        <w:tc>
          <w:tcPr>
            <w:tcW w:w="983" w:type="dxa"/>
          </w:tcPr>
          <w:p w14:paraId="1B20A3BC" w14:textId="77777777" w:rsidR="00594DCB" w:rsidRPr="003F67E8" w:rsidRDefault="00594DCB" w:rsidP="007E7AC0"/>
        </w:tc>
        <w:tc>
          <w:tcPr>
            <w:tcW w:w="1910" w:type="dxa"/>
          </w:tcPr>
          <w:p w14:paraId="4E361460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DETAILS9</w:t>
            </w:r>
          </w:p>
        </w:tc>
        <w:tc>
          <w:tcPr>
            <w:tcW w:w="1345" w:type="dxa"/>
          </w:tcPr>
          <w:p w14:paraId="0BB87FBE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40095FD5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42AE56FB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354BA48A" w14:textId="63D5666A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0CA531AE" w14:textId="77777777" w:rsidTr="00344793">
        <w:tc>
          <w:tcPr>
            <w:tcW w:w="983" w:type="dxa"/>
          </w:tcPr>
          <w:p w14:paraId="7BE21CA3" w14:textId="77777777" w:rsidR="00594DCB" w:rsidRPr="003F67E8" w:rsidRDefault="00594DCB" w:rsidP="007E7AC0"/>
        </w:tc>
        <w:tc>
          <w:tcPr>
            <w:tcW w:w="1910" w:type="dxa"/>
          </w:tcPr>
          <w:p w14:paraId="2C71881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DETAILS10</w:t>
            </w:r>
          </w:p>
        </w:tc>
        <w:tc>
          <w:tcPr>
            <w:tcW w:w="1345" w:type="dxa"/>
          </w:tcPr>
          <w:p w14:paraId="1A7F6D6B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25957425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719573D9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0D8A45D2" w14:textId="0CC6EB2B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42346C9B" w14:textId="77777777" w:rsidTr="00344793">
        <w:tc>
          <w:tcPr>
            <w:tcW w:w="983" w:type="dxa"/>
          </w:tcPr>
          <w:p w14:paraId="386F9004" w14:textId="77777777" w:rsidR="00594DCB" w:rsidRPr="003F67E8" w:rsidRDefault="00594DCB" w:rsidP="007E7AC0"/>
        </w:tc>
        <w:tc>
          <w:tcPr>
            <w:tcW w:w="1910" w:type="dxa"/>
          </w:tcPr>
          <w:p w14:paraId="2AF4BEF3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DETAILS11</w:t>
            </w:r>
          </w:p>
        </w:tc>
        <w:tc>
          <w:tcPr>
            <w:tcW w:w="1345" w:type="dxa"/>
          </w:tcPr>
          <w:p w14:paraId="0A4E2D6C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74314419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210E784F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432A20AD" w14:textId="4638915C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0252FA80" w14:textId="77777777" w:rsidTr="00344793">
        <w:tc>
          <w:tcPr>
            <w:tcW w:w="983" w:type="dxa"/>
          </w:tcPr>
          <w:p w14:paraId="70375564" w14:textId="77777777" w:rsidR="00594DCB" w:rsidRPr="003F67E8" w:rsidRDefault="00594DCB" w:rsidP="007E7AC0"/>
        </w:tc>
        <w:tc>
          <w:tcPr>
            <w:tcW w:w="1910" w:type="dxa"/>
          </w:tcPr>
          <w:p w14:paraId="15D3CA6D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DETAILS12</w:t>
            </w:r>
          </w:p>
        </w:tc>
        <w:tc>
          <w:tcPr>
            <w:tcW w:w="1345" w:type="dxa"/>
          </w:tcPr>
          <w:p w14:paraId="79097D0E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7C0F6A88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7676EBB3" w14:textId="77777777" w:rsidR="00594DCB" w:rsidRPr="003F67E8" w:rsidRDefault="00594DCB" w:rsidP="007E7AC0">
            <w:r w:rsidRPr="003F67E8">
              <w:t xml:space="preserve">детальная информация о </w:t>
            </w:r>
            <w:r w:rsidRPr="003F67E8">
              <w:lastRenderedPageBreak/>
              <w:t>продажах и оплатах ТТ</w:t>
            </w:r>
          </w:p>
        </w:tc>
        <w:tc>
          <w:tcPr>
            <w:tcW w:w="1663" w:type="dxa"/>
          </w:tcPr>
          <w:p w14:paraId="4B3D1B73" w14:textId="032D4DDE" w:rsidR="00594DCB" w:rsidRPr="003F67E8" w:rsidRDefault="00344793" w:rsidP="007E7AC0">
            <w:r w:rsidRPr="003F67E8">
              <w:lastRenderedPageBreak/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 xml:space="preserve">, значение </w:t>
            </w:r>
            <w:r w:rsidR="00594DCB" w:rsidRPr="003F67E8">
              <w:rPr>
                <w:color w:val="4A86E8"/>
              </w:rPr>
              <w:lastRenderedPageBreak/>
              <w:t>по умолчанию 0)</w:t>
            </w:r>
          </w:p>
        </w:tc>
      </w:tr>
      <w:tr w:rsidR="00594DCB" w:rsidRPr="003F67E8" w14:paraId="4D0D3432" w14:textId="77777777" w:rsidTr="00344793">
        <w:tc>
          <w:tcPr>
            <w:tcW w:w="983" w:type="dxa"/>
          </w:tcPr>
          <w:p w14:paraId="4460AD4F" w14:textId="77777777" w:rsidR="00594DCB" w:rsidRPr="003F67E8" w:rsidRDefault="00594DCB" w:rsidP="007E7AC0"/>
        </w:tc>
        <w:tc>
          <w:tcPr>
            <w:tcW w:w="1910" w:type="dxa"/>
          </w:tcPr>
          <w:p w14:paraId="4BE57B01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DETAILS13</w:t>
            </w:r>
          </w:p>
        </w:tc>
        <w:tc>
          <w:tcPr>
            <w:tcW w:w="1345" w:type="dxa"/>
          </w:tcPr>
          <w:p w14:paraId="3DACB4E6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25A4A5BC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3876F065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45F11707" w14:textId="7C10F026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403C5110" w14:textId="77777777" w:rsidTr="00344793">
        <w:tc>
          <w:tcPr>
            <w:tcW w:w="983" w:type="dxa"/>
          </w:tcPr>
          <w:p w14:paraId="0E98350A" w14:textId="77777777" w:rsidR="00594DCB" w:rsidRPr="003F67E8" w:rsidRDefault="00594DCB" w:rsidP="007E7AC0"/>
        </w:tc>
        <w:tc>
          <w:tcPr>
            <w:tcW w:w="1910" w:type="dxa"/>
          </w:tcPr>
          <w:p w14:paraId="00377011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DETAILS14</w:t>
            </w:r>
          </w:p>
        </w:tc>
        <w:tc>
          <w:tcPr>
            <w:tcW w:w="1345" w:type="dxa"/>
          </w:tcPr>
          <w:p w14:paraId="69D2EED3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5C210CC3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7AF38395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6B0BD6CC" w14:textId="30D9CBFB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1D5CF55B" w14:textId="77777777" w:rsidTr="00344793">
        <w:tc>
          <w:tcPr>
            <w:tcW w:w="983" w:type="dxa"/>
          </w:tcPr>
          <w:p w14:paraId="64FE9D84" w14:textId="77777777" w:rsidR="00594DCB" w:rsidRPr="003F67E8" w:rsidRDefault="00594DCB" w:rsidP="007E7AC0"/>
        </w:tc>
        <w:tc>
          <w:tcPr>
            <w:tcW w:w="1910" w:type="dxa"/>
          </w:tcPr>
          <w:p w14:paraId="16EDAE77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DETAILS15</w:t>
            </w:r>
          </w:p>
        </w:tc>
        <w:tc>
          <w:tcPr>
            <w:tcW w:w="1345" w:type="dxa"/>
          </w:tcPr>
          <w:p w14:paraId="374AD915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4D76C9E7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612C8380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03BDA483" w14:textId="74934961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47C0FE46" w14:textId="77777777" w:rsidTr="00344793">
        <w:tc>
          <w:tcPr>
            <w:tcW w:w="983" w:type="dxa"/>
          </w:tcPr>
          <w:p w14:paraId="123D6DA4" w14:textId="77777777" w:rsidR="00594DCB" w:rsidRPr="003F67E8" w:rsidRDefault="00594DCB" w:rsidP="007E7AC0"/>
        </w:tc>
        <w:tc>
          <w:tcPr>
            <w:tcW w:w="1910" w:type="dxa"/>
          </w:tcPr>
          <w:p w14:paraId="59A3EE4A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DETAILS16</w:t>
            </w:r>
          </w:p>
        </w:tc>
        <w:tc>
          <w:tcPr>
            <w:tcW w:w="1345" w:type="dxa"/>
          </w:tcPr>
          <w:p w14:paraId="00F97231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7C9E6517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63991266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0263BFC8" w14:textId="05D918A6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2D4D29C7" w14:textId="77777777" w:rsidTr="00344793">
        <w:tc>
          <w:tcPr>
            <w:tcW w:w="983" w:type="dxa"/>
          </w:tcPr>
          <w:p w14:paraId="51E79A20" w14:textId="77777777" w:rsidR="00594DCB" w:rsidRPr="003F67E8" w:rsidRDefault="00594DCB" w:rsidP="007E7AC0"/>
        </w:tc>
        <w:tc>
          <w:tcPr>
            <w:tcW w:w="1910" w:type="dxa"/>
          </w:tcPr>
          <w:p w14:paraId="3D108E2C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DETAILS17</w:t>
            </w:r>
          </w:p>
        </w:tc>
        <w:tc>
          <w:tcPr>
            <w:tcW w:w="1345" w:type="dxa"/>
          </w:tcPr>
          <w:p w14:paraId="3F2B11F0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725C09DD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4FF34FC8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44488618" w14:textId="75317818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1D580FAE" w14:textId="77777777" w:rsidTr="00344793">
        <w:tc>
          <w:tcPr>
            <w:tcW w:w="983" w:type="dxa"/>
          </w:tcPr>
          <w:p w14:paraId="04486FB8" w14:textId="77777777" w:rsidR="00594DCB" w:rsidRPr="003F67E8" w:rsidRDefault="00594DCB" w:rsidP="007E7AC0"/>
        </w:tc>
        <w:tc>
          <w:tcPr>
            <w:tcW w:w="1910" w:type="dxa"/>
          </w:tcPr>
          <w:p w14:paraId="69F290B3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DETAILS18</w:t>
            </w:r>
          </w:p>
        </w:tc>
        <w:tc>
          <w:tcPr>
            <w:tcW w:w="1345" w:type="dxa"/>
          </w:tcPr>
          <w:p w14:paraId="19A61F56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150CE6D5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2B0042E3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4412B935" w14:textId="57731675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4AEC1761" w14:textId="77777777" w:rsidTr="00344793">
        <w:tc>
          <w:tcPr>
            <w:tcW w:w="983" w:type="dxa"/>
          </w:tcPr>
          <w:p w14:paraId="565E4F7D" w14:textId="77777777" w:rsidR="00594DCB" w:rsidRPr="003F67E8" w:rsidRDefault="00594DCB" w:rsidP="007E7AC0"/>
        </w:tc>
        <w:tc>
          <w:tcPr>
            <w:tcW w:w="1910" w:type="dxa"/>
          </w:tcPr>
          <w:p w14:paraId="7B1C60F9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DETAILS19</w:t>
            </w:r>
          </w:p>
        </w:tc>
        <w:tc>
          <w:tcPr>
            <w:tcW w:w="1345" w:type="dxa"/>
          </w:tcPr>
          <w:p w14:paraId="0AC1263F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2EE5070B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234C07C4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36D2AAB8" w14:textId="14D556E4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102CEFAE" w14:textId="77777777" w:rsidTr="00344793">
        <w:tc>
          <w:tcPr>
            <w:tcW w:w="983" w:type="dxa"/>
          </w:tcPr>
          <w:p w14:paraId="5E49C977" w14:textId="77777777" w:rsidR="00594DCB" w:rsidRPr="003F67E8" w:rsidRDefault="00594DCB" w:rsidP="007E7AC0"/>
        </w:tc>
        <w:tc>
          <w:tcPr>
            <w:tcW w:w="1910" w:type="dxa"/>
          </w:tcPr>
          <w:p w14:paraId="4FC2C347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DETAILS20</w:t>
            </w:r>
          </w:p>
        </w:tc>
        <w:tc>
          <w:tcPr>
            <w:tcW w:w="1345" w:type="dxa"/>
          </w:tcPr>
          <w:p w14:paraId="7DCA6DF4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</w:tcPr>
          <w:p w14:paraId="59E930CF" w14:textId="77777777" w:rsidR="00594DCB" w:rsidRPr="003F67E8" w:rsidRDefault="00594DCB" w:rsidP="007E7AC0">
            <w:r w:rsidRPr="003F67E8">
              <w:t>VARCHAR(50)</w:t>
            </w:r>
          </w:p>
        </w:tc>
        <w:tc>
          <w:tcPr>
            <w:tcW w:w="1985" w:type="dxa"/>
          </w:tcPr>
          <w:p w14:paraId="6202691D" w14:textId="77777777" w:rsidR="00594DCB" w:rsidRPr="003F67E8" w:rsidRDefault="00594DCB" w:rsidP="007E7AC0">
            <w:r w:rsidRPr="003F67E8">
              <w:t>детальная информация о продажах и оплатах ТТ</w:t>
            </w:r>
          </w:p>
        </w:tc>
        <w:tc>
          <w:tcPr>
            <w:tcW w:w="1663" w:type="dxa"/>
          </w:tcPr>
          <w:p w14:paraId="1187574D" w14:textId="2E73356D" w:rsidR="00594DCB" w:rsidRPr="003F67E8" w:rsidRDefault="00344793" w:rsidP="007E7AC0">
            <w:r w:rsidRPr="003F67E8">
              <w:t xml:space="preserve">Да </w:t>
            </w:r>
            <w:r w:rsidR="00594DCB" w:rsidRPr="003F67E8">
              <w:rPr>
                <w:color w:val="4A86E8"/>
              </w:rPr>
              <w:t>(</w:t>
            </w:r>
            <w:r w:rsidR="00300462" w:rsidRPr="003F67E8">
              <w:rPr>
                <w:color w:val="4A86E8"/>
              </w:rPr>
              <w:t>необязательное</w:t>
            </w:r>
            <w:r w:rsidR="00594DCB" w:rsidRPr="003F67E8">
              <w:rPr>
                <w:color w:val="4A86E8"/>
              </w:rPr>
              <w:t>, значение по умолчанию 0)</w:t>
            </w:r>
          </w:p>
        </w:tc>
      </w:tr>
      <w:tr w:rsidR="00594DCB" w:rsidRPr="003F67E8" w14:paraId="02C6BC2C" w14:textId="77777777" w:rsidTr="00344793">
        <w:tc>
          <w:tcPr>
            <w:tcW w:w="983" w:type="dxa"/>
            <w:tcBorders>
              <w:bottom w:val="single" w:sz="12" w:space="0" w:color="auto"/>
            </w:tcBorders>
          </w:tcPr>
          <w:p w14:paraId="26F39D5C" w14:textId="77777777" w:rsidR="00594DCB" w:rsidRPr="003F67E8" w:rsidRDefault="00594DCB" w:rsidP="007E7AC0"/>
        </w:tc>
        <w:tc>
          <w:tcPr>
            <w:tcW w:w="1910" w:type="dxa"/>
            <w:tcBorders>
              <w:bottom w:val="single" w:sz="12" w:space="0" w:color="auto"/>
            </w:tcBorders>
          </w:tcPr>
          <w:p w14:paraId="6AE8A045" w14:textId="77777777" w:rsidR="00594DCB" w:rsidRPr="003F67E8" w:rsidRDefault="00594DCB" w:rsidP="007E7AC0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79596CB3" w14:textId="77777777" w:rsidR="00594DCB" w:rsidRPr="003F67E8" w:rsidRDefault="00594DCB" w:rsidP="007E7AC0">
            <w:r w:rsidRPr="003F67E8">
              <w:t>string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76AC161F" w14:textId="79AE283C" w:rsidR="00594DCB" w:rsidRPr="003F67E8" w:rsidRDefault="00594DCB" w:rsidP="00B210C6">
            <w:r w:rsidRPr="003F67E8">
              <w:t>VARCHAR(14)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74C5D385" w14:textId="77777777" w:rsidR="00965E95" w:rsidRPr="003F67E8" w:rsidRDefault="00965E95" w:rsidP="00965E95">
            <w:r w:rsidRPr="003F67E8">
              <w:t xml:space="preserve">дата последней модификации записи в БД </w:t>
            </w:r>
            <w:r w:rsidRPr="00AC2684">
              <w:t>(</w:t>
            </w:r>
            <w:r>
              <w:rPr>
                <w:lang w:val="uk-UA"/>
              </w:rPr>
              <w:t>УС дистрибьютора</w:t>
            </w:r>
            <w:r w:rsidRPr="00AC2684">
              <w:t>)</w:t>
            </w:r>
            <w:r>
              <w:rPr>
                <w:lang w:val="uk-UA"/>
              </w:rPr>
              <w:t xml:space="preserve"> </w:t>
            </w:r>
            <w:r>
              <w:rPr>
                <w:lang w:val="uk-UA"/>
              </w:rPr>
              <w:lastRenderedPageBreak/>
              <w:t xml:space="preserve">или дата формирования файла </w:t>
            </w:r>
            <w:r w:rsidRPr="003F67E8">
              <w:t>в формате:</w:t>
            </w:r>
          </w:p>
          <w:p w14:paraId="645091EC" w14:textId="77777777" w:rsidR="00965E95" w:rsidRPr="003F67E8" w:rsidRDefault="00965E95" w:rsidP="00965E95">
            <w:r w:rsidRPr="003F67E8">
              <w:t>yyyymmdd hh:mm</w:t>
            </w:r>
          </w:p>
          <w:p w14:paraId="42D99048" w14:textId="01FAE746" w:rsidR="00594DCB" w:rsidRPr="003F67E8" w:rsidRDefault="00965E95" w:rsidP="00965E95">
            <w:r w:rsidRPr="003F67E8">
              <w:t>Пример – 20151028 10:20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2F80FF16" w14:textId="77777777" w:rsidR="00594DCB" w:rsidRPr="003F67E8" w:rsidRDefault="00594DCB" w:rsidP="007E7AC0">
            <w:r w:rsidRPr="003F67E8">
              <w:lastRenderedPageBreak/>
              <w:t>Да</w:t>
            </w:r>
          </w:p>
        </w:tc>
      </w:tr>
      <w:tr w:rsidR="00002765" w:rsidRPr="003F67E8" w14:paraId="494070F4" w14:textId="77777777" w:rsidTr="00344793">
        <w:tc>
          <w:tcPr>
            <w:tcW w:w="983" w:type="dxa"/>
            <w:tcBorders>
              <w:bottom w:val="single" w:sz="12" w:space="0" w:color="auto"/>
            </w:tcBorders>
          </w:tcPr>
          <w:p w14:paraId="5B7309BF" w14:textId="77777777" w:rsidR="00002765" w:rsidRPr="00002765" w:rsidRDefault="00002765" w:rsidP="00002765">
            <w:pPr>
              <w:rPr>
                <w:highlight w:val="yellow"/>
              </w:rPr>
            </w:pP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6749CBA3" w14:textId="18A50F7F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rFonts w:eastAsia="Courier New"/>
                <w:color w:val="FF0000"/>
                <w:highlight w:val="yellow"/>
              </w:rPr>
              <w:t>D_OVERDUE</w:t>
            </w: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15161199" w14:textId="0F503A28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decimal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0AADC4D8" w14:textId="13D3BACB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NUMERIC(18, 2)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47655707" w14:textId="3CB1C24E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Просроченная задолженность, cумма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0A780BE5" w14:textId="77777777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Нет</w:t>
            </w:r>
          </w:p>
          <w:p w14:paraId="15C8891A" w14:textId="3A6D16B3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(default="0")</w:t>
            </w:r>
          </w:p>
        </w:tc>
      </w:tr>
      <w:tr w:rsidR="00002765" w:rsidRPr="003F67E8" w14:paraId="15B6E0A5" w14:textId="77777777" w:rsidTr="00344793">
        <w:tc>
          <w:tcPr>
            <w:tcW w:w="983" w:type="dxa"/>
            <w:tcBorders>
              <w:bottom w:val="single" w:sz="12" w:space="0" w:color="auto"/>
            </w:tcBorders>
          </w:tcPr>
          <w:p w14:paraId="7B59E8A3" w14:textId="77777777" w:rsidR="00002765" w:rsidRPr="00002765" w:rsidRDefault="00002765" w:rsidP="00002765">
            <w:pPr>
              <w:rPr>
                <w:highlight w:val="yellow"/>
              </w:rPr>
            </w:pP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433EA53C" w14:textId="060CA7F3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rFonts w:eastAsia="Courier New"/>
                <w:color w:val="FF0000"/>
                <w:highlight w:val="yellow"/>
              </w:rPr>
              <w:t>D_OV_DELAY</w:t>
            </w: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5555B78D" w14:textId="2E93BD5E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546F845F" w14:textId="74D47971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55361CC8" w14:textId="1643CA08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Просроченная задолженность, дней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41AA50A0" w14:textId="77777777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Нет</w:t>
            </w:r>
          </w:p>
          <w:p w14:paraId="17FB108E" w14:textId="3DE3DB0C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(default="0")</w:t>
            </w:r>
          </w:p>
        </w:tc>
      </w:tr>
      <w:tr w:rsidR="00002765" w:rsidRPr="003F67E8" w14:paraId="65ED53B8" w14:textId="77777777" w:rsidTr="00344793">
        <w:tc>
          <w:tcPr>
            <w:tcW w:w="983" w:type="dxa"/>
            <w:tcBorders>
              <w:bottom w:val="single" w:sz="12" w:space="0" w:color="auto"/>
            </w:tcBorders>
          </w:tcPr>
          <w:p w14:paraId="5BF18089" w14:textId="77777777" w:rsidR="00002765" w:rsidRPr="00002765" w:rsidRDefault="00002765" w:rsidP="00002765">
            <w:pPr>
              <w:rPr>
                <w:highlight w:val="yellow"/>
              </w:rPr>
            </w:pP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5ADCE62E" w14:textId="69573BCA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rFonts w:eastAsia="Courier New"/>
                <w:color w:val="FF0000"/>
                <w:highlight w:val="yellow"/>
              </w:rPr>
              <w:t>MAXDELAY</w:t>
            </w: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67774774" w14:textId="529DABD1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65FD17B0" w14:textId="05D55F4D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3982A004" w14:textId="65B5AF70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Отсрочка, дней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06184ACF" w14:textId="77777777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Нет</w:t>
            </w:r>
          </w:p>
          <w:p w14:paraId="63419490" w14:textId="6CFAA8FC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(default="0")</w:t>
            </w:r>
          </w:p>
        </w:tc>
      </w:tr>
      <w:tr w:rsidR="00002765" w:rsidRPr="003F67E8" w14:paraId="3C223FA1" w14:textId="77777777" w:rsidTr="00344793">
        <w:tc>
          <w:tcPr>
            <w:tcW w:w="983" w:type="dxa"/>
            <w:tcBorders>
              <w:bottom w:val="single" w:sz="12" w:space="0" w:color="auto"/>
            </w:tcBorders>
          </w:tcPr>
          <w:p w14:paraId="16CDF128" w14:textId="77777777" w:rsidR="00002765" w:rsidRPr="00002765" w:rsidRDefault="00002765" w:rsidP="00002765">
            <w:pPr>
              <w:rPr>
                <w:highlight w:val="yellow"/>
              </w:rPr>
            </w:pP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75A95C60" w14:textId="6731B7D1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rFonts w:eastAsia="Courier New"/>
                <w:color w:val="FF0000"/>
                <w:highlight w:val="yellow"/>
              </w:rPr>
              <w:t>CUR_DELAY</w:t>
            </w: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7D49CEB3" w14:textId="7965B8E5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138BA4BD" w14:textId="4E731F94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11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6F3B95F0" w14:textId="318F4A4E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bCs/>
                <w:highlight w:val="yellow"/>
              </w:rPr>
              <w:t>Задолженность, дней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61226E7F" w14:textId="77777777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Нет</w:t>
            </w:r>
          </w:p>
          <w:p w14:paraId="5BF409A1" w14:textId="00F5E804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(default="0")</w:t>
            </w:r>
          </w:p>
        </w:tc>
      </w:tr>
      <w:tr w:rsidR="00002765" w:rsidRPr="003F67E8" w14:paraId="75558C99" w14:textId="77777777" w:rsidTr="00344793">
        <w:tc>
          <w:tcPr>
            <w:tcW w:w="983" w:type="dxa"/>
            <w:tcBorders>
              <w:bottom w:val="single" w:sz="12" w:space="0" w:color="auto"/>
            </w:tcBorders>
          </w:tcPr>
          <w:p w14:paraId="143B4F93" w14:textId="77777777" w:rsidR="00002765" w:rsidRPr="00002765" w:rsidRDefault="00002765" w:rsidP="00002765">
            <w:pPr>
              <w:rPr>
                <w:highlight w:val="yellow"/>
              </w:rPr>
            </w:pP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42687F43" w14:textId="74D287D0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rFonts w:eastAsia="Courier New"/>
                <w:color w:val="FF0000"/>
                <w:highlight w:val="yellow"/>
              </w:rPr>
              <w:t>MAXDEBT</w:t>
            </w: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3DE70468" w14:textId="4BB136C4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decimal</w:t>
            </w:r>
            <w:r w:rsidRPr="00002765">
              <w:rPr>
                <w:highlight w:val="yellow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62A0E62B" w14:textId="688EDA7D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19,2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51AAD809" w14:textId="4B60CCB8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bCs/>
                <w:highlight w:val="yellow"/>
              </w:rPr>
              <w:t>Лимит задолженности, Сумма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5B9A8A7B" w14:textId="77777777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Нет</w:t>
            </w:r>
          </w:p>
          <w:p w14:paraId="222EB800" w14:textId="52BF7024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(default="0")</w:t>
            </w:r>
          </w:p>
        </w:tc>
      </w:tr>
      <w:tr w:rsidR="00002765" w:rsidRPr="003F67E8" w14:paraId="6F120FFC" w14:textId="77777777" w:rsidTr="00344793">
        <w:tc>
          <w:tcPr>
            <w:tcW w:w="983" w:type="dxa"/>
            <w:tcBorders>
              <w:bottom w:val="single" w:sz="12" w:space="0" w:color="auto"/>
            </w:tcBorders>
          </w:tcPr>
          <w:p w14:paraId="2CB64EA5" w14:textId="153DFEA8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PK, FK</w:t>
            </w:r>
          </w:p>
        </w:tc>
        <w:tc>
          <w:tcPr>
            <w:tcW w:w="1910" w:type="dxa"/>
            <w:tcBorders>
              <w:bottom w:val="single" w:sz="12" w:space="0" w:color="auto"/>
            </w:tcBorders>
          </w:tcPr>
          <w:p w14:paraId="68F3E907" w14:textId="065F23E3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color w:val="FF0000"/>
                <w:highlight w:val="yellow"/>
                <w:lang w:val="en-US" w:eastAsia="ru-RU"/>
              </w:rPr>
              <w:t>CUST_ID</w:t>
            </w:r>
          </w:p>
        </w:tc>
        <w:tc>
          <w:tcPr>
            <w:tcW w:w="1345" w:type="dxa"/>
            <w:tcBorders>
              <w:bottom w:val="single" w:sz="12" w:space="0" w:color="auto"/>
            </w:tcBorders>
          </w:tcPr>
          <w:p w14:paraId="703FB09E" w14:textId="0AF07F6E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56679FFF" w14:textId="475548C5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6071EA8D" w14:textId="2DD5950B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63" w:type="dxa"/>
            <w:tcBorders>
              <w:bottom w:val="single" w:sz="12" w:space="0" w:color="auto"/>
            </w:tcBorders>
          </w:tcPr>
          <w:p w14:paraId="0D40192A" w14:textId="75C39AEA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Да</w:t>
            </w:r>
          </w:p>
        </w:tc>
      </w:tr>
      <w:tr w:rsidR="00002765" w:rsidRPr="003F67E8" w14:paraId="799C9597" w14:textId="77777777" w:rsidTr="00344793">
        <w:tc>
          <w:tcPr>
            <w:tcW w:w="987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2D9AE9" w14:textId="77777777" w:rsidR="00002765" w:rsidRPr="003F67E8" w:rsidRDefault="00002765" w:rsidP="00002765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ArchDebtDetail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задолженность торговой точки в разрезе документа.</w:t>
            </w:r>
          </w:p>
        </w:tc>
      </w:tr>
      <w:tr w:rsidR="00002765" w:rsidRPr="003F67E8" w14:paraId="31C7DFDD" w14:textId="77777777" w:rsidTr="00344793">
        <w:tc>
          <w:tcPr>
            <w:tcW w:w="983" w:type="dxa"/>
            <w:tcBorders>
              <w:top w:val="single" w:sz="12" w:space="0" w:color="auto"/>
            </w:tcBorders>
          </w:tcPr>
          <w:p w14:paraId="0723B480" w14:textId="77777777" w:rsidR="00002765" w:rsidRPr="003F67E8" w:rsidRDefault="00002765" w:rsidP="00002765">
            <w:r w:rsidRPr="003F67E8">
              <w:t>PK, FK</w:t>
            </w:r>
          </w:p>
        </w:tc>
        <w:tc>
          <w:tcPr>
            <w:tcW w:w="1910" w:type="dxa"/>
            <w:tcBorders>
              <w:top w:val="single" w:sz="12" w:space="0" w:color="auto"/>
            </w:tcBorders>
          </w:tcPr>
          <w:p w14:paraId="7FD042AD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DEBTYPCODE</w:t>
            </w:r>
          </w:p>
        </w:tc>
        <w:tc>
          <w:tcPr>
            <w:tcW w:w="1345" w:type="dxa"/>
            <w:tcBorders>
              <w:top w:val="single" w:sz="12" w:space="0" w:color="auto"/>
            </w:tcBorders>
          </w:tcPr>
          <w:p w14:paraId="739ADF2E" w14:textId="77777777" w:rsidR="00002765" w:rsidRPr="003F67E8" w:rsidRDefault="00002765" w:rsidP="00002765">
            <w:r w:rsidRPr="003F67E8">
              <w:t>string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1770DD20" w14:textId="601B259C" w:rsidR="00002765" w:rsidRPr="003F67E8" w:rsidRDefault="00002765" w:rsidP="00002765">
            <w:r w:rsidRPr="00002765">
              <w:rPr>
                <w:highlight w:val="yellow"/>
              </w:rPr>
              <w:t>VARCHAR(20)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5FDFE060" w14:textId="77777777" w:rsidR="00002765" w:rsidRPr="003F67E8" w:rsidRDefault="00002765" w:rsidP="00002765">
            <w:r w:rsidRPr="003F67E8">
              <w:t>тип задолженности</w:t>
            </w:r>
          </w:p>
        </w:tc>
        <w:tc>
          <w:tcPr>
            <w:tcW w:w="1663" w:type="dxa"/>
            <w:tcBorders>
              <w:top w:val="single" w:sz="12" w:space="0" w:color="auto"/>
            </w:tcBorders>
          </w:tcPr>
          <w:p w14:paraId="2AAFB538" w14:textId="77777777" w:rsidR="00002765" w:rsidRPr="003F67E8" w:rsidRDefault="00002765" w:rsidP="00002765">
            <w:r w:rsidRPr="003F67E8">
              <w:t>Да</w:t>
            </w:r>
          </w:p>
        </w:tc>
      </w:tr>
      <w:tr w:rsidR="00002765" w:rsidRPr="003F67E8" w14:paraId="35FF437B" w14:textId="77777777" w:rsidTr="00344793">
        <w:tc>
          <w:tcPr>
            <w:tcW w:w="983" w:type="dxa"/>
          </w:tcPr>
          <w:p w14:paraId="5BE3F5CE" w14:textId="77777777" w:rsidR="00002765" w:rsidRPr="003F67E8" w:rsidRDefault="00002765" w:rsidP="00002765">
            <w:r w:rsidRPr="003F67E8">
              <w:t>PK</w:t>
            </w:r>
          </w:p>
        </w:tc>
        <w:tc>
          <w:tcPr>
            <w:tcW w:w="1910" w:type="dxa"/>
          </w:tcPr>
          <w:p w14:paraId="5359B57A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INVOICE_NO</w:t>
            </w:r>
          </w:p>
        </w:tc>
        <w:tc>
          <w:tcPr>
            <w:tcW w:w="1345" w:type="dxa"/>
          </w:tcPr>
          <w:p w14:paraId="3393FAC3" w14:textId="77777777" w:rsidR="00002765" w:rsidRPr="003F67E8" w:rsidRDefault="00002765" w:rsidP="00002765">
            <w:r w:rsidRPr="003F67E8">
              <w:t>string</w:t>
            </w:r>
          </w:p>
        </w:tc>
        <w:tc>
          <w:tcPr>
            <w:tcW w:w="1984" w:type="dxa"/>
          </w:tcPr>
          <w:p w14:paraId="4F07E4D4" w14:textId="77777777" w:rsidR="00002765" w:rsidRPr="003F67E8" w:rsidRDefault="00002765" w:rsidP="00002765">
            <w:r w:rsidRPr="003F67E8">
              <w:t>VARCHAR(58)</w:t>
            </w:r>
          </w:p>
        </w:tc>
        <w:tc>
          <w:tcPr>
            <w:tcW w:w="1985" w:type="dxa"/>
          </w:tcPr>
          <w:p w14:paraId="7CE2789F" w14:textId="77777777" w:rsidR="00002765" w:rsidRPr="003F67E8" w:rsidRDefault="00002765" w:rsidP="00002765">
            <w:r w:rsidRPr="003F67E8">
              <w:t>номер счета</w:t>
            </w:r>
          </w:p>
        </w:tc>
        <w:tc>
          <w:tcPr>
            <w:tcW w:w="1663" w:type="dxa"/>
          </w:tcPr>
          <w:p w14:paraId="173A6346" w14:textId="19B0F7F3" w:rsidR="00002765" w:rsidRPr="003F67E8" w:rsidRDefault="00002765" w:rsidP="00002765">
            <w:r w:rsidRPr="003F67E8">
              <w:rPr>
                <w:color w:val="4A86E8"/>
              </w:rPr>
              <w:t>(необязательное, значение по умолчанию “”)</w:t>
            </w:r>
          </w:p>
        </w:tc>
      </w:tr>
      <w:tr w:rsidR="00002765" w:rsidRPr="003F67E8" w14:paraId="07B79F25" w14:textId="77777777" w:rsidTr="00344793">
        <w:tc>
          <w:tcPr>
            <w:tcW w:w="983" w:type="dxa"/>
          </w:tcPr>
          <w:p w14:paraId="1CCC915D" w14:textId="77777777" w:rsidR="00002765" w:rsidRPr="003F67E8" w:rsidRDefault="00002765" w:rsidP="00002765">
            <w:r w:rsidRPr="003F67E8">
              <w:t>FK</w:t>
            </w:r>
          </w:p>
        </w:tc>
        <w:tc>
          <w:tcPr>
            <w:tcW w:w="1910" w:type="dxa"/>
          </w:tcPr>
          <w:p w14:paraId="6EF161CB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345" w:type="dxa"/>
          </w:tcPr>
          <w:p w14:paraId="3D418DC0" w14:textId="77777777" w:rsidR="00002765" w:rsidRPr="003F67E8" w:rsidRDefault="00002765" w:rsidP="00002765">
            <w:r w:rsidRPr="003F67E8">
              <w:t>int</w:t>
            </w:r>
          </w:p>
        </w:tc>
        <w:tc>
          <w:tcPr>
            <w:tcW w:w="1984" w:type="dxa"/>
          </w:tcPr>
          <w:p w14:paraId="16E7D2E6" w14:textId="77777777" w:rsidR="00002765" w:rsidRPr="003F67E8" w:rsidRDefault="00002765" w:rsidP="00002765">
            <w:r w:rsidRPr="003F67E8">
              <w:t>INT</w:t>
            </w:r>
          </w:p>
        </w:tc>
        <w:tc>
          <w:tcPr>
            <w:tcW w:w="1985" w:type="dxa"/>
          </w:tcPr>
          <w:p w14:paraId="5692745B" w14:textId="77777777" w:rsidR="00002765" w:rsidRPr="003F67E8" w:rsidRDefault="00002765" w:rsidP="00002765">
            <w:r w:rsidRPr="003F67E8">
              <w:t>идентификатор торгового представителя</w:t>
            </w:r>
          </w:p>
        </w:tc>
        <w:tc>
          <w:tcPr>
            <w:tcW w:w="1663" w:type="dxa"/>
          </w:tcPr>
          <w:p w14:paraId="4B86A6BE" w14:textId="61DE52CF" w:rsidR="00002765" w:rsidRPr="003F67E8" w:rsidRDefault="00002765" w:rsidP="00002765">
            <w:r w:rsidRPr="003F67E8">
              <w:rPr>
                <w:color w:val="4A86E8"/>
              </w:rPr>
              <w:t>(необязательное, значение по умолчанию -2)</w:t>
            </w:r>
          </w:p>
        </w:tc>
      </w:tr>
      <w:tr w:rsidR="00002765" w:rsidRPr="003F67E8" w14:paraId="26042BF5" w14:textId="77777777" w:rsidTr="00344793">
        <w:tc>
          <w:tcPr>
            <w:tcW w:w="983" w:type="dxa"/>
          </w:tcPr>
          <w:p w14:paraId="2A60F2EF" w14:textId="77777777" w:rsidR="00002765" w:rsidRPr="003F67E8" w:rsidRDefault="00002765" w:rsidP="00002765"/>
        </w:tc>
        <w:tc>
          <w:tcPr>
            <w:tcW w:w="1910" w:type="dxa"/>
          </w:tcPr>
          <w:p w14:paraId="64547FE8" w14:textId="77777777" w:rsidR="00002765" w:rsidRPr="003F67E8" w:rsidRDefault="00002765" w:rsidP="00002765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345" w:type="dxa"/>
          </w:tcPr>
          <w:p w14:paraId="18BBD341" w14:textId="77777777" w:rsidR="00002765" w:rsidRPr="003F67E8" w:rsidRDefault="00002765" w:rsidP="00002765">
            <w:r w:rsidRPr="003F67E8">
              <w:t>string</w:t>
            </w:r>
          </w:p>
        </w:tc>
        <w:tc>
          <w:tcPr>
            <w:tcW w:w="1984" w:type="dxa"/>
          </w:tcPr>
          <w:p w14:paraId="78A434A2" w14:textId="77777777" w:rsidR="00002765" w:rsidRPr="003F67E8" w:rsidRDefault="00002765" w:rsidP="00002765">
            <w:r w:rsidRPr="003F67E8">
              <w:t>VARCHAR(50)</w:t>
            </w:r>
          </w:p>
        </w:tc>
        <w:tc>
          <w:tcPr>
            <w:tcW w:w="1985" w:type="dxa"/>
          </w:tcPr>
          <w:p w14:paraId="4E842AC1" w14:textId="77777777" w:rsidR="00002765" w:rsidRPr="003F67E8" w:rsidRDefault="00002765" w:rsidP="00002765">
            <w:r w:rsidRPr="003F67E8">
              <w:t>Внешний код торгового представителя</w:t>
            </w:r>
          </w:p>
        </w:tc>
        <w:tc>
          <w:tcPr>
            <w:tcW w:w="1663" w:type="dxa"/>
          </w:tcPr>
          <w:p w14:paraId="1C6626B3" w14:textId="77777777" w:rsidR="00002765" w:rsidRPr="006A2FF9" w:rsidRDefault="00002765" w:rsidP="00002765">
            <w:r w:rsidRPr="006A2FF9">
              <w:t>Нет</w:t>
            </w:r>
          </w:p>
          <w:p w14:paraId="3BBEE92D" w14:textId="15E773AD" w:rsidR="00002765" w:rsidRPr="003F67E8" w:rsidRDefault="00002765" w:rsidP="00002765">
            <w:pPr>
              <w:rPr>
                <w:color w:val="4A86E8"/>
              </w:rPr>
            </w:pPr>
            <w:r>
              <w:rPr>
                <w:color w:val="4A86E8"/>
              </w:rPr>
              <w:t xml:space="preserve">(При условии использования </w:t>
            </w:r>
            <w:r w:rsidRPr="006A2FF9">
              <w:rPr>
                <w:color w:val="4A86E8"/>
              </w:rPr>
              <w:t>MERCH_ID</w:t>
            </w:r>
            <w:r>
              <w:rPr>
                <w:color w:val="4A86E8"/>
              </w:rPr>
              <w:t>)</w:t>
            </w:r>
          </w:p>
        </w:tc>
      </w:tr>
      <w:tr w:rsidR="00002765" w:rsidRPr="003F67E8" w14:paraId="1F15A608" w14:textId="77777777" w:rsidTr="00344793">
        <w:tc>
          <w:tcPr>
            <w:tcW w:w="983" w:type="dxa"/>
          </w:tcPr>
          <w:p w14:paraId="091709DC" w14:textId="77777777" w:rsidR="00002765" w:rsidRPr="003F67E8" w:rsidRDefault="00002765" w:rsidP="00002765"/>
        </w:tc>
        <w:tc>
          <w:tcPr>
            <w:tcW w:w="1910" w:type="dxa"/>
          </w:tcPr>
          <w:p w14:paraId="53E1E4B5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DATE</w:t>
            </w:r>
          </w:p>
        </w:tc>
        <w:tc>
          <w:tcPr>
            <w:tcW w:w="1345" w:type="dxa"/>
          </w:tcPr>
          <w:p w14:paraId="1C0FDEE7" w14:textId="77777777" w:rsidR="00002765" w:rsidRPr="003F67E8" w:rsidRDefault="00002765" w:rsidP="00002765">
            <w:r w:rsidRPr="003F67E8">
              <w:t>dateTime</w:t>
            </w:r>
          </w:p>
        </w:tc>
        <w:tc>
          <w:tcPr>
            <w:tcW w:w="1984" w:type="dxa"/>
          </w:tcPr>
          <w:p w14:paraId="27E71405" w14:textId="77777777" w:rsidR="00002765" w:rsidRPr="003F67E8" w:rsidRDefault="00002765" w:rsidP="00002765">
            <w:r w:rsidRPr="003F67E8">
              <w:t>DATE</w:t>
            </w:r>
          </w:p>
        </w:tc>
        <w:tc>
          <w:tcPr>
            <w:tcW w:w="1985" w:type="dxa"/>
          </w:tcPr>
          <w:p w14:paraId="66F7BDF5" w14:textId="77777777" w:rsidR="00002765" w:rsidRPr="003F67E8" w:rsidRDefault="00002765" w:rsidP="00002765">
            <w:r w:rsidRPr="003F67E8">
              <w:t>дата возникновения долга</w:t>
            </w:r>
          </w:p>
        </w:tc>
        <w:tc>
          <w:tcPr>
            <w:tcW w:w="1663" w:type="dxa"/>
          </w:tcPr>
          <w:p w14:paraId="493F5E68" w14:textId="35CE1589" w:rsidR="00002765" w:rsidRPr="003F67E8" w:rsidRDefault="00002765" w:rsidP="00002765">
            <w:r w:rsidRPr="003F40CE">
              <w:t xml:space="preserve">Да </w:t>
            </w:r>
            <w:r w:rsidRPr="003F67E8">
              <w:rPr>
                <w:color w:val="4A86E8"/>
              </w:rPr>
              <w:t xml:space="preserve">(необязательное, значение </w:t>
            </w:r>
            <w:r w:rsidRPr="003F67E8">
              <w:rPr>
                <w:color w:val="4A86E8"/>
              </w:rPr>
              <w:lastRenderedPageBreak/>
              <w:t>по умолчанию 2000-01-01T00:00:00)</w:t>
            </w:r>
          </w:p>
        </w:tc>
      </w:tr>
      <w:tr w:rsidR="00002765" w:rsidRPr="003F67E8" w14:paraId="0CCA729D" w14:textId="77777777" w:rsidTr="00344793">
        <w:tc>
          <w:tcPr>
            <w:tcW w:w="983" w:type="dxa"/>
          </w:tcPr>
          <w:p w14:paraId="1C8F4A1D" w14:textId="77777777" w:rsidR="00002765" w:rsidRPr="003F67E8" w:rsidRDefault="00002765" w:rsidP="00002765"/>
        </w:tc>
        <w:tc>
          <w:tcPr>
            <w:tcW w:w="1910" w:type="dxa"/>
          </w:tcPr>
          <w:p w14:paraId="401AFFC5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DEBT</w:t>
            </w:r>
          </w:p>
        </w:tc>
        <w:tc>
          <w:tcPr>
            <w:tcW w:w="1345" w:type="dxa"/>
          </w:tcPr>
          <w:p w14:paraId="66D2FC1C" w14:textId="77777777" w:rsidR="00002765" w:rsidRPr="003F67E8" w:rsidRDefault="00002765" w:rsidP="00002765">
            <w:r w:rsidRPr="003F67E8">
              <w:t>decimal</w:t>
            </w:r>
          </w:p>
        </w:tc>
        <w:tc>
          <w:tcPr>
            <w:tcW w:w="1984" w:type="dxa"/>
          </w:tcPr>
          <w:p w14:paraId="471EAC51" w14:textId="77777777" w:rsidR="00002765" w:rsidRPr="003F67E8" w:rsidRDefault="00002765" w:rsidP="00002765">
            <w:r w:rsidRPr="003F67E8">
              <w:t>NUMERIC(19,2)</w:t>
            </w:r>
          </w:p>
        </w:tc>
        <w:tc>
          <w:tcPr>
            <w:tcW w:w="1985" w:type="dxa"/>
          </w:tcPr>
          <w:p w14:paraId="7EC579B6" w14:textId="77777777" w:rsidR="00002765" w:rsidRPr="003F67E8" w:rsidRDefault="00002765" w:rsidP="00002765">
            <w:r w:rsidRPr="003F67E8">
              <w:t>сумма долга</w:t>
            </w:r>
          </w:p>
        </w:tc>
        <w:tc>
          <w:tcPr>
            <w:tcW w:w="1663" w:type="dxa"/>
          </w:tcPr>
          <w:p w14:paraId="78DB3699" w14:textId="704C4B2F" w:rsidR="00002765" w:rsidRPr="003F67E8" w:rsidRDefault="00002765" w:rsidP="00002765">
            <w:r w:rsidRPr="003F40CE">
              <w:t xml:space="preserve">Да </w:t>
            </w:r>
            <w:r w:rsidRPr="003F67E8">
              <w:rPr>
                <w:color w:val="4A86E8"/>
              </w:rPr>
              <w:t>(необязательное, значение по умолчанию 0)</w:t>
            </w:r>
          </w:p>
        </w:tc>
      </w:tr>
      <w:tr w:rsidR="00002765" w:rsidRPr="003F67E8" w14:paraId="73B27608" w14:textId="77777777" w:rsidTr="00344793">
        <w:tc>
          <w:tcPr>
            <w:tcW w:w="983" w:type="dxa"/>
          </w:tcPr>
          <w:p w14:paraId="4D9B9B38" w14:textId="77777777" w:rsidR="00002765" w:rsidRPr="003F67E8" w:rsidRDefault="00002765" w:rsidP="00002765"/>
        </w:tc>
        <w:tc>
          <w:tcPr>
            <w:tcW w:w="1910" w:type="dxa"/>
          </w:tcPr>
          <w:p w14:paraId="659E974C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QTY</w:t>
            </w:r>
          </w:p>
        </w:tc>
        <w:tc>
          <w:tcPr>
            <w:tcW w:w="1345" w:type="dxa"/>
          </w:tcPr>
          <w:p w14:paraId="101F244A" w14:textId="77777777" w:rsidR="00002765" w:rsidRPr="003F67E8" w:rsidRDefault="00002765" w:rsidP="00002765">
            <w:r w:rsidRPr="003F67E8">
              <w:t>decimal</w:t>
            </w:r>
          </w:p>
        </w:tc>
        <w:tc>
          <w:tcPr>
            <w:tcW w:w="1984" w:type="dxa"/>
          </w:tcPr>
          <w:p w14:paraId="15BFF105" w14:textId="77777777" w:rsidR="00002765" w:rsidRPr="003F67E8" w:rsidRDefault="00002765" w:rsidP="00002765">
            <w:r w:rsidRPr="003F67E8">
              <w:t>NUMERIC(14,3)</w:t>
            </w:r>
          </w:p>
        </w:tc>
        <w:tc>
          <w:tcPr>
            <w:tcW w:w="1985" w:type="dxa"/>
          </w:tcPr>
          <w:p w14:paraId="7F8E00E3" w14:textId="77777777" w:rsidR="00002765" w:rsidRPr="003F67E8" w:rsidRDefault="00002765" w:rsidP="00002765">
            <w:r w:rsidRPr="003F67E8">
              <w:t>количество продукции</w:t>
            </w:r>
          </w:p>
        </w:tc>
        <w:tc>
          <w:tcPr>
            <w:tcW w:w="1663" w:type="dxa"/>
          </w:tcPr>
          <w:p w14:paraId="05C50DE3" w14:textId="39ED31B3" w:rsidR="00002765" w:rsidRPr="003F67E8" w:rsidRDefault="00002765" w:rsidP="00002765">
            <w:r w:rsidRPr="003F40CE">
              <w:t xml:space="preserve">Да </w:t>
            </w:r>
            <w:r w:rsidRPr="003F67E8">
              <w:rPr>
                <w:color w:val="4A86E8"/>
              </w:rPr>
              <w:t>(необязательное, значение по умолчанию 0)</w:t>
            </w:r>
          </w:p>
        </w:tc>
      </w:tr>
      <w:tr w:rsidR="00002765" w:rsidRPr="003F67E8" w14:paraId="7AE444C2" w14:textId="77777777" w:rsidTr="00344793">
        <w:tc>
          <w:tcPr>
            <w:tcW w:w="983" w:type="dxa"/>
          </w:tcPr>
          <w:p w14:paraId="2067166E" w14:textId="77777777" w:rsidR="00002765" w:rsidRPr="003F67E8" w:rsidRDefault="00002765" w:rsidP="00002765"/>
        </w:tc>
        <w:tc>
          <w:tcPr>
            <w:tcW w:w="1910" w:type="dxa"/>
          </w:tcPr>
          <w:p w14:paraId="2DD447D0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D_OVERDUE</w:t>
            </w:r>
          </w:p>
        </w:tc>
        <w:tc>
          <w:tcPr>
            <w:tcW w:w="1345" w:type="dxa"/>
          </w:tcPr>
          <w:p w14:paraId="43D3C5D6" w14:textId="77777777" w:rsidR="00002765" w:rsidRPr="003F67E8" w:rsidRDefault="00002765" w:rsidP="00002765">
            <w:r w:rsidRPr="003F67E8">
              <w:t>decimal</w:t>
            </w:r>
          </w:p>
        </w:tc>
        <w:tc>
          <w:tcPr>
            <w:tcW w:w="1984" w:type="dxa"/>
          </w:tcPr>
          <w:p w14:paraId="2E598353" w14:textId="73278B04" w:rsidR="00002765" w:rsidRPr="003F67E8" w:rsidRDefault="00002765" w:rsidP="00002765">
            <w:r w:rsidRPr="00002765">
              <w:rPr>
                <w:highlight w:val="yellow"/>
              </w:rPr>
              <w:t>NUMERIC(15,2)</w:t>
            </w:r>
          </w:p>
        </w:tc>
        <w:tc>
          <w:tcPr>
            <w:tcW w:w="1985" w:type="dxa"/>
          </w:tcPr>
          <w:p w14:paraId="3B0FE629" w14:textId="77777777" w:rsidR="00002765" w:rsidRPr="003F67E8" w:rsidRDefault="00002765" w:rsidP="00002765">
            <w:r w:rsidRPr="003F67E8">
              <w:t>просроченная сумма по накладной</w:t>
            </w:r>
          </w:p>
        </w:tc>
        <w:tc>
          <w:tcPr>
            <w:tcW w:w="1663" w:type="dxa"/>
          </w:tcPr>
          <w:p w14:paraId="6BFD9905" w14:textId="090C38CA" w:rsidR="00002765" w:rsidRPr="003F67E8" w:rsidRDefault="00002765" w:rsidP="00002765">
            <w:r w:rsidRPr="003F40CE">
              <w:t xml:space="preserve">Да </w:t>
            </w:r>
            <w:r w:rsidRPr="003F67E8">
              <w:rPr>
                <w:color w:val="4A86E8"/>
              </w:rPr>
              <w:t>(необязательное, значение по умолчанию 0)</w:t>
            </w:r>
          </w:p>
        </w:tc>
      </w:tr>
      <w:tr w:rsidR="00002765" w:rsidRPr="003F67E8" w14:paraId="478CEB04" w14:textId="77777777" w:rsidTr="00344793">
        <w:tc>
          <w:tcPr>
            <w:tcW w:w="983" w:type="dxa"/>
          </w:tcPr>
          <w:p w14:paraId="222EAEB4" w14:textId="77777777" w:rsidR="00002765" w:rsidRPr="003F67E8" w:rsidRDefault="00002765" w:rsidP="00002765"/>
        </w:tc>
        <w:tc>
          <w:tcPr>
            <w:tcW w:w="1910" w:type="dxa"/>
          </w:tcPr>
          <w:p w14:paraId="73F0FC57" w14:textId="77777777" w:rsidR="00002765" w:rsidRPr="003F67E8" w:rsidRDefault="00002765" w:rsidP="00002765">
            <w:r w:rsidRPr="003F67E8">
              <w:rPr>
                <w:rFonts w:eastAsia="Courier New"/>
                <w:color w:val="FF0000"/>
              </w:rPr>
              <w:t>COMMENT</w:t>
            </w:r>
          </w:p>
        </w:tc>
        <w:tc>
          <w:tcPr>
            <w:tcW w:w="1345" w:type="dxa"/>
          </w:tcPr>
          <w:p w14:paraId="7F0D8459" w14:textId="77777777" w:rsidR="00002765" w:rsidRPr="003F67E8" w:rsidRDefault="00002765" w:rsidP="00002765">
            <w:r w:rsidRPr="003F67E8">
              <w:t>string</w:t>
            </w:r>
          </w:p>
        </w:tc>
        <w:tc>
          <w:tcPr>
            <w:tcW w:w="1984" w:type="dxa"/>
          </w:tcPr>
          <w:p w14:paraId="449B3627" w14:textId="77777777" w:rsidR="00002765" w:rsidRPr="003F67E8" w:rsidRDefault="00002765" w:rsidP="00002765">
            <w:r w:rsidRPr="003F67E8">
              <w:t>VARCHAR(50)</w:t>
            </w:r>
          </w:p>
        </w:tc>
        <w:tc>
          <w:tcPr>
            <w:tcW w:w="1985" w:type="dxa"/>
          </w:tcPr>
          <w:p w14:paraId="11795EB2" w14:textId="77777777" w:rsidR="00002765" w:rsidRPr="003F67E8" w:rsidRDefault="00002765" w:rsidP="00002765">
            <w:r w:rsidRPr="003F67E8">
              <w:t>коментарий</w:t>
            </w:r>
          </w:p>
        </w:tc>
        <w:tc>
          <w:tcPr>
            <w:tcW w:w="1663" w:type="dxa"/>
          </w:tcPr>
          <w:p w14:paraId="7832950C" w14:textId="34EB5834" w:rsidR="00002765" w:rsidRPr="003F67E8" w:rsidRDefault="00002765" w:rsidP="00002765">
            <w:r w:rsidRPr="003F40CE">
              <w:t xml:space="preserve">Да </w:t>
            </w:r>
            <w:r w:rsidRPr="003F67E8">
              <w:rPr>
                <w:color w:val="4A86E8"/>
              </w:rPr>
              <w:t>(необязательное, значение по умолчанию “”)</w:t>
            </w:r>
          </w:p>
        </w:tc>
      </w:tr>
      <w:tr w:rsidR="00002765" w:rsidRPr="00002765" w14:paraId="75557C4C" w14:textId="77777777" w:rsidTr="00344793">
        <w:tc>
          <w:tcPr>
            <w:tcW w:w="983" w:type="dxa"/>
          </w:tcPr>
          <w:p w14:paraId="44AEB165" w14:textId="105D1529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PK, FK</w:t>
            </w:r>
          </w:p>
        </w:tc>
        <w:tc>
          <w:tcPr>
            <w:tcW w:w="1910" w:type="dxa"/>
          </w:tcPr>
          <w:p w14:paraId="7CD8566A" w14:textId="5E0186B5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highlight w:val="yellow"/>
                <w:lang w:val="en-US"/>
              </w:rPr>
              <w:t>CUST_ID</w:t>
            </w:r>
          </w:p>
        </w:tc>
        <w:tc>
          <w:tcPr>
            <w:tcW w:w="1345" w:type="dxa"/>
          </w:tcPr>
          <w:p w14:paraId="127821D6" w14:textId="7B99AC29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4" w:type="dxa"/>
          </w:tcPr>
          <w:p w14:paraId="25B6D600" w14:textId="516E9C00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</w:tcPr>
          <w:p w14:paraId="723C8DDF" w14:textId="1B6396A0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63" w:type="dxa"/>
          </w:tcPr>
          <w:p w14:paraId="181B95FB" w14:textId="56963DCF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Да</w:t>
            </w:r>
          </w:p>
        </w:tc>
      </w:tr>
    </w:tbl>
    <w:p w14:paraId="3D2961E5" w14:textId="77777777" w:rsidR="00594DCB" w:rsidRPr="003F67E8" w:rsidRDefault="00594DCB" w:rsidP="00594DCB">
      <w:pPr>
        <w:spacing w:before="200" w:after="200"/>
        <w:ind w:left="720"/>
      </w:pPr>
      <w:r w:rsidRPr="003F67E8">
        <w:t>Пример структуры файла:</w:t>
      </w:r>
    </w:p>
    <w:p w14:paraId="779D6794" w14:textId="77777777" w:rsidR="00594DCB" w:rsidRPr="003F67E8" w:rsidRDefault="00594DCB" w:rsidP="00594DCB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6C9B8D5A" w14:textId="77777777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68AA7D0" w14:textId="77777777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054A29E" w14:textId="31E54351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001343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2008-03-04T00:00:00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CANSALE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5623.21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AVG_AMOUNT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20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20140618 18:53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002765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002765" w:rsidRPr="00AF2B20">
        <w:rPr>
          <w:rStyle w:val="sc31"/>
          <w:lang w:val="en-US"/>
        </w:rPr>
        <w:t>D_OVERDUE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"123.45"</w:t>
      </w:r>
      <w:r w:rsidR="00002765" w:rsidRPr="00AF2B20">
        <w:rPr>
          <w:rStyle w:val="sc8"/>
          <w:lang w:val="en-US"/>
        </w:rPr>
        <w:t xml:space="preserve"> </w:t>
      </w:r>
      <w:r w:rsidR="00002765" w:rsidRPr="00AF2B20">
        <w:rPr>
          <w:rStyle w:val="sc31"/>
          <w:lang w:val="en-US"/>
        </w:rPr>
        <w:t>D_OV_DELAY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"123"</w:t>
      </w:r>
      <w:r w:rsidR="00002765" w:rsidRPr="00AF2B20">
        <w:rPr>
          <w:rStyle w:val="sc8"/>
          <w:lang w:val="en-US"/>
        </w:rPr>
        <w:t xml:space="preserve"> </w:t>
      </w:r>
      <w:r w:rsidR="00002765" w:rsidRPr="00AF2B20">
        <w:rPr>
          <w:rStyle w:val="sc31"/>
          <w:lang w:val="en-US"/>
        </w:rPr>
        <w:t>MAXDELAY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"123"</w:t>
      </w:r>
      <w:r w:rsidR="00002765" w:rsidRPr="00AF2B20">
        <w:rPr>
          <w:rStyle w:val="sc8"/>
          <w:lang w:val="en-US"/>
        </w:rPr>
        <w:t xml:space="preserve"> </w:t>
      </w:r>
      <w:r w:rsidR="00002765">
        <w:rPr>
          <w:rFonts w:ascii="Courier New" w:eastAsia="Courier New" w:hAnsi="Courier New" w:cs="Courier New"/>
          <w:color w:val="FF0000"/>
          <w:sz w:val="16"/>
          <w:lang w:val="en-US"/>
        </w:rPr>
        <w:t>CURR_DELAY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</w:t>
      </w:r>
      <w:r w:rsidR="00002765">
        <w:rPr>
          <w:rStyle w:val="sc61"/>
          <w:lang w:val="en-US"/>
        </w:rPr>
        <w:t>123</w:t>
      </w:r>
      <w:r w:rsidR="00002765" w:rsidRPr="00AF2B20">
        <w:rPr>
          <w:rStyle w:val="sc61"/>
          <w:lang w:val="en-US"/>
        </w:rPr>
        <w:t>"</w:t>
      </w:r>
      <w:r w:rsidR="00002765" w:rsidRPr="00AF2B20">
        <w:rPr>
          <w:rStyle w:val="sc8"/>
          <w:lang w:val="en-US"/>
        </w:rPr>
        <w:t xml:space="preserve"> </w:t>
      </w:r>
      <w:r w:rsidR="00002765">
        <w:rPr>
          <w:rStyle w:val="sc31"/>
          <w:lang w:val="en-US"/>
        </w:rPr>
        <w:t>MAXDEBT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</w:t>
      </w:r>
      <w:r w:rsidR="00002765">
        <w:rPr>
          <w:rStyle w:val="sc61"/>
          <w:lang w:val="en-US"/>
        </w:rPr>
        <w:t>123456789.00</w:t>
      </w:r>
      <w:r w:rsidR="00002765" w:rsidRPr="00AF2B20">
        <w:rPr>
          <w:rStyle w:val="sc61"/>
          <w:lang w:val="en-US"/>
        </w:rPr>
        <w:t>"</w:t>
      </w:r>
      <w:r w:rsidR="00002765">
        <w:rPr>
          <w:rStyle w:val="sc61"/>
          <w:lang w:val="en-US"/>
        </w:rPr>
        <w:t xml:space="preserve"> </w:t>
      </w:r>
      <w:r w:rsidR="00002765" w:rsidRPr="00AF2B20">
        <w:rPr>
          <w:rStyle w:val="sc31"/>
          <w:lang w:val="en-US"/>
        </w:rPr>
        <w:t>CUST_ID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9EF48E3" w14:textId="77777777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BCBFCDD" w14:textId="3C19D8DE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DEBTYPCODE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NO Invoice_no1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2008-02-28T00:00:00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580.16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-999.000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D_OVERDUE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-999.00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028954-75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F2B20">
        <w:rPr>
          <w:rStyle w:val="sc31"/>
          <w:lang w:val="en-US"/>
        </w:rPr>
        <w:t>CUST_ID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BB0804D" w14:textId="46A1834E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DEBTYPCODE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NO Invoice_no1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2008-02-28T00:00:00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580.16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-999.000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D_OVERDUE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-999.00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028954-75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F2B20">
        <w:rPr>
          <w:rStyle w:val="sc31"/>
          <w:lang w:val="en-US"/>
        </w:rPr>
        <w:t>CUST_ID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D36F7E4" w14:textId="77777777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50D0D193" w14:textId="77777777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7604D5E2" w14:textId="0D9DA023" w:rsidR="00594DCB" w:rsidRPr="00AC2684" w:rsidRDefault="00594DCB" w:rsidP="00594DCB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ArchDebt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001343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2008-04-30T00:00:00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1899-12-30T00:00:00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CANSALE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DEBT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4603.77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AVG_AMOUNT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09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DETAILS11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DETAILS12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12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DETAILS13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DETAILS14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lastRenderedPageBreak/>
        <w:t>DETAILS15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DETAILS16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DETAILS17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DETAILS18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DETAILS19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19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DETAILS20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Det 20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DTLM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20140618 18:53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F2B20">
        <w:rPr>
          <w:rStyle w:val="sc31"/>
          <w:lang w:val="en-US"/>
        </w:rPr>
        <w:t>D_OVERDUE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"123.45"</w:t>
      </w:r>
      <w:r w:rsidR="00002765" w:rsidRPr="00AF2B20">
        <w:rPr>
          <w:rStyle w:val="sc8"/>
          <w:lang w:val="en-US"/>
        </w:rPr>
        <w:t xml:space="preserve"> </w:t>
      </w:r>
      <w:r w:rsidR="00002765" w:rsidRPr="00AF2B20">
        <w:rPr>
          <w:rStyle w:val="sc31"/>
          <w:lang w:val="en-US"/>
        </w:rPr>
        <w:t>D_OV_DELAY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"123"</w:t>
      </w:r>
      <w:r w:rsidR="00002765" w:rsidRPr="00AF2B20">
        <w:rPr>
          <w:rStyle w:val="sc8"/>
          <w:lang w:val="en-US"/>
        </w:rPr>
        <w:t xml:space="preserve"> </w:t>
      </w:r>
      <w:r w:rsidR="00002765" w:rsidRPr="00AF2B20">
        <w:rPr>
          <w:rStyle w:val="sc31"/>
          <w:lang w:val="en-US"/>
        </w:rPr>
        <w:t>MAXDELAY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"123"</w:t>
      </w:r>
      <w:r w:rsidR="00002765" w:rsidRPr="00AF2B20">
        <w:rPr>
          <w:rStyle w:val="sc8"/>
          <w:lang w:val="en-US"/>
        </w:rPr>
        <w:t xml:space="preserve"> </w:t>
      </w:r>
      <w:r w:rsidR="00002765">
        <w:rPr>
          <w:rFonts w:ascii="Courier New" w:eastAsia="Courier New" w:hAnsi="Courier New" w:cs="Courier New"/>
          <w:color w:val="FF0000"/>
          <w:sz w:val="16"/>
          <w:lang w:val="en-US"/>
        </w:rPr>
        <w:t>CURR_DELAY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</w:t>
      </w:r>
      <w:r w:rsidR="00002765">
        <w:rPr>
          <w:rStyle w:val="sc61"/>
          <w:lang w:val="en-US"/>
        </w:rPr>
        <w:t>123</w:t>
      </w:r>
      <w:r w:rsidR="00002765" w:rsidRPr="00AF2B20">
        <w:rPr>
          <w:rStyle w:val="sc61"/>
          <w:lang w:val="en-US"/>
        </w:rPr>
        <w:t>"</w:t>
      </w:r>
      <w:r w:rsidR="00002765" w:rsidRPr="00AF2B20">
        <w:rPr>
          <w:rStyle w:val="sc8"/>
          <w:lang w:val="en-US"/>
        </w:rPr>
        <w:t xml:space="preserve"> </w:t>
      </w:r>
      <w:r w:rsidR="00002765">
        <w:rPr>
          <w:rStyle w:val="sc31"/>
          <w:lang w:val="en-US"/>
        </w:rPr>
        <w:t>MAXDEBT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</w:t>
      </w:r>
      <w:r w:rsidR="00002765">
        <w:rPr>
          <w:rStyle w:val="sc61"/>
          <w:lang w:val="en-US"/>
        </w:rPr>
        <w:t>123456789.00</w:t>
      </w:r>
      <w:r w:rsidR="00002765" w:rsidRPr="00AF2B20">
        <w:rPr>
          <w:rStyle w:val="sc61"/>
          <w:lang w:val="en-US"/>
        </w:rPr>
        <w:t>"</w:t>
      </w:r>
      <w:r w:rsidR="00002765">
        <w:rPr>
          <w:rStyle w:val="sc61"/>
          <w:lang w:val="en-US"/>
        </w:rPr>
        <w:t xml:space="preserve"> </w:t>
      </w:r>
      <w:r w:rsidR="00002765" w:rsidRPr="00AF2B20">
        <w:rPr>
          <w:rStyle w:val="sc31"/>
          <w:lang w:val="en-US"/>
        </w:rPr>
        <w:t>CUST_ID</w:t>
      </w:r>
      <w:r w:rsidR="00002765" w:rsidRPr="00AF2B20">
        <w:rPr>
          <w:rStyle w:val="sc8"/>
          <w:lang w:val="en-US"/>
        </w:rPr>
        <w:t>=</w:t>
      </w:r>
      <w:r w:rsidR="00002765" w:rsidRPr="00AF2B20">
        <w:rPr>
          <w:rStyle w:val="sc61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328E2501" w14:textId="77777777" w:rsidR="00594DCB" w:rsidRPr="003F67E8" w:rsidRDefault="00594DCB" w:rsidP="00594DCB"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ArchDebts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22E7267" w14:textId="77777777" w:rsidR="00594DCB" w:rsidRPr="003F67E8" w:rsidRDefault="00594DCB" w:rsidP="00594DCB">
      <w:r w:rsidRPr="003F67E8">
        <w:rPr>
          <w:rFonts w:ascii="Courier New" w:eastAsia="Courier New" w:hAnsi="Courier New" w:cs="Courier New"/>
          <w:color w:val="0000FF"/>
          <w:sz w:val="16"/>
        </w:rPr>
        <w:t>&lt;/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1AE7A77F" w14:textId="77777777" w:rsidR="00594DCB" w:rsidRPr="003F67E8" w:rsidRDefault="00594DCB" w:rsidP="00594DCB"/>
    <w:p w14:paraId="441170F4" w14:textId="77777777" w:rsidR="00594DCB" w:rsidRPr="003F67E8" w:rsidRDefault="00594DCB" w:rsidP="003F2974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ArchDebts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об архивных задолженностях торговых точек с учетной системы.</w:t>
      </w:r>
    </w:p>
    <w:p w14:paraId="6C2714DC" w14:textId="77777777" w:rsidR="00594DCB" w:rsidRPr="003F67E8" w:rsidRDefault="00594DCB" w:rsidP="003F2974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ArchDebt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задолженностях по конкретной ТТ на определенную дату.</w:t>
      </w:r>
    </w:p>
    <w:p w14:paraId="32581C0E" w14:textId="77777777" w:rsidR="00594DCB" w:rsidRPr="003F67E8" w:rsidRDefault="00594DCB" w:rsidP="003F2974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ArchDebtDetails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детальные данные по архивным задолженностям торговой точки.</w:t>
      </w:r>
    </w:p>
    <w:p w14:paraId="793920B8" w14:textId="77777777" w:rsidR="00594DCB" w:rsidRPr="003F67E8" w:rsidRDefault="00594DCB" w:rsidP="003F2974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ArchDebtDetail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задолженность торговой точки в разрезе документа.</w:t>
      </w:r>
    </w:p>
    <w:p w14:paraId="7B3E9E82" w14:textId="0A7D328A" w:rsidR="0064394A" w:rsidRDefault="0064394A" w:rsidP="0064394A">
      <w:pPr>
        <w:pStyle w:val="21"/>
        <w:rPr>
          <w:lang w:val="ru-RU"/>
        </w:rPr>
      </w:pPr>
      <w:r>
        <w:rPr>
          <w:lang w:val="ru-RU"/>
        </w:rPr>
        <w:t xml:space="preserve"> </w:t>
      </w:r>
      <w:bookmarkStart w:id="2510" w:name="_Toc503529960"/>
      <w:r w:rsidRPr="0064394A">
        <w:rPr>
          <w:lang w:val="ru-RU"/>
        </w:rPr>
        <w:t>Denials.xml (</w:t>
      </w:r>
      <w:r>
        <w:rPr>
          <w:lang w:val="ru-RU"/>
        </w:rPr>
        <w:t>При необходимости</w:t>
      </w:r>
      <w:r w:rsidRPr="0064394A">
        <w:rPr>
          <w:lang w:val="ru-RU"/>
        </w:rPr>
        <w:t>)</w:t>
      </w:r>
      <w:bookmarkEnd w:id="2510"/>
    </w:p>
    <w:p w14:paraId="43283BC8" w14:textId="77777777" w:rsidR="0064394A" w:rsidRDefault="0064394A" w:rsidP="0064394A">
      <w:pPr>
        <w:ind w:firstLine="567"/>
        <w:rPr>
          <w:b/>
          <w:u w:val="single"/>
        </w:rPr>
      </w:pPr>
      <w:r w:rsidRPr="0080012B">
        <w:rPr>
          <w:b/>
          <w:u w:val="single"/>
        </w:rPr>
        <w:t>Данные о причинах отказов в разрезе заказов и деталей заказов</w:t>
      </w:r>
    </w:p>
    <w:p w14:paraId="34B02627" w14:textId="77777777" w:rsidR="0064394A" w:rsidRPr="0080012B" w:rsidRDefault="0064394A" w:rsidP="0064394A">
      <w:pPr>
        <w:ind w:firstLine="567"/>
        <w:rPr>
          <w:b/>
          <w:u w:val="single"/>
        </w:rPr>
      </w:pPr>
    </w:p>
    <w:p w14:paraId="480AF64B" w14:textId="67189244" w:rsidR="0064394A" w:rsidRDefault="0064394A" w:rsidP="0064394A">
      <w:pPr>
        <w:ind w:firstLine="567"/>
      </w:pPr>
      <w:r>
        <w:t>Необходимореализовать выгрузку данных в таблицу следующего формата.</w:t>
      </w:r>
    </w:p>
    <w:p w14:paraId="6797644D" w14:textId="77777777" w:rsidR="0064394A" w:rsidRDefault="0064394A" w:rsidP="0064394A">
      <w:pPr>
        <w:ind w:left="360"/>
      </w:pPr>
    </w:p>
    <w:p w14:paraId="35EFBBA2" w14:textId="77777777" w:rsidR="0064394A" w:rsidRPr="00913F2F" w:rsidRDefault="0064394A" w:rsidP="0064394A">
      <w:pPr>
        <w:contextualSpacing/>
      </w:pPr>
      <w:r w:rsidRPr="00913F2F">
        <w:t>Список кодов и причин отказа</w:t>
      </w:r>
    </w:p>
    <w:p w14:paraId="48FE11A3" w14:textId="77777777" w:rsidR="0064394A" w:rsidRPr="00913F2F" w:rsidRDefault="0064394A" w:rsidP="0064394A">
      <w:pPr>
        <w:contextualSpacing/>
      </w:pPr>
    </w:p>
    <w:tbl>
      <w:tblPr>
        <w:tblW w:w="8730" w:type="dxa"/>
        <w:jc w:val="center"/>
        <w:tblLook w:val="04A0" w:firstRow="1" w:lastRow="0" w:firstColumn="1" w:lastColumn="0" w:noHBand="0" w:noVBand="1"/>
      </w:tblPr>
      <w:tblGrid>
        <w:gridCol w:w="1643"/>
        <w:gridCol w:w="7087"/>
      </w:tblGrid>
      <w:tr w:rsidR="0064394A" w:rsidRPr="00913F2F" w14:paraId="5008F754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879C" w14:textId="77777777" w:rsidR="0064394A" w:rsidRPr="00913F2F" w:rsidRDefault="0064394A" w:rsidP="00597E77">
            <w:pPr>
              <w:jc w:val="center"/>
              <w:rPr>
                <w:b/>
              </w:rPr>
            </w:pPr>
            <w:r w:rsidRPr="00913F2F">
              <w:rPr>
                <w:b/>
              </w:rPr>
              <w:t>Код отказа (</w:t>
            </w:r>
            <w:r w:rsidRPr="00913F2F">
              <w:rPr>
                <w:rFonts w:eastAsia="Courier New"/>
                <w:color w:val="FF0000"/>
              </w:rPr>
              <w:t>DENIAL_ID</w:t>
            </w:r>
            <w:r w:rsidRPr="00913F2F">
              <w:rPr>
                <w:b/>
              </w:rPr>
              <w:t>)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4D02" w14:textId="77777777" w:rsidR="0064394A" w:rsidRPr="00913F2F" w:rsidRDefault="0064394A" w:rsidP="00597E77">
            <w:pPr>
              <w:rPr>
                <w:b/>
              </w:rPr>
            </w:pPr>
            <w:r w:rsidRPr="00913F2F">
              <w:rPr>
                <w:b/>
              </w:rPr>
              <w:t>Наименование отказа</w:t>
            </w:r>
          </w:p>
        </w:tc>
      </w:tr>
      <w:tr w:rsidR="0064394A" w:rsidRPr="00913F2F" w14:paraId="6C72E48C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34CD" w14:textId="77777777" w:rsidR="0064394A" w:rsidRPr="00913F2F" w:rsidRDefault="0064394A" w:rsidP="00597E77">
            <w:pPr>
              <w:jc w:val="center"/>
            </w:pPr>
            <w:r w:rsidRPr="00913F2F">
              <w:t>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436F" w14:textId="77777777" w:rsidR="0064394A" w:rsidRPr="00913F2F" w:rsidRDefault="0064394A" w:rsidP="00597E77">
            <w:r w:rsidRPr="00913F2F">
              <w:t>00. Невыполненный</w:t>
            </w:r>
          </w:p>
        </w:tc>
      </w:tr>
      <w:tr w:rsidR="0064394A" w:rsidRPr="00913F2F" w14:paraId="689EB6C4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BCEF" w14:textId="77777777" w:rsidR="0064394A" w:rsidRPr="00913F2F" w:rsidRDefault="0064394A" w:rsidP="00597E77">
            <w:pPr>
              <w:jc w:val="center"/>
            </w:pPr>
            <w:r w:rsidRPr="00913F2F">
              <w:t>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C9DC" w14:textId="77777777" w:rsidR="0064394A" w:rsidRPr="00913F2F" w:rsidRDefault="0064394A" w:rsidP="00597E77">
            <w:r w:rsidRPr="00913F2F">
              <w:t>01. Выполненый</w:t>
            </w:r>
          </w:p>
        </w:tc>
      </w:tr>
      <w:tr w:rsidR="0064394A" w:rsidRPr="00913F2F" w14:paraId="1F7EFED4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5FBC" w14:textId="77777777" w:rsidR="0064394A" w:rsidRPr="00913F2F" w:rsidRDefault="0064394A" w:rsidP="00597E77">
            <w:pPr>
              <w:jc w:val="center"/>
            </w:pPr>
            <w:r w:rsidRPr="00913F2F"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83AA" w14:textId="77777777" w:rsidR="0064394A" w:rsidRPr="00913F2F" w:rsidRDefault="0064394A" w:rsidP="00597E77">
            <w:r w:rsidRPr="00913F2F">
              <w:t>02. Отгрузка заблокирована менеджером</w:t>
            </w:r>
          </w:p>
        </w:tc>
      </w:tr>
      <w:tr w:rsidR="0064394A" w:rsidRPr="00913F2F" w14:paraId="1D86EF56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DE55" w14:textId="77777777" w:rsidR="0064394A" w:rsidRPr="00913F2F" w:rsidRDefault="0064394A" w:rsidP="00597E77">
            <w:pPr>
              <w:jc w:val="center"/>
            </w:pPr>
            <w:r w:rsidRPr="00913F2F">
              <w:t>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627C" w14:textId="77777777" w:rsidR="0064394A" w:rsidRPr="00913F2F" w:rsidRDefault="0064394A" w:rsidP="00597E77">
            <w:r w:rsidRPr="00913F2F">
              <w:t>03. Документ блокирован</w:t>
            </w:r>
          </w:p>
        </w:tc>
      </w:tr>
      <w:tr w:rsidR="0064394A" w:rsidRPr="00913F2F" w14:paraId="7B33EAE3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8A3C" w14:textId="77777777" w:rsidR="0064394A" w:rsidRPr="00913F2F" w:rsidRDefault="0064394A" w:rsidP="00597E77">
            <w:pPr>
              <w:jc w:val="center"/>
            </w:pPr>
            <w:r w:rsidRPr="00913F2F">
              <w:t>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1163" w14:textId="77777777" w:rsidR="0064394A" w:rsidRPr="00913F2F" w:rsidRDefault="0064394A" w:rsidP="00597E77">
            <w:r w:rsidRPr="00913F2F">
              <w:t>04. Сумма долга по договору &gt; макс. допустимой</w:t>
            </w:r>
          </w:p>
        </w:tc>
      </w:tr>
      <w:tr w:rsidR="0064394A" w:rsidRPr="00913F2F" w14:paraId="548C217C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0433" w14:textId="77777777" w:rsidR="0064394A" w:rsidRPr="00913F2F" w:rsidRDefault="0064394A" w:rsidP="00597E77">
            <w:pPr>
              <w:jc w:val="center"/>
            </w:pPr>
            <w:r w:rsidRPr="00913F2F">
              <w:t>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C437" w14:textId="77777777" w:rsidR="0064394A" w:rsidRPr="00913F2F" w:rsidRDefault="0064394A" w:rsidP="00597E77">
            <w:r w:rsidRPr="00913F2F">
              <w:t>05. Район заблокирован</w:t>
            </w:r>
          </w:p>
        </w:tc>
      </w:tr>
      <w:tr w:rsidR="0064394A" w:rsidRPr="00913F2F" w14:paraId="26CFC424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7208" w14:textId="77777777" w:rsidR="0064394A" w:rsidRPr="00913F2F" w:rsidRDefault="0064394A" w:rsidP="00597E77">
            <w:pPr>
              <w:jc w:val="center"/>
            </w:pPr>
            <w:r w:rsidRPr="00913F2F">
              <w:t>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6A89" w14:textId="77777777" w:rsidR="0064394A" w:rsidRPr="00913F2F" w:rsidRDefault="0064394A" w:rsidP="00597E77">
            <w:r w:rsidRPr="00913F2F">
              <w:t>06. Район не закреплен за этим контрагентом!</w:t>
            </w:r>
          </w:p>
        </w:tc>
      </w:tr>
      <w:tr w:rsidR="0064394A" w:rsidRPr="00913F2F" w14:paraId="026EF87D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5FAA" w14:textId="77777777" w:rsidR="0064394A" w:rsidRPr="00913F2F" w:rsidRDefault="0064394A" w:rsidP="00597E77">
            <w:pPr>
              <w:jc w:val="center"/>
            </w:pPr>
            <w:r w:rsidRPr="00913F2F">
              <w:t>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B448" w14:textId="77777777" w:rsidR="0064394A" w:rsidRPr="00913F2F" w:rsidRDefault="0064394A" w:rsidP="00597E77">
            <w:r w:rsidRPr="00913F2F">
              <w:t>07. Сумма документа меньше мин. суммы отгрузки</w:t>
            </w:r>
          </w:p>
        </w:tc>
      </w:tr>
      <w:tr w:rsidR="0064394A" w:rsidRPr="00913F2F" w14:paraId="010FD8B1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8E13" w14:textId="77777777" w:rsidR="0064394A" w:rsidRPr="00913F2F" w:rsidRDefault="0064394A" w:rsidP="00597E77">
            <w:pPr>
              <w:jc w:val="center"/>
            </w:pPr>
            <w:r w:rsidRPr="00913F2F">
              <w:t>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77B8" w14:textId="77777777" w:rsidR="0064394A" w:rsidRPr="00913F2F" w:rsidRDefault="0064394A" w:rsidP="00597E77">
            <w:r w:rsidRPr="00913F2F">
              <w:t>08. Дата доставки меньше или равна текущей</w:t>
            </w:r>
          </w:p>
        </w:tc>
      </w:tr>
      <w:tr w:rsidR="0064394A" w:rsidRPr="00913F2F" w14:paraId="5AF493FB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A1BE" w14:textId="77777777" w:rsidR="0064394A" w:rsidRPr="00913F2F" w:rsidRDefault="0064394A" w:rsidP="00597E77">
            <w:pPr>
              <w:jc w:val="center"/>
            </w:pPr>
            <w:r w:rsidRPr="00913F2F">
              <w:t>9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CCA3" w14:textId="77777777" w:rsidR="0064394A" w:rsidRPr="00913F2F" w:rsidRDefault="0064394A" w:rsidP="00597E77">
            <w:r w:rsidRPr="00913F2F">
              <w:t>09. Торговой точки нет в маршруте</w:t>
            </w:r>
          </w:p>
        </w:tc>
      </w:tr>
      <w:tr w:rsidR="0064394A" w:rsidRPr="00913F2F" w14:paraId="4088AF6E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DED4E" w14:textId="77777777" w:rsidR="0064394A" w:rsidRPr="00913F2F" w:rsidRDefault="0064394A" w:rsidP="00597E77">
            <w:pPr>
              <w:jc w:val="center"/>
            </w:pPr>
            <w:r w:rsidRPr="00913F2F">
              <w:t>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C379" w14:textId="77777777" w:rsidR="0064394A" w:rsidRPr="00913F2F" w:rsidRDefault="0064394A" w:rsidP="00597E77">
            <w:r w:rsidRPr="00913F2F">
              <w:t>10. ТТ Не активна! Отгрузка на эту ТТ запрещена!</w:t>
            </w:r>
          </w:p>
        </w:tc>
      </w:tr>
      <w:tr w:rsidR="0064394A" w:rsidRPr="00913F2F" w14:paraId="36F8D9E1" w14:textId="77777777" w:rsidTr="00597E77">
        <w:trPr>
          <w:trHeight w:val="300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EAD2" w14:textId="77777777" w:rsidR="0064394A" w:rsidRPr="00913F2F" w:rsidRDefault="0064394A" w:rsidP="00597E77">
            <w:pPr>
              <w:jc w:val="center"/>
            </w:pPr>
            <w:r w:rsidRPr="00913F2F">
              <w:t>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6EA6" w14:textId="77777777" w:rsidR="0064394A" w:rsidRPr="00913F2F" w:rsidRDefault="0064394A" w:rsidP="00597E77">
            <w:r w:rsidRPr="00913F2F">
              <w:t>11. По всем заказанным товарам нет остатков</w:t>
            </w:r>
          </w:p>
        </w:tc>
      </w:tr>
    </w:tbl>
    <w:p w14:paraId="03CB6515" w14:textId="77777777" w:rsidR="0064394A" w:rsidRDefault="0064394A" w:rsidP="0064394A">
      <w:pPr>
        <w:ind w:left="360"/>
      </w:pPr>
    </w:p>
    <w:p w14:paraId="5D79EDB4" w14:textId="77777777" w:rsidR="00AC2631" w:rsidRDefault="00AC2631" w:rsidP="00AC2631">
      <w:pPr>
        <w:spacing w:before="200" w:after="200"/>
        <w:ind w:left="357"/>
      </w:pPr>
    </w:p>
    <w:tbl>
      <w:tblPr>
        <w:tblStyle w:val="afff0"/>
        <w:tblW w:w="0" w:type="auto"/>
        <w:tblLayout w:type="fixed"/>
        <w:tblLook w:val="04A0" w:firstRow="1" w:lastRow="0" w:firstColumn="1" w:lastColumn="0" w:noHBand="0" w:noVBand="1"/>
      </w:tblPr>
      <w:tblGrid>
        <w:gridCol w:w="1173"/>
        <w:gridCol w:w="1789"/>
        <w:gridCol w:w="1559"/>
        <w:gridCol w:w="1843"/>
        <w:gridCol w:w="1985"/>
        <w:gridCol w:w="1723"/>
      </w:tblGrid>
      <w:tr w:rsidR="00AC2631" w:rsidRPr="00F154A1" w14:paraId="161A13E1" w14:textId="77777777" w:rsidTr="00AC2631">
        <w:tc>
          <w:tcPr>
            <w:tcW w:w="11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A0E8C9" w14:textId="77777777" w:rsidR="00AC2631" w:rsidRPr="00F154A1" w:rsidRDefault="00AC2631" w:rsidP="00AC2631">
            <w:pPr>
              <w:jc w:val="center"/>
              <w:rPr>
                <w:b/>
                <w:lang w:val="en-US"/>
              </w:rPr>
            </w:pPr>
            <w:r w:rsidRPr="00F154A1">
              <w:rPr>
                <w:b/>
              </w:rPr>
              <w:t>Ключ</w:t>
            </w:r>
          </w:p>
        </w:tc>
        <w:tc>
          <w:tcPr>
            <w:tcW w:w="17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0F38B2" w14:textId="77777777" w:rsidR="00AC2631" w:rsidRPr="00F154A1" w:rsidRDefault="00AC2631" w:rsidP="00AC2631">
            <w:pPr>
              <w:jc w:val="center"/>
              <w:rPr>
                <w:b/>
              </w:rPr>
            </w:pPr>
            <w:r w:rsidRPr="00F154A1">
              <w:rPr>
                <w:b/>
              </w:rPr>
              <w:t>Атрибут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FEB7B0" w14:textId="77777777" w:rsidR="00AC2631" w:rsidRPr="00F154A1" w:rsidRDefault="00AC2631" w:rsidP="00AC2631">
            <w:pPr>
              <w:jc w:val="center"/>
              <w:rPr>
                <w:b/>
                <w:lang w:val="en-US"/>
              </w:rPr>
            </w:pPr>
            <w:r w:rsidRPr="00F154A1">
              <w:rPr>
                <w:b/>
              </w:rPr>
              <w:t xml:space="preserve">Тип данных </w:t>
            </w:r>
            <w:r w:rsidRPr="00F154A1">
              <w:rPr>
                <w:b/>
                <w:lang w:val="en-US"/>
              </w:rPr>
              <w:t>XML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D9CF87" w14:textId="77777777" w:rsidR="00AC2631" w:rsidRPr="00F154A1" w:rsidRDefault="00AC2631" w:rsidP="00AC2631">
            <w:pPr>
              <w:jc w:val="center"/>
              <w:rPr>
                <w:b/>
                <w:lang w:val="en-US"/>
              </w:rPr>
            </w:pPr>
            <w:r w:rsidRPr="00F154A1">
              <w:rPr>
                <w:b/>
              </w:rPr>
              <w:t xml:space="preserve">Тип данных </w:t>
            </w:r>
            <w:r w:rsidRPr="00F154A1">
              <w:rPr>
                <w:b/>
                <w:lang w:val="en-US"/>
              </w:rPr>
              <w:t>SQL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FB39CC" w14:textId="77777777" w:rsidR="00AC2631" w:rsidRPr="00F154A1" w:rsidRDefault="00AC2631" w:rsidP="00AC2631">
            <w:pPr>
              <w:jc w:val="center"/>
              <w:rPr>
                <w:b/>
              </w:rPr>
            </w:pPr>
            <w:r w:rsidRPr="00F154A1">
              <w:rPr>
                <w:b/>
              </w:rPr>
              <w:t>Описание</w:t>
            </w:r>
          </w:p>
        </w:tc>
        <w:tc>
          <w:tcPr>
            <w:tcW w:w="17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E51316" w14:textId="77777777" w:rsidR="00AC2631" w:rsidRPr="00F154A1" w:rsidRDefault="00AC2631" w:rsidP="00AC2631">
            <w:pPr>
              <w:jc w:val="center"/>
              <w:rPr>
                <w:b/>
              </w:rPr>
            </w:pPr>
            <w:r w:rsidRPr="00F154A1">
              <w:rPr>
                <w:b/>
              </w:rPr>
              <w:t>Поле обязательное</w:t>
            </w:r>
          </w:p>
        </w:tc>
      </w:tr>
      <w:tr w:rsidR="00AC2631" w:rsidRPr="00F154A1" w14:paraId="2587C2D6" w14:textId="77777777" w:rsidTr="00AC2631">
        <w:tc>
          <w:tcPr>
            <w:tcW w:w="10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794CE6" w14:textId="77777777" w:rsidR="00AC2631" w:rsidRPr="00F154A1" w:rsidRDefault="00AC2631" w:rsidP="00597E77">
            <w:pPr>
              <w:jc w:val="center"/>
              <w:rPr>
                <w:b/>
              </w:rPr>
            </w:pPr>
            <w:r w:rsidRPr="00F154A1">
              <w:rPr>
                <w:rFonts w:eastAsia="Courier New"/>
                <w:b/>
                <w:color w:val="0000FF"/>
              </w:rPr>
              <w:t>&lt;</w:t>
            </w:r>
            <w:r w:rsidRPr="00F154A1">
              <w:rPr>
                <w:rFonts w:eastAsia="Courier New"/>
                <w:b/>
                <w:color w:val="A31515"/>
              </w:rPr>
              <w:t>OutletOrderHDenial</w:t>
            </w:r>
            <w:r w:rsidRPr="00F154A1">
              <w:rPr>
                <w:rFonts w:eastAsia="Courier New"/>
                <w:b/>
                <w:color w:val="0000FF"/>
              </w:rPr>
              <w:t xml:space="preserve">&gt; </w:t>
            </w:r>
            <w:r w:rsidRPr="00F154A1">
              <w:rPr>
                <w:rFonts w:eastAsia="Courier New"/>
                <w:b/>
              </w:rPr>
              <w:t>тег содержит информацию о причине отказа для конкретного заказа SalesWorks.</w:t>
            </w:r>
          </w:p>
        </w:tc>
      </w:tr>
      <w:tr w:rsidR="00AC2631" w:rsidRPr="00F154A1" w14:paraId="21B2AF32" w14:textId="77777777" w:rsidTr="00AC2631">
        <w:tc>
          <w:tcPr>
            <w:tcW w:w="1173" w:type="dxa"/>
            <w:tcBorders>
              <w:top w:val="single" w:sz="12" w:space="0" w:color="auto"/>
            </w:tcBorders>
          </w:tcPr>
          <w:p w14:paraId="644A56D2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PK, FK</w:t>
            </w:r>
          </w:p>
        </w:tc>
        <w:tc>
          <w:tcPr>
            <w:tcW w:w="1789" w:type="dxa"/>
            <w:tcBorders>
              <w:top w:val="single" w:sz="12" w:space="0" w:color="auto"/>
            </w:tcBorders>
          </w:tcPr>
          <w:p w14:paraId="12F19BC8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rPr>
                <w:rFonts w:eastAsia="Courier New"/>
                <w:color w:val="FF0000"/>
              </w:rPr>
              <w:t>ORDER_NO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9F20F96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long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364CD5B8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LONG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3CAFC0B9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номер заказа из SalesWorks</w:t>
            </w:r>
          </w:p>
        </w:tc>
        <w:tc>
          <w:tcPr>
            <w:tcW w:w="1723" w:type="dxa"/>
            <w:tcBorders>
              <w:top w:val="single" w:sz="12" w:space="0" w:color="auto"/>
            </w:tcBorders>
          </w:tcPr>
          <w:p w14:paraId="3D813A9F" w14:textId="77777777" w:rsidR="00AC2631" w:rsidRPr="00F154A1" w:rsidRDefault="00AC2631" w:rsidP="00597E77">
            <w:r w:rsidRPr="00F154A1">
              <w:t>Да</w:t>
            </w:r>
          </w:p>
        </w:tc>
      </w:tr>
      <w:tr w:rsidR="00AC2631" w:rsidRPr="00F154A1" w14:paraId="07517CE2" w14:textId="77777777" w:rsidTr="00AC2631">
        <w:tc>
          <w:tcPr>
            <w:tcW w:w="1173" w:type="dxa"/>
          </w:tcPr>
          <w:p w14:paraId="5EF7C4F0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PK, FK</w:t>
            </w:r>
          </w:p>
        </w:tc>
        <w:tc>
          <w:tcPr>
            <w:tcW w:w="1789" w:type="dxa"/>
          </w:tcPr>
          <w:p w14:paraId="624B18BB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rPr>
                <w:rFonts w:eastAsia="Courier New"/>
                <w:color w:val="FF0000"/>
              </w:rPr>
              <w:t>DENIAL_ID</w:t>
            </w:r>
          </w:p>
        </w:tc>
        <w:tc>
          <w:tcPr>
            <w:tcW w:w="1559" w:type="dxa"/>
          </w:tcPr>
          <w:p w14:paraId="7600AD33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int</w:t>
            </w:r>
          </w:p>
        </w:tc>
        <w:tc>
          <w:tcPr>
            <w:tcW w:w="1843" w:type="dxa"/>
          </w:tcPr>
          <w:p w14:paraId="1301739E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INT</w:t>
            </w:r>
          </w:p>
        </w:tc>
        <w:tc>
          <w:tcPr>
            <w:tcW w:w="1985" w:type="dxa"/>
          </w:tcPr>
          <w:p w14:paraId="39BD3211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идентификатор причины отказа</w:t>
            </w:r>
          </w:p>
        </w:tc>
        <w:tc>
          <w:tcPr>
            <w:tcW w:w="1723" w:type="dxa"/>
          </w:tcPr>
          <w:p w14:paraId="2A367C76" w14:textId="7DF93317" w:rsidR="00AC2631" w:rsidRPr="00F154A1" w:rsidRDefault="00AC2631" w:rsidP="00597E77">
            <w:r w:rsidRPr="00AC2631">
              <w:t xml:space="preserve">Да </w:t>
            </w:r>
            <w:r w:rsidRPr="00F154A1">
              <w:rPr>
                <w:color w:val="4A86E8"/>
              </w:rPr>
              <w:t>(необязательн</w:t>
            </w:r>
            <w:r w:rsidRPr="00F154A1">
              <w:rPr>
                <w:color w:val="4A86E8"/>
              </w:rPr>
              <w:lastRenderedPageBreak/>
              <w:t>ый, значение по умолчанию 0)</w:t>
            </w:r>
          </w:p>
        </w:tc>
      </w:tr>
      <w:tr w:rsidR="00AC2631" w:rsidRPr="00F154A1" w14:paraId="3A8C6DB5" w14:textId="77777777" w:rsidTr="00AC2631">
        <w:tc>
          <w:tcPr>
            <w:tcW w:w="1173" w:type="dxa"/>
            <w:tcBorders>
              <w:bottom w:val="single" w:sz="12" w:space="0" w:color="auto"/>
            </w:tcBorders>
          </w:tcPr>
          <w:p w14:paraId="5C309E8D" w14:textId="77777777" w:rsidR="00AC2631" w:rsidRPr="00AC2684" w:rsidRDefault="00AC2631" w:rsidP="00597E77"/>
        </w:tc>
        <w:tc>
          <w:tcPr>
            <w:tcW w:w="1789" w:type="dxa"/>
            <w:tcBorders>
              <w:bottom w:val="single" w:sz="12" w:space="0" w:color="auto"/>
            </w:tcBorders>
          </w:tcPr>
          <w:p w14:paraId="503F66C1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2B55EAA8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unsignedByte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1A180221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26167053" w14:textId="77777777" w:rsidR="00AC2631" w:rsidRPr="00F154A1" w:rsidRDefault="00AC2631" w:rsidP="00597E77">
            <w:pPr>
              <w:rPr>
                <w:lang w:val="en-US"/>
              </w:rPr>
            </w:pPr>
            <w:r w:rsidRPr="00F154A1">
              <w:t>Статус (2-активный, 9-неактивный)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45DFECCE" w14:textId="77777777" w:rsidR="00AC2631" w:rsidRPr="00F154A1" w:rsidRDefault="00AC2631" w:rsidP="00597E77">
            <w:r w:rsidRPr="00F154A1">
              <w:t>Да</w:t>
            </w:r>
          </w:p>
        </w:tc>
      </w:tr>
      <w:tr w:rsidR="00002765" w:rsidRPr="00F154A1" w14:paraId="185F9019" w14:textId="77777777" w:rsidTr="00AC2631">
        <w:tc>
          <w:tcPr>
            <w:tcW w:w="1173" w:type="dxa"/>
            <w:tcBorders>
              <w:bottom w:val="single" w:sz="12" w:space="0" w:color="auto"/>
            </w:tcBorders>
          </w:tcPr>
          <w:p w14:paraId="45E35846" w14:textId="03403081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PK, FK</w:t>
            </w:r>
          </w:p>
        </w:tc>
        <w:tc>
          <w:tcPr>
            <w:tcW w:w="1789" w:type="dxa"/>
            <w:tcBorders>
              <w:bottom w:val="single" w:sz="12" w:space="0" w:color="auto"/>
            </w:tcBorders>
          </w:tcPr>
          <w:p w14:paraId="3DBE3F16" w14:textId="50916921" w:rsidR="00002765" w:rsidRPr="00002765" w:rsidRDefault="00002765" w:rsidP="00002765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highlight w:val="yellow"/>
                <w:lang w:val="en-US"/>
              </w:rPr>
              <w:t>CUST_ID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4686F7AC" w14:textId="757AED88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42D862AB" w14:textId="07F76362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24E0428" w14:textId="38AC6C83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06021155" w14:textId="49CBA31F" w:rsidR="00002765" w:rsidRPr="00002765" w:rsidRDefault="00002765" w:rsidP="00002765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Да</w:t>
            </w:r>
          </w:p>
        </w:tc>
      </w:tr>
      <w:tr w:rsidR="00002765" w:rsidRPr="00F154A1" w14:paraId="5EBE69DF" w14:textId="77777777" w:rsidTr="00AC2631">
        <w:tc>
          <w:tcPr>
            <w:tcW w:w="10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598E8C" w14:textId="77777777" w:rsidR="00002765" w:rsidRPr="00F154A1" w:rsidRDefault="00002765" w:rsidP="00002765">
            <w:pPr>
              <w:jc w:val="center"/>
              <w:rPr>
                <w:b/>
              </w:rPr>
            </w:pPr>
            <w:r w:rsidRPr="00F154A1">
              <w:rPr>
                <w:rFonts w:eastAsia="Courier New"/>
                <w:b/>
                <w:color w:val="0000FF"/>
              </w:rPr>
              <w:t>&lt;</w:t>
            </w:r>
            <w:r w:rsidRPr="00F154A1">
              <w:rPr>
                <w:rFonts w:eastAsia="Courier New"/>
                <w:b/>
                <w:color w:val="A31515"/>
              </w:rPr>
              <w:t>OutletOrderDDenial</w:t>
            </w:r>
            <w:r w:rsidRPr="00F154A1">
              <w:rPr>
                <w:rFonts w:eastAsia="Courier New"/>
                <w:b/>
                <w:color w:val="0000FF"/>
              </w:rPr>
              <w:t xml:space="preserve">&gt; </w:t>
            </w:r>
            <w:r w:rsidRPr="00F154A1">
              <w:rPr>
                <w:rFonts w:eastAsia="Courier New"/>
                <w:b/>
              </w:rPr>
              <w:t>тег содержит информацию о причине отказа для конкретной позиции продукции в заказе SalesWorks.</w:t>
            </w:r>
          </w:p>
        </w:tc>
      </w:tr>
      <w:tr w:rsidR="00002765" w:rsidRPr="00F154A1" w14:paraId="2D4FBCF0" w14:textId="77777777" w:rsidTr="00AC2631">
        <w:tc>
          <w:tcPr>
            <w:tcW w:w="1173" w:type="dxa"/>
            <w:tcBorders>
              <w:top w:val="single" w:sz="12" w:space="0" w:color="auto"/>
            </w:tcBorders>
          </w:tcPr>
          <w:p w14:paraId="49F0881F" w14:textId="77777777" w:rsidR="00002765" w:rsidRPr="00F154A1" w:rsidRDefault="00002765" w:rsidP="00002765">
            <w:r w:rsidRPr="00F154A1">
              <w:t>PK, FK</w:t>
            </w:r>
          </w:p>
        </w:tc>
        <w:tc>
          <w:tcPr>
            <w:tcW w:w="1789" w:type="dxa"/>
            <w:tcBorders>
              <w:top w:val="single" w:sz="12" w:space="0" w:color="auto"/>
            </w:tcBorders>
          </w:tcPr>
          <w:p w14:paraId="2BA2ED9F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ORDER_NO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482B6DE" w14:textId="77777777" w:rsidR="00002765" w:rsidRPr="00F154A1" w:rsidRDefault="00002765" w:rsidP="00002765">
            <w:r w:rsidRPr="00F154A1">
              <w:t>long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45AE2EC7" w14:textId="77777777" w:rsidR="00002765" w:rsidRPr="00F154A1" w:rsidRDefault="00002765" w:rsidP="00002765">
            <w:r w:rsidRPr="00F154A1">
              <w:t>LONG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464550C0" w14:textId="77777777" w:rsidR="00002765" w:rsidRPr="00F154A1" w:rsidRDefault="00002765" w:rsidP="00002765">
            <w:r w:rsidRPr="00F154A1">
              <w:t>номер заказа из SalesWorks</w:t>
            </w:r>
          </w:p>
        </w:tc>
        <w:tc>
          <w:tcPr>
            <w:tcW w:w="1723" w:type="dxa"/>
            <w:tcBorders>
              <w:top w:val="single" w:sz="12" w:space="0" w:color="auto"/>
            </w:tcBorders>
          </w:tcPr>
          <w:p w14:paraId="6C37A206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F154A1" w14:paraId="126EF115" w14:textId="77777777" w:rsidTr="00AC2631">
        <w:tc>
          <w:tcPr>
            <w:tcW w:w="1173" w:type="dxa"/>
          </w:tcPr>
          <w:p w14:paraId="6710074C" w14:textId="77777777" w:rsidR="00002765" w:rsidRPr="00F154A1" w:rsidRDefault="00002765" w:rsidP="00002765">
            <w:r w:rsidRPr="00F154A1">
              <w:t>PK, FK</w:t>
            </w:r>
          </w:p>
        </w:tc>
        <w:tc>
          <w:tcPr>
            <w:tcW w:w="1789" w:type="dxa"/>
          </w:tcPr>
          <w:p w14:paraId="6CF4CCB8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559" w:type="dxa"/>
          </w:tcPr>
          <w:p w14:paraId="065E8E15" w14:textId="77777777" w:rsidR="00002765" w:rsidRPr="00F154A1" w:rsidRDefault="00002765" w:rsidP="00002765">
            <w:r w:rsidRPr="00F154A1">
              <w:t>string</w:t>
            </w:r>
          </w:p>
        </w:tc>
        <w:tc>
          <w:tcPr>
            <w:tcW w:w="1843" w:type="dxa"/>
          </w:tcPr>
          <w:p w14:paraId="747D6A02" w14:textId="77777777" w:rsidR="00002765" w:rsidRPr="00F154A1" w:rsidRDefault="00002765" w:rsidP="00002765">
            <w:r w:rsidRPr="00F154A1">
              <w:t>VARCHAR(20)</w:t>
            </w:r>
          </w:p>
        </w:tc>
        <w:tc>
          <w:tcPr>
            <w:tcW w:w="1985" w:type="dxa"/>
          </w:tcPr>
          <w:p w14:paraId="0A58B947" w14:textId="77777777" w:rsidR="00002765" w:rsidRPr="00F154A1" w:rsidRDefault="00002765" w:rsidP="00002765">
            <w:r w:rsidRPr="00F154A1">
              <w:t>код продукции</w:t>
            </w:r>
          </w:p>
        </w:tc>
        <w:tc>
          <w:tcPr>
            <w:tcW w:w="1723" w:type="dxa"/>
          </w:tcPr>
          <w:p w14:paraId="08C897A9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F154A1" w14:paraId="43F6F54B" w14:textId="77777777" w:rsidTr="00AC2631">
        <w:tc>
          <w:tcPr>
            <w:tcW w:w="1173" w:type="dxa"/>
          </w:tcPr>
          <w:p w14:paraId="45237F6E" w14:textId="77777777" w:rsidR="00002765" w:rsidRPr="00F154A1" w:rsidRDefault="00002765" w:rsidP="00002765">
            <w:r w:rsidRPr="00F154A1">
              <w:t>PK, FK</w:t>
            </w:r>
          </w:p>
        </w:tc>
        <w:tc>
          <w:tcPr>
            <w:tcW w:w="1789" w:type="dxa"/>
          </w:tcPr>
          <w:p w14:paraId="7DDC7FC4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DENIAL_ID</w:t>
            </w:r>
          </w:p>
        </w:tc>
        <w:tc>
          <w:tcPr>
            <w:tcW w:w="1559" w:type="dxa"/>
          </w:tcPr>
          <w:p w14:paraId="0F1E761F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843" w:type="dxa"/>
          </w:tcPr>
          <w:p w14:paraId="1EA636BD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985" w:type="dxa"/>
          </w:tcPr>
          <w:p w14:paraId="698EC254" w14:textId="77777777" w:rsidR="00002765" w:rsidRPr="00F154A1" w:rsidRDefault="00002765" w:rsidP="00002765">
            <w:r w:rsidRPr="00F154A1">
              <w:t>идентификатор причины отказа</w:t>
            </w:r>
          </w:p>
        </w:tc>
        <w:tc>
          <w:tcPr>
            <w:tcW w:w="1723" w:type="dxa"/>
          </w:tcPr>
          <w:p w14:paraId="5C2A0060" w14:textId="77777777" w:rsidR="00002765" w:rsidRPr="00AC2631" w:rsidRDefault="00002765" w:rsidP="00002765">
            <w:r w:rsidRPr="00AC2631">
              <w:t>Да</w:t>
            </w:r>
          </w:p>
          <w:p w14:paraId="24C21045" w14:textId="77777777" w:rsidR="00002765" w:rsidRPr="00F154A1" w:rsidRDefault="00002765" w:rsidP="00002765">
            <w:r w:rsidRPr="00F154A1">
              <w:rPr>
                <w:color w:val="4A86E8"/>
              </w:rPr>
              <w:t>(необязательный, значение по умолчанию 0)</w:t>
            </w:r>
          </w:p>
        </w:tc>
      </w:tr>
      <w:tr w:rsidR="00002765" w:rsidRPr="00F154A1" w14:paraId="608B244C" w14:textId="77777777" w:rsidTr="00AC2631">
        <w:tc>
          <w:tcPr>
            <w:tcW w:w="1173" w:type="dxa"/>
            <w:tcBorders>
              <w:bottom w:val="single" w:sz="12" w:space="0" w:color="auto"/>
            </w:tcBorders>
          </w:tcPr>
          <w:p w14:paraId="742D09FF" w14:textId="525D4900" w:rsidR="00002765" w:rsidRPr="00F154A1" w:rsidRDefault="00002765" w:rsidP="00002765"/>
        </w:tc>
        <w:tc>
          <w:tcPr>
            <w:tcW w:w="1789" w:type="dxa"/>
            <w:tcBorders>
              <w:bottom w:val="single" w:sz="12" w:space="0" w:color="auto"/>
            </w:tcBorders>
          </w:tcPr>
          <w:p w14:paraId="7EE56DF9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42B8F0DA" w14:textId="77777777" w:rsidR="00002765" w:rsidRPr="00F154A1" w:rsidRDefault="00002765" w:rsidP="00002765">
            <w:r w:rsidRPr="00F154A1">
              <w:t>unsignedByte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4BFCBDBA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3A075CF1" w14:textId="77777777" w:rsidR="00002765" w:rsidRPr="00F154A1" w:rsidRDefault="00002765" w:rsidP="00002765">
            <w:r w:rsidRPr="00F154A1">
              <w:t>Статус (2-активный, 9-неактивный)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47855142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002765" w14:paraId="2D25F9D0" w14:textId="77777777" w:rsidTr="00CA4D1B">
        <w:tc>
          <w:tcPr>
            <w:tcW w:w="1173" w:type="dxa"/>
            <w:tcBorders>
              <w:bottom w:val="single" w:sz="12" w:space="0" w:color="auto"/>
            </w:tcBorders>
          </w:tcPr>
          <w:p w14:paraId="7078C332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PK, FK</w:t>
            </w:r>
          </w:p>
        </w:tc>
        <w:tc>
          <w:tcPr>
            <w:tcW w:w="1789" w:type="dxa"/>
            <w:tcBorders>
              <w:bottom w:val="single" w:sz="12" w:space="0" w:color="auto"/>
            </w:tcBorders>
          </w:tcPr>
          <w:p w14:paraId="63E54C39" w14:textId="77777777" w:rsidR="00002765" w:rsidRPr="00002765" w:rsidRDefault="00002765" w:rsidP="00CA4D1B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highlight w:val="yellow"/>
                <w:lang w:val="en-US"/>
              </w:rPr>
              <w:t>CUST_ID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6EAA18AC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0E8162E4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14BB8798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794D7F9F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Да</w:t>
            </w:r>
          </w:p>
        </w:tc>
      </w:tr>
      <w:tr w:rsidR="00002765" w:rsidRPr="00F154A1" w14:paraId="6EB67B7B" w14:textId="77777777" w:rsidTr="00AC2631">
        <w:tc>
          <w:tcPr>
            <w:tcW w:w="10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FC50D9" w14:textId="77777777" w:rsidR="00002765" w:rsidRPr="00F154A1" w:rsidRDefault="00002765" w:rsidP="00002765">
            <w:pPr>
              <w:jc w:val="center"/>
              <w:rPr>
                <w:b/>
              </w:rPr>
            </w:pPr>
            <w:r w:rsidRPr="00F154A1">
              <w:rPr>
                <w:rFonts w:eastAsia="Courier New"/>
                <w:b/>
                <w:color w:val="0000FF"/>
              </w:rPr>
              <w:t>&lt;</w:t>
            </w:r>
            <w:r w:rsidRPr="00F154A1">
              <w:rPr>
                <w:rFonts w:eastAsia="Courier New"/>
                <w:b/>
                <w:color w:val="A31515"/>
              </w:rPr>
              <w:t>OrderHDenial</w:t>
            </w:r>
            <w:r w:rsidRPr="00F154A1">
              <w:rPr>
                <w:rFonts w:eastAsia="Courier New"/>
                <w:b/>
                <w:color w:val="0000FF"/>
              </w:rPr>
              <w:t xml:space="preserve">&gt; </w:t>
            </w:r>
            <w:r w:rsidRPr="00F154A1">
              <w:rPr>
                <w:rFonts w:eastAsia="Courier New"/>
                <w:b/>
              </w:rPr>
              <w:t>тег содержит информацию о причине отказа для конкретного заказа из учетной системы.</w:t>
            </w:r>
          </w:p>
        </w:tc>
      </w:tr>
      <w:tr w:rsidR="00002765" w:rsidRPr="00F154A1" w14:paraId="0C5F9293" w14:textId="77777777" w:rsidTr="00AC2631">
        <w:tc>
          <w:tcPr>
            <w:tcW w:w="1173" w:type="dxa"/>
            <w:tcBorders>
              <w:top w:val="single" w:sz="12" w:space="0" w:color="auto"/>
            </w:tcBorders>
          </w:tcPr>
          <w:p w14:paraId="69AC180A" w14:textId="77777777" w:rsidR="00002765" w:rsidRPr="00F154A1" w:rsidRDefault="00002765" w:rsidP="00002765">
            <w:r w:rsidRPr="00F154A1">
              <w:t>PK, FK</w:t>
            </w:r>
          </w:p>
        </w:tc>
        <w:tc>
          <w:tcPr>
            <w:tcW w:w="1789" w:type="dxa"/>
            <w:tcBorders>
              <w:top w:val="single" w:sz="12" w:space="0" w:color="auto"/>
            </w:tcBorders>
          </w:tcPr>
          <w:p w14:paraId="0A23294D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CORDER_NO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01F43782" w14:textId="77777777" w:rsidR="00002765" w:rsidRPr="00F154A1" w:rsidRDefault="00002765" w:rsidP="00002765">
            <w:r w:rsidRPr="00F154A1">
              <w:t>string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1102231D" w14:textId="77777777" w:rsidR="00002765" w:rsidRPr="00F154A1" w:rsidRDefault="00002765" w:rsidP="00002765">
            <w:r w:rsidRPr="00F154A1">
              <w:t>VARCHAR(58)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1A09BB73" w14:textId="77777777" w:rsidR="00002765" w:rsidRPr="00F154A1" w:rsidRDefault="00002765" w:rsidP="00002765">
            <w:r w:rsidRPr="00F154A1">
              <w:t>номер заказа с учетной системы</w:t>
            </w:r>
          </w:p>
        </w:tc>
        <w:tc>
          <w:tcPr>
            <w:tcW w:w="1723" w:type="dxa"/>
            <w:tcBorders>
              <w:top w:val="single" w:sz="12" w:space="0" w:color="auto"/>
            </w:tcBorders>
          </w:tcPr>
          <w:p w14:paraId="0268DFD5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F154A1" w14:paraId="17D66036" w14:textId="77777777" w:rsidTr="00AC2631">
        <w:tc>
          <w:tcPr>
            <w:tcW w:w="1173" w:type="dxa"/>
          </w:tcPr>
          <w:p w14:paraId="4986BA9D" w14:textId="77777777" w:rsidR="00002765" w:rsidRPr="00F154A1" w:rsidRDefault="00002765" w:rsidP="00002765">
            <w:r w:rsidRPr="00F154A1">
              <w:t>PK, FK</w:t>
            </w:r>
          </w:p>
        </w:tc>
        <w:tc>
          <w:tcPr>
            <w:tcW w:w="1789" w:type="dxa"/>
          </w:tcPr>
          <w:p w14:paraId="50B2061F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DENIAL_ID</w:t>
            </w:r>
          </w:p>
        </w:tc>
        <w:tc>
          <w:tcPr>
            <w:tcW w:w="1559" w:type="dxa"/>
          </w:tcPr>
          <w:p w14:paraId="58A1AFCC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843" w:type="dxa"/>
          </w:tcPr>
          <w:p w14:paraId="4DE20B76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985" w:type="dxa"/>
          </w:tcPr>
          <w:p w14:paraId="73DE8C59" w14:textId="77777777" w:rsidR="00002765" w:rsidRPr="00F154A1" w:rsidRDefault="00002765" w:rsidP="00002765">
            <w:r w:rsidRPr="00F154A1">
              <w:t>идентификатор причины отказа</w:t>
            </w:r>
          </w:p>
        </w:tc>
        <w:tc>
          <w:tcPr>
            <w:tcW w:w="1723" w:type="dxa"/>
          </w:tcPr>
          <w:p w14:paraId="5FC674F1" w14:textId="77777777" w:rsidR="00002765" w:rsidRPr="00AC2631" w:rsidRDefault="00002765" w:rsidP="00002765">
            <w:r w:rsidRPr="00AC2631">
              <w:t>Да</w:t>
            </w:r>
          </w:p>
          <w:p w14:paraId="3BBB3468" w14:textId="77777777" w:rsidR="00002765" w:rsidRPr="00F154A1" w:rsidRDefault="00002765" w:rsidP="00002765">
            <w:r w:rsidRPr="00F154A1">
              <w:rPr>
                <w:color w:val="4A86E8"/>
              </w:rPr>
              <w:t>(необязательный, значение по умолчанию 0)</w:t>
            </w:r>
          </w:p>
        </w:tc>
      </w:tr>
      <w:tr w:rsidR="00002765" w:rsidRPr="00F154A1" w14:paraId="7B1C9587" w14:textId="77777777" w:rsidTr="00AC2631">
        <w:tc>
          <w:tcPr>
            <w:tcW w:w="1173" w:type="dxa"/>
            <w:tcBorders>
              <w:bottom w:val="single" w:sz="12" w:space="0" w:color="auto"/>
            </w:tcBorders>
          </w:tcPr>
          <w:p w14:paraId="1635B6B6" w14:textId="5B8129A0" w:rsidR="00002765" w:rsidRPr="00F154A1" w:rsidRDefault="00002765" w:rsidP="00002765"/>
        </w:tc>
        <w:tc>
          <w:tcPr>
            <w:tcW w:w="1789" w:type="dxa"/>
            <w:tcBorders>
              <w:bottom w:val="single" w:sz="12" w:space="0" w:color="auto"/>
            </w:tcBorders>
          </w:tcPr>
          <w:p w14:paraId="25AF1559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48D2B7C5" w14:textId="77777777" w:rsidR="00002765" w:rsidRPr="00F154A1" w:rsidRDefault="00002765" w:rsidP="00002765">
            <w:r w:rsidRPr="00F154A1">
              <w:t>unsignedByte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56E0E27F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C5E0B7D" w14:textId="77777777" w:rsidR="00002765" w:rsidRPr="00F154A1" w:rsidRDefault="00002765" w:rsidP="00002765">
            <w:r w:rsidRPr="00F154A1">
              <w:t>Статус (2-активный, 9-неактивный)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0EEB7CBA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002765" w14:paraId="4BB8E7AE" w14:textId="77777777" w:rsidTr="00CA4D1B">
        <w:tc>
          <w:tcPr>
            <w:tcW w:w="1173" w:type="dxa"/>
            <w:tcBorders>
              <w:bottom w:val="single" w:sz="12" w:space="0" w:color="auto"/>
            </w:tcBorders>
          </w:tcPr>
          <w:p w14:paraId="24ED6E91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PK, FK</w:t>
            </w:r>
          </w:p>
        </w:tc>
        <w:tc>
          <w:tcPr>
            <w:tcW w:w="1789" w:type="dxa"/>
            <w:tcBorders>
              <w:bottom w:val="single" w:sz="12" w:space="0" w:color="auto"/>
            </w:tcBorders>
          </w:tcPr>
          <w:p w14:paraId="43B76786" w14:textId="77777777" w:rsidR="00002765" w:rsidRPr="00002765" w:rsidRDefault="00002765" w:rsidP="00CA4D1B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highlight w:val="yellow"/>
                <w:lang w:val="en-US"/>
              </w:rPr>
              <w:t>CUST_ID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6E0B5805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443C9793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638FC1A2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1D045EE3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Да</w:t>
            </w:r>
          </w:p>
        </w:tc>
      </w:tr>
      <w:tr w:rsidR="00002765" w:rsidRPr="00F154A1" w14:paraId="51BEC141" w14:textId="77777777" w:rsidTr="00AC2631">
        <w:tc>
          <w:tcPr>
            <w:tcW w:w="1007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15175" w14:textId="77777777" w:rsidR="00002765" w:rsidRPr="00F154A1" w:rsidRDefault="00002765" w:rsidP="00002765">
            <w:pPr>
              <w:jc w:val="center"/>
              <w:rPr>
                <w:b/>
              </w:rPr>
            </w:pPr>
            <w:r w:rsidRPr="00F154A1">
              <w:rPr>
                <w:rFonts w:eastAsia="Courier New"/>
                <w:b/>
                <w:color w:val="0000FF"/>
              </w:rPr>
              <w:t>&lt;</w:t>
            </w:r>
            <w:r w:rsidRPr="00F154A1">
              <w:rPr>
                <w:rFonts w:eastAsia="Courier New"/>
                <w:b/>
                <w:color w:val="A31515"/>
              </w:rPr>
              <w:t>OrderDDenial</w:t>
            </w:r>
            <w:r w:rsidRPr="00F154A1">
              <w:rPr>
                <w:rFonts w:eastAsia="Courier New"/>
                <w:b/>
                <w:color w:val="0000FF"/>
              </w:rPr>
              <w:t xml:space="preserve">&gt; </w:t>
            </w:r>
            <w:r w:rsidRPr="00F154A1">
              <w:rPr>
                <w:rFonts w:eastAsia="Courier New"/>
                <w:b/>
              </w:rPr>
              <w:t>тег содержит информацию о причине отказа для конкретной позиции продукции в заказе из учетной системы (глобальная кодировка продукции).</w:t>
            </w:r>
          </w:p>
        </w:tc>
      </w:tr>
      <w:tr w:rsidR="00002765" w:rsidRPr="00F154A1" w14:paraId="15105A16" w14:textId="77777777" w:rsidTr="00AC2631">
        <w:tc>
          <w:tcPr>
            <w:tcW w:w="1173" w:type="dxa"/>
            <w:tcBorders>
              <w:top w:val="single" w:sz="12" w:space="0" w:color="auto"/>
            </w:tcBorders>
          </w:tcPr>
          <w:p w14:paraId="1E08CCF5" w14:textId="77777777" w:rsidR="00002765" w:rsidRPr="00F154A1" w:rsidRDefault="00002765" w:rsidP="00002765">
            <w:r w:rsidRPr="00F154A1">
              <w:t>PK, FK</w:t>
            </w:r>
          </w:p>
        </w:tc>
        <w:tc>
          <w:tcPr>
            <w:tcW w:w="1789" w:type="dxa"/>
            <w:tcBorders>
              <w:top w:val="single" w:sz="12" w:space="0" w:color="auto"/>
            </w:tcBorders>
          </w:tcPr>
          <w:p w14:paraId="52AB8D86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CORDER_NO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1A612234" w14:textId="77777777" w:rsidR="00002765" w:rsidRPr="00F154A1" w:rsidRDefault="00002765" w:rsidP="00002765">
            <w:r w:rsidRPr="00F154A1">
              <w:t>string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1B69D42C" w14:textId="77777777" w:rsidR="00002765" w:rsidRPr="00F154A1" w:rsidRDefault="00002765" w:rsidP="00002765">
            <w:r w:rsidRPr="00F154A1">
              <w:t>VARCHAR(58)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45FD6710" w14:textId="77777777" w:rsidR="00002765" w:rsidRPr="00F154A1" w:rsidRDefault="00002765" w:rsidP="00002765">
            <w:r w:rsidRPr="00F154A1">
              <w:t>номер заказа из учетной системы</w:t>
            </w:r>
          </w:p>
        </w:tc>
        <w:tc>
          <w:tcPr>
            <w:tcW w:w="1723" w:type="dxa"/>
            <w:tcBorders>
              <w:top w:val="single" w:sz="12" w:space="0" w:color="auto"/>
            </w:tcBorders>
          </w:tcPr>
          <w:p w14:paraId="2567AACE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F154A1" w14:paraId="2A02CB0D" w14:textId="77777777" w:rsidTr="00AC2631">
        <w:tc>
          <w:tcPr>
            <w:tcW w:w="1173" w:type="dxa"/>
          </w:tcPr>
          <w:p w14:paraId="2F5CA8C7" w14:textId="77777777" w:rsidR="00002765" w:rsidRPr="00F154A1" w:rsidRDefault="00002765" w:rsidP="00002765">
            <w:r w:rsidRPr="00F154A1">
              <w:t>PK, FK</w:t>
            </w:r>
          </w:p>
        </w:tc>
        <w:tc>
          <w:tcPr>
            <w:tcW w:w="1789" w:type="dxa"/>
          </w:tcPr>
          <w:p w14:paraId="10C3A945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559" w:type="dxa"/>
          </w:tcPr>
          <w:p w14:paraId="3D4180C7" w14:textId="77777777" w:rsidR="00002765" w:rsidRPr="00F154A1" w:rsidRDefault="00002765" w:rsidP="00002765">
            <w:r w:rsidRPr="00F154A1">
              <w:t>string</w:t>
            </w:r>
          </w:p>
        </w:tc>
        <w:tc>
          <w:tcPr>
            <w:tcW w:w="1843" w:type="dxa"/>
          </w:tcPr>
          <w:p w14:paraId="14F61B6D" w14:textId="77777777" w:rsidR="00002765" w:rsidRPr="00F154A1" w:rsidRDefault="00002765" w:rsidP="00002765">
            <w:r w:rsidRPr="00F154A1">
              <w:t>VARCHAR(20)</w:t>
            </w:r>
          </w:p>
        </w:tc>
        <w:tc>
          <w:tcPr>
            <w:tcW w:w="1985" w:type="dxa"/>
          </w:tcPr>
          <w:p w14:paraId="4086E2DD" w14:textId="77777777" w:rsidR="00002765" w:rsidRPr="00F154A1" w:rsidRDefault="00002765" w:rsidP="00002765">
            <w:r w:rsidRPr="00F154A1">
              <w:t>код продукции</w:t>
            </w:r>
          </w:p>
        </w:tc>
        <w:tc>
          <w:tcPr>
            <w:tcW w:w="1723" w:type="dxa"/>
          </w:tcPr>
          <w:p w14:paraId="11BA0FF4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F154A1" w14:paraId="7DF52269" w14:textId="77777777" w:rsidTr="00AC2631">
        <w:tc>
          <w:tcPr>
            <w:tcW w:w="1173" w:type="dxa"/>
          </w:tcPr>
          <w:p w14:paraId="4834692B" w14:textId="77777777" w:rsidR="00002765" w:rsidRPr="00F154A1" w:rsidRDefault="00002765" w:rsidP="00002765">
            <w:r w:rsidRPr="00F154A1">
              <w:lastRenderedPageBreak/>
              <w:t>PK, FK</w:t>
            </w:r>
          </w:p>
        </w:tc>
        <w:tc>
          <w:tcPr>
            <w:tcW w:w="1789" w:type="dxa"/>
          </w:tcPr>
          <w:p w14:paraId="1DB38059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DENIAL_ID</w:t>
            </w:r>
          </w:p>
        </w:tc>
        <w:tc>
          <w:tcPr>
            <w:tcW w:w="1559" w:type="dxa"/>
          </w:tcPr>
          <w:p w14:paraId="0A4F9520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843" w:type="dxa"/>
          </w:tcPr>
          <w:p w14:paraId="2A18A858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985" w:type="dxa"/>
          </w:tcPr>
          <w:p w14:paraId="0EFF08E5" w14:textId="77777777" w:rsidR="00002765" w:rsidRPr="00F154A1" w:rsidRDefault="00002765" w:rsidP="00002765">
            <w:r w:rsidRPr="00F154A1">
              <w:t>идентификатор причины отказа</w:t>
            </w:r>
          </w:p>
        </w:tc>
        <w:tc>
          <w:tcPr>
            <w:tcW w:w="1723" w:type="dxa"/>
          </w:tcPr>
          <w:p w14:paraId="0526C46F" w14:textId="77777777" w:rsidR="00002765" w:rsidRDefault="00002765" w:rsidP="00002765">
            <w:pPr>
              <w:rPr>
                <w:color w:val="4A86E8"/>
              </w:rPr>
            </w:pPr>
            <w:r w:rsidRPr="00AC2631">
              <w:t>Да</w:t>
            </w:r>
          </w:p>
          <w:p w14:paraId="6904F342" w14:textId="77777777" w:rsidR="00002765" w:rsidRPr="00F154A1" w:rsidRDefault="00002765" w:rsidP="00002765">
            <w:r w:rsidRPr="00F154A1">
              <w:rPr>
                <w:color w:val="4A86E8"/>
              </w:rPr>
              <w:t>(необязательный, значение по умолчанию 0)</w:t>
            </w:r>
          </w:p>
        </w:tc>
      </w:tr>
      <w:tr w:rsidR="00002765" w:rsidRPr="00F154A1" w14:paraId="469C2528" w14:textId="77777777" w:rsidTr="00AC2631">
        <w:tc>
          <w:tcPr>
            <w:tcW w:w="1173" w:type="dxa"/>
            <w:tcBorders>
              <w:bottom w:val="single" w:sz="12" w:space="0" w:color="auto"/>
            </w:tcBorders>
          </w:tcPr>
          <w:p w14:paraId="40360484" w14:textId="3B4A799E" w:rsidR="00002765" w:rsidRPr="00F154A1" w:rsidRDefault="00002765" w:rsidP="00002765"/>
        </w:tc>
        <w:tc>
          <w:tcPr>
            <w:tcW w:w="1789" w:type="dxa"/>
            <w:tcBorders>
              <w:bottom w:val="single" w:sz="12" w:space="0" w:color="auto"/>
            </w:tcBorders>
          </w:tcPr>
          <w:p w14:paraId="735804DB" w14:textId="77777777" w:rsidR="00002765" w:rsidRPr="00F154A1" w:rsidRDefault="00002765" w:rsidP="00002765">
            <w:r w:rsidRPr="00F154A1">
              <w:rPr>
                <w:rFonts w:eastAsia="Courier New"/>
                <w:color w:val="FF0000"/>
              </w:rPr>
              <w:t>STATUS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12BF3BA6" w14:textId="77777777" w:rsidR="00002765" w:rsidRPr="00F154A1" w:rsidRDefault="00002765" w:rsidP="00002765">
            <w:r w:rsidRPr="00F154A1">
              <w:t>unsignedByte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4D600CF8" w14:textId="77777777" w:rsidR="00002765" w:rsidRPr="00F154A1" w:rsidRDefault="00002765" w:rsidP="00002765">
            <w:r w:rsidRPr="00F154A1"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78DE72BD" w14:textId="77777777" w:rsidR="00002765" w:rsidRPr="00F154A1" w:rsidRDefault="00002765" w:rsidP="00002765">
            <w:r w:rsidRPr="00F154A1">
              <w:t>Статус (2-активный, 9-неактивный)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08E4A50A" w14:textId="77777777" w:rsidR="00002765" w:rsidRPr="00F154A1" w:rsidRDefault="00002765" w:rsidP="00002765">
            <w:r w:rsidRPr="00F154A1">
              <w:t>Да</w:t>
            </w:r>
          </w:p>
        </w:tc>
      </w:tr>
      <w:tr w:rsidR="00002765" w:rsidRPr="00002765" w14:paraId="4C0D912E" w14:textId="77777777" w:rsidTr="00CA4D1B">
        <w:tc>
          <w:tcPr>
            <w:tcW w:w="1173" w:type="dxa"/>
            <w:tcBorders>
              <w:bottom w:val="single" w:sz="12" w:space="0" w:color="auto"/>
            </w:tcBorders>
          </w:tcPr>
          <w:p w14:paraId="0F9CE76A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PK, FK</w:t>
            </w:r>
          </w:p>
        </w:tc>
        <w:tc>
          <w:tcPr>
            <w:tcW w:w="1789" w:type="dxa"/>
            <w:tcBorders>
              <w:bottom w:val="single" w:sz="12" w:space="0" w:color="auto"/>
            </w:tcBorders>
          </w:tcPr>
          <w:p w14:paraId="116681E3" w14:textId="77777777" w:rsidR="00002765" w:rsidRPr="00002765" w:rsidRDefault="00002765" w:rsidP="00CA4D1B">
            <w:pPr>
              <w:rPr>
                <w:rFonts w:eastAsia="Courier New"/>
                <w:color w:val="FF0000"/>
                <w:highlight w:val="yellow"/>
              </w:rPr>
            </w:pPr>
            <w:r w:rsidRPr="00002765">
              <w:rPr>
                <w:highlight w:val="yellow"/>
                <w:lang w:val="en-US"/>
              </w:rPr>
              <w:t>CUST_ID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249193AB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7FDAD56B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INT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14:paraId="093A62F5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23" w:type="dxa"/>
            <w:tcBorders>
              <w:bottom w:val="single" w:sz="12" w:space="0" w:color="auto"/>
            </w:tcBorders>
          </w:tcPr>
          <w:p w14:paraId="1FF318DD" w14:textId="77777777" w:rsidR="00002765" w:rsidRPr="00002765" w:rsidRDefault="00002765" w:rsidP="00CA4D1B">
            <w:pPr>
              <w:rPr>
                <w:highlight w:val="yellow"/>
              </w:rPr>
            </w:pPr>
            <w:r w:rsidRPr="00002765">
              <w:rPr>
                <w:highlight w:val="yellow"/>
              </w:rPr>
              <w:t>Да</w:t>
            </w:r>
          </w:p>
        </w:tc>
      </w:tr>
    </w:tbl>
    <w:p w14:paraId="37864F67" w14:textId="77777777" w:rsidR="00AC2631" w:rsidRPr="005D62F0" w:rsidRDefault="00AC2631" w:rsidP="00AC2631">
      <w:pPr>
        <w:spacing w:before="200" w:after="200"/>
        <w:ind w:left="357"/>
        <w:rPr>
          <w:lang w:val="en-US"/>
        </w:rPr>
      </w:pPr>
      <w:r>
        <w:t>Пример</w:t>
      </w:r>
      <w:r w:rsidRPr="005D62F0">
        <w:rPr>
          <w:lang w:val="en-US"/>
        </w:rPr>
        <w:t xml:space="preserve"> </w:t>
      </w:r>
      <w:r>
        <w:t>структуры</w:t>
      </w:r>
      <w:r w:rsidRPr="005D62F0">
        <w:rPr>
          <w:lang w:val="en-US"/>
        </w:rPr>
        <w:t xml:space="preserve"> </w:t>
      </w:r>
      <w:r>
        <w:t>файла</w:t>
      </w:r>
      <w:r w:rsidRPr="005D62F0">
        <w:rPr>
          <w:lang w:val="en-US"/>
        </w:rPr>
        <w:t>:</w:t>
      </w:r>
    </w:p>
    <w:p w14:paraId="36A0F344" w14:textId="77777777" w:rsidR="00AC2631" w:rsidRPr="005D62F0" w:rsidRDefault="00AC2631" w:rsidP="00AC2631">
      <w:pPr>
        <w:rPr>
          <w:lang w:val="en-US"/>
        </w:rPr>
      </w:pP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&lt;?</w:t>
      </w:r>
      <w:r w:rsidRPr="005D62F0">
        <w:rPr>
          <w:rFonts w:ascii="Courier New" w:eastAsia="Courier New" w:hAnsi="Courier New" w:cs="Courier New"/>
          <w:color w:val="A31515"/>
          <w:sz w:val="16"/>
          <w:lang w:val="en-US"/>
        </w:rPr>
        <w:t>xml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D62F0">
        <w:rPr>
          <w:rFonts w:ascii="Courier New" w:eastAsia="Courier New" w:hAnsi="Courier New" w:cs="Courier New"/>
          <w:color w:val="FF0000"/>
          <w:sz w:val="16"/>
          <w:lang w:val="en-US"/>
        </w:rPr>
        <w:t>version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D62F0">
        <w:rPr>
          <w:rFonts w:ascii="Courier New" w:eastAsia="Courier New" w:hAnsi="Courier New" w:cs="Courier New"/>
          <w:sz w:val="16"/>
          <w:lang w:val="en-US"/>
        </w:rPr>
        <w:t>"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1.0</w:t>
      </w:r>
      <w:r w:rsidRPr="005D62F0">
        <w:rPr>
          <w:rFonts w:ascii="Courier New" w:eastAsia="Courier New" w:hAnsi="Courier New" w:cs="Courier New"/>
          <w:sz w:val="16"/>
          <w:lang w:val="en-US"/>
        </w:rPr>
        <w:t>"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5D62F0">
        <w:rPr>
          <w:rFonts w:ascii="Courier New" w:eastAsia="Courier New" w:hAnsi="Courier New" w:cs="Courier New"/>
          <w:color w:val="FF0000"/>
          <w:sz w:val="16"/>
          <w:lang w:val="en-US"/>
        </w:rPr>
        <w:t>encoding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5D62F0">
        <w:rPr>
          <w:rFonts w:ascii="Courier New" w:eastAsia="Courier New" w:hAnsi="Courier New" w:cs="Courier New"/>
          <w:sz w:val="16"/>
          <w:lang w:val="en-US"/>
        </w:rPr>
        <w:t>"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utf-8</w:t>
      </w:r>
      <w:r w:rsidRPr="005D62F0">
        <w:rPr>
          <w:rFonts w:ascii="Courier New" w:eastAsia="Courier New" w:hAnsi="Courier New" w:cs="Courier New"/>
          <w:sz w:val="16"/>
          <w:lang w:val="en-US"/>
        </w:rPr>
        <w:t>"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?&gt;</w:t>
      </w:r>
    </w:p>
    <w:p w14:paraId="57A1512B" w14:textId="77777777" w:rsidR="00AC2631" w:rsidRPr="005D62F0" w:rsidRDefault="00AC2631" w:rsidP="00AC2631">
      <w:pPr>
        <w:rPr>
          <w:lang w:val="en-US"/>
        </w:rPr>
      </w:pP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5D62F0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2B3B3D0" w14:textId="77777777" w:rsidR="00AC2631" w:rsidRPr="005D62F0" w:rsidRDefault="00AC2631" w:rsidP="00AC2631">
      <w:pPr>
        <w:rPr>
          <w:lang w:val="en-US"/>
        </w:rPr>
      </w:pP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5D62F0">
        <w:rPr>
          <w:rFonts w:ascii="Courier New" w:eastAsia="Courier New" w:hAnsi="Courier New" w:cs="Courier New"/>
          <w:color w:val="A31515"/>
          <w:sz w:val="16"/>
          <w:lang w:val="en-US"/>
        </w:rPr>
        <w:t>OutletOrderDenials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306208F" w14:textId="77777777" w:rsidR="00AC2631" w:rsidRPr="005D62F0" w:rsidRDefault="00AC2631" w:rsidP="00AC2631">
      <w:pPr>
        <w:rPr>
          <w:lang w:val="en-US"/>
        </w:rPr>
      </w:pP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5D62F0">
        <w:rPr>
          <w:rFonts w:ascii="Courier New" w:eastAsia="Courier New" w:hAnsi="Courier New" w:cs="Courier New"/>
          <w:color w:val="A31515"/>
          <w:sz w:val="16"/>
          <w:lang w:val="en-US"/>
        </w:rPr>
        <w:t>OutletOrderHDenials</w:t>
      </w:r>
      <w:r w:rsidRPr="005D62F0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D1BDA4D" w14:textId="47E2A128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OutletOrderHDenial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125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0929955" w14:textId="5C4D487B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OutletOrderHDenial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125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3113828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OutletOrderHDenials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6A42E20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OutletOrderDDenials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38A4210" w14:textId="1BE2856E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CODE_01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125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A1541BE" w14:textId="5C259245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CODE_01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125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2C87FF60" w14:textId="28693B95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CODE_01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125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85CC82F" w14:textId="681F86C9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CODE_01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125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A78A9C3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OutletOrderDDenials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22156CE4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OutletOrderDenials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AFF3282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B416A3D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OrderHDenials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79564CD" w14:textId="1C82CE0C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OrderHDenial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948E09D" w14:textId="612773F4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OrderHDenial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BDDE68F" w14:textId="4198506D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OrderHDenial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0AE30226" w14:textId="0B5237F3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OrderHDenial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1D62B92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OrderHDenials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5052499E" w14:textId="7777777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OrderDDenials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7FDF1A78" w14:textId="6C390A4A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2D077943" w14:textId="634CAEBE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12C3C8FF" w14:textId="0FD8A497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C02A750" w14:textId="052EE81C" w:rsidR="00AC2631" w:rsidRPr="00827ABD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OrderDDenial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CORDER_NO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CODE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DENIAL_ID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777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827ABD">
        <w:rPr>
          <w:rFonts w:ascii="Courier New" w:eastAsia="Courier New" w:hAnsi="Courier New" w:cs="Courier New"/>
          <w:color w:val="FF0000"/>
          <w:sz w:val="16"/>
          <w:lang w:val="en-US"/>
        </w:rPr>
        <w:t>STATUS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2</w:t>
      </w:r>
      <w:r w:rsidRPr="00827ABD">
        <w:rPr>
          <w:rFonts w:ascii="Courier New" w:eastAsia="Courier New" w:hAnsi="Courier New" w:cs="Courier New"/>
          <w:sz w:val="16"/>
          <w:lang w:val="en-US"/>
        </w:rPr>
        <w:t>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002765" w:rsidRPr="00AA5E1F">
        <w:rPr>
          <w:rStyle w:val="sc31"/>
          <w:lang w:val="en-US"/>
        </w:rPr>
        <w:t>CUST_ID</w:t>
      </w:r>
      <w:r w:rsidR="00002765" w:rsidRPr="00AA5E1F">
        <w:rPr>
          <w:rStyle w:val="sc8"/>
          <w:lang w:val="en-US"/>
        </w:rPr>
        <w:t>=</w:t>
      </w:r>
      <w:r w:rsidR="00002765" w:rsidRPr="00AA5E1F">
        <w:rPr>
          <w:rStyle w:val="sc61"/>
          <w:lang w:val="en-US"/>
        </w:rPr>
        <w:t>"22"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818CC94" w14:textId="38684D98" w:rsidR="00AC2631" w:rsidRPr="00AC2631" w:rsidRDefault="00AC2631" w:rsidP="00AC2631">
      <w:pPr>
        <w:rPr>
          <w:lang w:val="en-US"/>
        </w:rPr>
      </w:pP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827ABD">
        <w:rPr>
          <w:rFonts w:ascii="Courier New" w:eastAsia="Courier New" w:hAnsi="Courier New" w:cs="Courier New"/>
          <w:color w:val="A31515"/>
          <w:sz w:val="16"/>
          <w:lang w:val="en-US"/>
        </w:rPr>
        <w:t>OrderDDenials</w:t>
      </w:r>
      <w:r w:rsidRPr="00827ABD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</w:r>
    </w:p>
    <w:p w14:paraId="7A6D2028" w14:textId="77777777" w:rsidR="00AC2631" w:rsidRPr="00AC2684" w:rsidRDefault="00AC2631" w:rsidP="00AC2631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ab/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OrderDenials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77788EE" w14:textId="77777777" w:rsidR="00AC2631" w:rsidRPr="00AC2684" w:rsidRDefault="00AC2631" w:rsidP="00AC2631">
      <w:pPr>
        <w:ind w:left="360"/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FCCE99A" w14:textId="77777777" w:rsidR="00AC2631" w:rsidRPr="00AC2684" w:rsidRDefault="00AC2631" w:rsidP="00AC2631">
      <w:pPr>
        <w:ind w:left="360"/>
        <w:rPr>
          <w:lang w:val="en-US"/>
        </w:rPr>
      </w:pPr>
    </w:p>
    <w:p w14:paraId="032A9C4E" w14:textId="77777777" w:rsidR="00AC2631" w:rsidRPr="00AC2684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20"/>
          <w:lang w:val="en-US"/>
        </w:rPr>
        <w:t>OutletOrderDenials</w:t>
      </w: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>
        <w:rPr>
          <w:rFonts w:ascii="Courier New" w:eastAsia="Courier New" w:hAnsi="Courier New" w:cs="Courier New"/>
          <w:sz w:val="20"/>
        </w:rPr>
        <w:t>содержит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>
        <w:rPr>
          <w:rFonts w:ascii="Courier New" w:eastAsia="Courier New" w:hAnsi="Courier New" w:cs="Courier New"/>
          <w:sz w:val="20"/>
        </w:rPr>
        <w:t>информацию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>
        <w:rPr>
          <w:rFonts w:ascii="Courier New" w:eastAsia="Courier New" w:hAnsi="Courier New" w:cs="Courier New"/>
          <w:sz w:val="20"/>
        </w:rPr>
        <w:t>о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>
        <w:rPr>
          <w:rFonts w:ascii="Courier New" w:eastAsia="Courier New" w:hAnsi="Courier New" w:cs="Courier New"/>
          <w:sz w:val="20"/>
        </w:rPr>
        <w:t>причинах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>
        <w:rPr>
          <w:rFonts w:ascii="Courier New" w:eastAsia="Courier New" w:hAnsi="Courier New" w:cs="Courier New"/>
          <w:sz w:val="20"/>
        </w:rPr>
        <w:t>отказов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>
        <w:rPr>
          <w:rFonts w:ascii="Courier New" w:eastAsia="Courier New" w:hAnsi="Courier New" w:cs="Courier New"/>
          <w:sz w:val="20"/>
        </w:rPr>
        <w:t>для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>
        <w:rPr>
          <w:rFonts w:ascii="Courier New" w:eastAsia="Courier New" w:hAnsi="Courier New" w:cs="Courier New"/>
          <w:sz w:val="20"/>
        </w:rPr>
        <w:t>заказов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SalesWorks.</w:t>
      </w:r>
    </w:p>
    <w:p w14:paraId="14BB0A45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OutletOrderHDenials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информациюо причинах отказов для заказов SalesWorks</w:t>
      </w:r>
    </w:p>
    <w:p w14:paraId="6685B9CE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OutletOrderHDenial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причине отказа для конкретного заказа SalesWorks.</w:t>
      </w:r>
    </w:p>
    <w:p w14:paraId="33360248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lastRenderedPageBreak/>
        <w:t>&lt;</w:t>
      </w:r>
      <w:r>
        <w:rPr>
          <w:rFonts w:ascii="Courier New" w:eastAsia="Courier New" w:hAnsi="Courier New" w:cs="Courier New"/>
          <w:color w:val="A31515"/>
          <w:sz w:val="20"/>
        </w:rPr>
        <w:t>OutletOrderDDenials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причинах отказов для заказов SalesWorks в разрезе проуктов.</w:t>
      </w:r>
    </w:p>
    <w:p w14:paraId="3A0253F5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OutletOrderDDenial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причине отказа для конкретной позиции продукции в заказе SalesWorks.</w:t>
      </w:r>
    </w:p>
    <w:p w14:paraId="065BA2A4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OrderDenials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причинах отказов для заказов из учетной системы.</w:t>
      </w:r>
    </w:p>
    <w:p w14:paraId="047B2FBE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OrderHDenials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причинах отказов для заказов из учетной системы.</w:t>
      </w:r>
    </w:p>
    <w:p w14:paraId="04E34E6A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OrderHDenial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причине отказа для конкретного заказа из учетной системы.</w:t>
      </w:r>
    </w:p>
    <w:p w14:paraId="1F43E970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OrderDDenials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причинах отказов для заказов из учетной системы в разрезе продуктов (глобальная кодировка продукции).</w:t>
      </w:r>
    </w:p>
    <w:p w14:paraId="0B5F389F" w14:textId="77777777" w:rsidR="00AC2631" w:rsidRDefault="00AC2631" w:rsidP="00F33417">
      <w:pPr>
        <w:spacing w:after="200" w:line="276" w:lineRule="auto"/>
        <w:contextualSpacing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color w:val="0000FF"/>
          <w:sz w:val="20"/>
        </w:rPr>
        <w:t>&lt;</w:t>
      </w:r>
      <w:r>
        <w:rPr>
          <w:rFonts w:ascii="Courier New" w:eastAsia="Courier New" w:hAnsi="Courier New" w:cs="Courier New"/>
          <w:color w:val="A31515"/>
          <w:sz w:val="20"/>
        </w:rPr>
        <w:t>OrderDDenial</w:t>
      </w:r>
      <w:r>
        <w:rPr>
          <w:rFonts w:ascii="Courier New" w:eastAsia="Courier New" w:hAnsi="Courier New" w:cs="Courier New"/>
          <w:color w:val="0000FF"/>
          <w:sz w:val="20"/>
        </w:rPr>
        <w:t xml:space="preserve">&gt; </w:t>
      </w:r>
      <w:r>
        <w:rPr>
          <w:rFonts w:ascii="Courier New" w:eastAsia="Courier New" w:hAnsi="Courier New" w:cs="Courier New"/>
          <w:sz w:val="20"/>
        </w:rPr>
        <w:t>тег содержит информацию о причине отказа для конретной позиции продукции в заказе из учетной системы (глобальная кодировка продукции).</w:t>
      </w:r>
    </w:p>
    <w:p w14:paraId="7763E764" w14:textId="312F0961" w:rsidR="001E20A5" w:rsidRPr="00133551" w:rsidRDefault="001E2D88" w:rsidP="001E2D88">
      <w:pPr>
        <w:pStyle w:val="1"/>
        <w:tabs>
          <w:tab w:val="clear" w:pos="1080"/>
          <w:tab w:val="num" w:pos="426"/>
        </w:tabs>
        <w:ind w:hanging="1080"/>
        <w:rPr>
          <w:lang w:val="ru-RU"/>
        </w:rPr>
      </w:pPr>
      <w:bookmarkStart w:id="2511" w:name="_Toc470019746"/>
      <w:bookmarkStart w:id="2512" w:name="_Toc470023909"/>
      <w:bookmarkStart w:id="2513" w:name="_Toc470028072"/>
      <w:bookmarkStart w:id="2514" w:name="_Toc470019747"/>
      <w:bookmarkStart w:id="2515" w:name="_Toc470023910"/>
      <w:bookmarkStart w:id="2516" w:name="_Toc470028073"/>
      <w:bookmarkStart w:id="2517" w:name="_Toc470019748"/>
      <w:bookmarkStart w:id="2518" w:name="_Toc470023911"/>
      <w:bookmarkStart w:id="2519" w:name="_Toc470028074"/>
      <w:bookmarkStart w:id="2520" w:name="_Toc470019749"/>
      <w:bookmarkStart w:id="2521" w:name="_Toc470023912"/>
      <w:bookmarkStart w:id="2522" w:name="_Toc470028075"/>
      <w:bookmarkStart w:id="2523" w:name="_Toc470019750"/>
      <w:bookmarkStart w:id="2524" w:name="_Toc470023913"/>
      <w:bookmarkStart w:id="2525" w:name="_Toc470028076"/>
      <w:bookmarkStart w:id="2526" w:name="_Toc470019751"/>
      <w:bookmarkStart w:id="2527" w:name="_Toc470023914"/>
      <w:bookmarkStart w:id="2528" w:name="_Toc470028077"/>
      <w:bookmarkStart w:id="2529" w:name="_Toc470019752"/>
      <w:bookmarkStart w:id="2530" w:name="_Toc470023915"/>
      <w:bookmarkStart w:id="2531" w:name="_Toc470028078"/>
      <w:bookmarkStart w:id="2532" w:name="_Toc470019753"/>
      <w:bookmarkStart w:id="2533" w:name="_Toc470023916"/>
      <w:bookmarkStart w:id="2534" w:name="_Toc470028079"/>
      <w:bookmarkStart w:id="2535" w:name="_Toc470019754"/>
      <w:bookmarkStart w:id="2536" w:name="_Toc470023917"/>
      <w:bookmarkStart w:id="2537" w:name="_Toc470028080"/>
      <w:bookmarkStart w:id="2538" w:name="_Toc470019755"/>
      <w:bookmarkStart w:id="2539" w:name="_Toc470023918"/>
      <w:bookmarkStart w:id="2540" w:name="_Toc470028081"/>
      <w:bookmarkStart w:id="2541" w:name="_Toc470019756"/>
      <w:bookmarkStart w:id="2542" w:name="_Toc470023919"/>
      <w:bookmarkStart w:id="2543" w:name="_Toc470028082"/>
      <w:bookmarkStart w:id="2544" w:name="_Toc470019757"/>
      <w:bookmarkStart w:id="2545" w:name="_Toc470023920"/>
      <w:bookmarkStart w:id="2546" w:name="_Toc470028083"/>
      <w:bookmarkStart w:id="2547" w:name="_Toc470019758"/>
      <w:bookmarkStart w:id="2548" w:name="_Toc470023921"/>
      <w:bookmarkStart w:id="2549" w:name="_Toc470028084"/>
      <w:bookmarkStart w:id="2550" w:name="_Toc470019759"/>
      <w:bookmarkStart w:id="2551" w:name="_Toc470023922"/>
      <w:bookmarkStart w:id="2552" w:name="_Toc470028085"/>
      <w:bookmarkStart w:id="2553" w:name="_Toc470019760"/>
      <w:bookmarkStart w:id="2554" w:name="_Toc470023923"/>
      <w:bookmarkStart w:id="2555" w:name="_Toc470028086"/>
      <w:bookmarkStart w:id="2556" w:name="_Toc470019761"/>
      <w:bookmarkStart w:id="2557" w:name="_Toc470023924"/>
      <w:bookmarkStart w:id="2558" w:name="_Toc470028087"/>
      <w:bookmarkStart w:id="2559" w:name="_Toc470019762"/>
      <w:bookmarkStart w:id="2560" w:name="_Toc470023925"/>
      <w:bookmarkStart w:id="2561" w:name="_Toc470028088"/>
      <w:bookmarkStart w:id="2562" w:name="_Toc470019763"/>
      <w:bookmarkStart w:id="2563" w:name="_Toc470023926"/>
      <w:bookmarkStart w:id="2564" w:name="_Toc470028089"/>
      <w:bookmarkStart w:id="2565" w:name="_Toc470019764"/>
      <w:bookmarkStart w:id="2566" w:name="_Toc470023927"/>
      <w:bookmarkStart w:id="2567" w:name="_Toc470028090"/>
      <w:bookmarkStart w:id="2568" w:name="_Toc470019782"/>
      <w:bookmarkStart w:id="2569" w:name="_Toc470023945"/>
      <w:bookmarkStart w:id="2570" w:name="_Toc470028108"/>
      <w:bookmarkStart w:id="2571" w:name="_Toc470019783"/>
      <w:bookmarkStart w:id="2572" w:name="_Toc470023946"/>
      <w:bookmarkStart w:id="2573" w:name="_Toc470028109"/>
      <w:bookmarkStart w:id="2574" w:name="_Toc470019784"/>
      <w:bookmarkStart w:id="2575" w:name="_Toc470023947"/>
      <w:bookmarkStart w:id="2576" w:name="_Toc470028110"/>
      <w:bookmarkStart w:id="2577" w:name="_Toc470019785"/>
      <w:bookmarkStart w:id="2578" w:name="_Toc470023948"/>
      <w:bookmarkStart w:id="2579" w:name="_Toc470028111"/>
      <w:bookmarkStart w:id="2580" w:name="_Toc470019786"/>
      <w:bookmarkStart w:id="2581" w:name="_Toc470023949"/>
      <w:bookmarkStart w:id="2582" w:name="_Toc470028112"/>
      <w:bookmarkStart w:id="2583" w:name="_Toc470019787"/>
      <w:bookmarkStart w:id="2584" w:name="_Toc470023950"/>
      <w:bookmarkStart w:id="2585" w:name="_Toc470028113"/>
      <w:bookmarkStart w:id="2586" w:name="_Toc470019788"/>
      <w:bookmarkStart w:id="2587" w:name="_Toc470023951"/>
      <w:bookmarkStart w:id="2588" w:name="_Toc470028114"/>
      <w:bookmarkStart w:id="2589" w:name="_Toc470019789"/>
      <w:bookmarkStart w:id="2590" w:name="_Toc470023952"/>
      <w:bookmarkStart w:id="2591" w:name="_Toc470028115"/>
      <w:bookmarkStart w:id="2592" w:name="_Toc470019790"/>
      <w:bookmarkStart w:id="2593" w:name="_Toc470023953"/>
      <w:bookmarkStart w:id="2594" w:name="_Toc470028116"/>
      <w:bookmarkStart w:id="2595" w:name="_Toc470019791"/>
      <w:bookmarkStart w:id="2596" w:name="_Toc470023954"/>
      <w:bookmarkStart w:id="2597" w:name="_Toc470028117"/>
      <w:bookmarkStart w:id="2598" w:name="_Toc470019792"/>
      <w:bookmarkStart w:id="2599" w:name="_Toc470023955"/>
      <w:bookmarkStart w:id="2600" w:name="_Toc470028118"/>
      <w:bookmarkStart w:id="2601" w:name="_Toc470019793"/>
      <w:bookmarkStart w:id="2602" w:name="_Toc470023956"/>
      <w:bookmarkStart w:id="2603" w:name="_Toc470028119"/>
      <w:bookmarkStart w:id="2604" w:name="_Toc470019794"/>
      <w:bookmarkStart w:id="2605" w:name="_Toc470023957"/>
      <w:bookmarkStart w:id="2606" w:name="_Toc470028120"/>
      <w:bookmarkStart w:id="2607" w:name="_Toc470019795"/>
      <w:bookmarkStart w:id="2608" w:name="_Toc470023958"/>
      <w:bookmarkStart w:id="2609" w:name="_Toc470028121"/>
      <w:bookmarkStart w:id="2610" w:name="_Toc470019796"/>
      <w:bookmarkStart w:id="2611" w:name="_Toc470023959"/>
      <w:bookmarkStart w:id="2612" w:name="_Toc470028122"/>
      <w:bookmarkStart w:id="2613" w:name="_Toc470019797"/>
      <w:bookmarkStart w:id="2614" w:name="_Toc470023960"/>
      <w:bookmarkStart w:id="2615" w:name="_Toc470028123"/>
      <w:bookmarkStart w:id="2616" w:name="_Toc470019798"/>
      <w:bookmarkStart w:id="2617" w:name="_Toc470023961"/>
      <w:bookmarkStart w:id="2618" w:name="_Toc470028124"/>
      <w:bookmarkStart w:id="2619" w:name="_Toc470019799"/>
      <w:bookmarkStart w:id="2620" w:name="_Toc470023962"/>
      <w:bookmarkStart w:id="2621" w:name="_Toc470028125"/>
      <w:bookmarkStart w:id="2622" w:name="_Toc470019821"/>
      <w:bookmarkStart w:id="2623" w:name="_Toc470023984"/>
      <w:bookmarkStart w:id="2624" w:name="_Toc470028147"/>
      <w:bookmarkStart w:id="2625" w:name="_Toc470019828"/>
      <w:bookmarkStart w:id="2626" w:name="_Toc470023991"/>
      <w:bookmarkStart w:id="2627" w:name="_Toc470028154"/>
      <w:bookmarkStart w:id="2628" w:name="_Toc470019835"/>
      <w:bookmarkStart w:id="2629" w:name="_Toc470023998"/>
      <w:bookmarkStart w:id="2630" w:name="_Toc470028161"/>
      <w:bookmarkStart w:id="2631" w:name="_Toc470019842"/>
      <w:bookmarkStart w:id="2632" w:name="_Toc470024005"/>
      <w:bookmarkStart w:id="2633" w:name="_Toc470028168"/>
      <w:bookmarkStart w:id="2634" w:name="_Toc470019849"/>
      <w:bookmarkStart w:id="2635" w:name="_Toc470024012"/>
      <w:bookmarkStart w:id="2636" w:name="_Toc470028175"/>
      <w:bookmarkStart w:id="2637" w:name="_Toc470019856"/>
      <w:bookmarkStart w:id="2638" w:name="_Toc470024019"/>
      <w:bookmarkStart w:id="2639" w:name="_Toc470028182"/>
      <w:bookmarkStart w:id="2640" w:name="_Toc470019863"/>
      <w:bookmarkStart w:id="2641" w:name="_Toc470024026"/>
      <w:bookmarkStart w:id="2642" w:name="_Toc470028189"/>
      <w:bookmarkStart w:id="2643" w:name="_Toc470019870"/>
      <w:bookmarkStart w:id="2644" w:name="_Toc470024033"/>
      <w:bookmarkStart w:id="2645" w:name="_Toc470028196"/>
      <w:bookmarkStart w:id="2646" w:name="_Toc470019877"/>
      <w:bookmarkStart w:id="2647" w:name="_Toc470024040"/>
      <w:bookmarkStart w:id="2648" w:name="_Toc470028203"/>
      <w:bookmarkStart w:id="2649" w:name="_Toc470019884"/>
      <w:bookmarkStart w:id="2650" w:name="_Toc470024047"/>
      <w:bookmarkStart w:id="2651" w:name="_Toc470028210"/>
      <w:bookmarkStart w:id="2652" w:name="_Toc470019905"/>
      <w:bookmarkStart w:id="2653" w:name="_Toc470024068"/>
      <w:bookmarkStart w:id="2654" w:name="_Toc470028231"/>
      <w:bookmarkStart w:id="2655" w:name="_Toc470019912"/>
      <w:bookmarkStart w:id="2656" w:name="_Toc470024075"/>
      <w:bookmarkStart w:id="2657" w:name="_Toc470028238"/>
      <w:bookmarkStart w:id="2658" w:name="_Toc470019920"/>
      <w:bookmarkStart w:id="2659" w:name="_Toc470024083"/>
      <w:bookmarkStart w:id="2660" w:name="_Toc470028246"/>
      <w:bookmarkStart w:id="2661" w:name="_Toc470019921"/>
      <w:bookmarkStart w:id="2662" w:name="_Toc470024084"/>
      <w:bookmarkStart w:id="2663" w:name="_Toc470028247"/>
      <w:bookmarkStart w:id="2664" w:name="_Toc470019922"/>
      <w:bookmarkStart w:id="2665" w:name="_Toc470024085"/>
      <w:bookmarkStart w:id="2666" w:name="_Toc470028248"/>
      <w:bookmarkStart w:id="2667" w:name="_Toc470019923"/>
      <w:bookmarkStart w:id="2668" w:name="_Toc470024086"/>
      <w:bookmarkStart w:id="2669" w:name="_Toc470028249"/>
      <w:bookmarkStart w:id="2670" w:name="_Toc470019924"/>
      <w:bookmarkStart w:id="2671" w:name="_Toc470024087"/>
      <w:bookmarkStart w:id="2672" w:name="_Toc470028250"/>
      <w:bookmarkStart w:id="2673" w:name="_Toc470019925"/>
      <w:bookmarkStart w:id="2674" w:name="_Toc470024088"/>
      <w:bookmarkStart w:id="2675" w:name="_Toc470028251"/>
      <w:bookmarkStart w:id="2676" w:name="_Toc470019926"/>
      <w:bookmarkStart w:id="2677" w:name="_Toc470024089"/>
      <w:bookmarkStart w:id="2678" w:name="_Toc470028252"/>
      <w:bookmarkStart w:id="2679" w:name="_Toc470019927"/>
      <w:bookmarkStart w:id="2680" w:name="_Toc470024090"/>
      <w:bookmarkStart w:id="2681" w:name="_Toc470028253"/>
      <w:bookmarkStart w:id="2682" w:name="_Toc470019928"/>
      <w:bookmarkStart w:id="2683" w:name="_Toc470024091"/>
      <w:bookmarkStart w:id="2684" w:name="_Toc470028254"/>
      <w:bookmarkStart w:id="2685" w:name="_Toc470019929"/>
      <w:bookmarkStart w:id="2686" w:name="_Toc470024092"/>
      <w:bookmarkStart w:id="2687" w:name="_Toc470028255"/>
      <w:bookmarkStart w:id="2688" w:name="_Toc470019930"/>
      <w:bookmarkStart w:id="2689" w:name="_Toc470024093"/>
      <w:bookmarkStart w:id="2690" w:name="_Toc470028256"/>
      <w:bookmarkStart w:id="2691" w:name="_Toc470019959"/>
      <w:bookmarkStart w:id="2692" w:name="_Toc470024122"/>
      <w:bookmarkStart w:id="2693" w:name="_Toc470028285"/>
      <w:bookmarkStart w:id="2694" w:name="_Toc470019967"/>
      <w:bookmarkStart w:id="2695" w:name="_Toc470024130"/>
      <w:bookmarkStart w:id="2696" w:name="_Toc470028293"/>
      <w:bookmarkStart w:id="2697" w:name="_Toc470019974"/>
      <w:bookmarkStart w:id="2698" w:name="_Toc470024137"/>
      <w:bookmarkStart w:id="2699" w:name="_Toc470028300"/>
      <w:bookmarkStart w:id="2700" w:name="_Toc470019975"/>
      <w:bookmarkStart w:id="2701" w:name="_Toc470024138"/>
      <w:bookmarkStart w:id="2702" w:name="_Toc470028301"/>
      <w:bookmarkStart w:id="2703" w:name="_Toc470019976"/>
      <w:bookmarkStart w:id="2704" w:name="_Toc470024139"/>
      <w:bookmarkStart w:id="2705" w:name="_Toc470028302"/>
      <w:bookmarkStart w:id="2706" w:name="_Toc470019977"/>
      <w:bookmarkStart w:id="2707" w:name="_Toc470024140"/>
      <w:bookmarkStart w:id="2708" w:name="_Toc470028303"/>
      <w:bookmarkStart w:id="2709" w:name="_Toc470019978"/>
      <w:bookmarkStart w:id="2710" w:name="_Toc470024141"/>
      <w:bookmarkStart w:id="2711" w:name="_Toc470028304"/>
      <w:bookmarkStart w:id="2712" w:name="_Toc470019979"/>
      <w:bookmarkStart w:id="2713" w:name="_Toc470024142"/>
      <w:bookmarkStart w:id="2714" w:name="_Toc470028305"/>
      <w:bookmarkStart w:id="2715" w:name="_Toc470019980"/>
      <w:bookmarkStart w:id="2716" w:name="_Toc470024143"/>
      <w:bookmarkStart w:id="2717" w:name="_Toc470028306"/>
      <w:bookmarkStart w:id="2718" w:name="_Toc470019981"/>
      <w:bookmarkStart w:id="2719" w:name="_Toc470024144"/>
      <w:bookmarkStart w:id="2720" w:name="_Toc470028307"/>
      <w:bookmarkStart w:id="2721" w:name="_Toc470019982"/>
      <w:bookmarkStart w:id="2722" w:name="_Toc470024145"/>
      <w:bookmarkStart w:id="2723" w:name="_Toc470028308"/>
      <w:bookmarkStart w:id="2724" w:name="_Toc470019983"/>
      <w:bookmarkStart w:id="2725" w:name="_Toc470024146"/>
      <w:bookmarkStart w:id="2726" w:name="_Toc470028309"/>
      <w:bookmarkStart w:id="2727" w:name="_Toc470019984"/>
      <w:bookmarkStart w:id="2728" w:name="_Toc470024147"/>
      <w:bookmarkStart w:id="2729" w:name="_Toc470028310"/>
      <w:bookmarkStart w:id="2730" w:name="_Toc470019985"/>
      <w:bookmarkStart w:id="2731" w:name="_Toc470024148"/>
      <w:bookmarkStart w:id="2732" w:name="_Toc470028311"/>
      <w:bookmarkStart w:id="2733" w:name="_Toc470019986"/>
      <w:bookmarkStart w:id="2734" w:name="_Toc470024149"/>
      <w:bookmarkStart w:id="2735" w:name="_Toc470028312"/>
      <w:bookmarkStart w:id="2736" w:name="_Toc470020029"/>
      <w:bookmarkStart w:id="2737" w:name="_Toc470024192"/>
      <w:bookmarkStart w:id="2738" w:name="_Toc470028355"/>
      <w:bookmarkStart w:id="2739" w:name="_Toc470020037"/>
      <w:bookmarkStart w:id="2740" w:name="_Toc470024200"/>
      <w:bookmarkStart w:id="2741" w:name="_Toc470028363"/>
      <w:bookmarkStart w:id="2742" w:name="_Toc470020044"/>
      <w:bookmarkStart w:id="2743" w:name="_Toc470024207"/>
      <w:bookmarkStart w:id="2744" w:name="_Toc470028370"/>
      <w:bookmarkStart w:id="2745" w:name="_Toc470020045"/>
      <w:bookmarkStart w:id="2746" w:name="_Toc470024208"/>
      <w:bookmarkStart w:id="2747" w:name="_Toc470028371"/>
      <w:bookmarkStart w:id="2748" w:name="_Toc470020046"/>
      <w:bookmarkStart w:id="2749" w:name="_Toc470024209"/>
      <w:bookmarkStart w:id="2750" w:name="_Toc470028372"/>
      <w:bookmarkStart w:id="2751" w:name="_Toc470020047"/>
      <w:bookmarkStart w:id="2752" w:name="_Toc470024210"/>
      <w:bookmarkStart w:id="2753" w:name="_Toc470028373"/>
      <w:bookmarkStart w:id="2754" w:name="_Toc470020048"/>
      <w:bookmarkStart w:id="2755" w:name="_Toc470024211"/>
      <w:bookmarkStart w:id="2756" w:name="_Toc470028374"/>
      <w:bookmarkStart w:id="2757" w:name="_Toc470020049"/>
      <w:bookmarkStart w:id="2758" w:name="_Toc470024212"/>
      <w:bookmarkStart w:id="2759" w:name="_Toc470028375"/>
      <w:bookmarkStart w:id="2760" w:name="_Toc470020050"/>
      <w:bookmarkStart w:id="2761" w:name="_Toc470024213"/>
      <w:bookmarkStart w:id="2762" w:name="_Toc470028376"/>
      <w:bookmarkStart w:id="2763" w:name="_Toc470020051"/>
      <w:bookmarkStart w:id="2764" w:name="_Toc470024214"/>
      <w:bookmarkStart w:id="2765" w:name="_Toc470028377"/>
      <w:bookmarkStart w:id="2766" w:name="_Toc470020052"/>
      <w:bookmarkStart w:id="2767" w:name="_Toc470024215"/>
      <w:bookmarkStart w:id="2768" w:name="_Toc470028378"/>
      <w:bookmarkStart w:id="2769" w:name="_Toc470020053"/>
      <w:bookmarkStart w:id="2770" w:name="_Toc470024216"/>
      <w:bookmarkStart w:id="2771" w:name="_Toc470028379"/>
      <w:bookmarkStart w:id="2772" w:name="_Toc470020075"/>
      <w:bookmarkStart w:id="2773" w:name="_Toc470024238"/>
      <w:bookmarkStart w:id="2774" w:name="_Toc470028401"/>
      <w:bookmarkStart w:id="2775" w:name="_Toc470020082"/>
      <w:bookmarkStart w:id="2776" w:name="_Toc470024245"/>
      <w:bookmarkStart w:id="2777" w:name="_Toc470028408"/>
      <w:bookmarkStart w:id="2778" w:name="_Toc470020090"/>
      <w:bookmarkStart w:id="2779" w:name="_Toc470024253"/>
      <w:bookmarkStart w:id="2780" w:name="_Toc470028416"/>
      <w:bookmarkStart w:id="2781" w:name="_Toc470020106"/>
      <w:bookmarkStart w:id="2782" w:name="_Toc470024269"/>
      <w:bookmarkStart w:id="2783" w:name="_Toc470028432"/>
      <w:bookmarkStart w:id="2784" w:name="_Toc470020107"/>
      <w:bookmarkStart w:id="2785" w:name="_Toc470024270"/>
      <w:bookmarkStart w:id="2786" w:name="_Toc470028433"/>
      <w:bookmarkStart w:id="2787" w:name="_Toc470020108"/>
      <w:bookmarkStart w:id="2788" w:name="_Toc470024271"/>
      <w:bookmarkStart w:id="2789" w:name="_Toc470028434"/>
      <w:bookmarkStart w:id="2790" w:name="_Toc470020109"/>
      <w:bookmarkStart w:id="2791" w:name="_Toc470024272"/>
      <w:bookmarkStart w:id="2792" w:name="_Toc470028435"/>
      <w:bookmarkStart w:id="2793" w:name="_Toc470020110"/>
      <w:bookmarkStart w:id="2794" w:name="_Toc470024273"/>
      <w:bookmarkStart w:id="2795" w:name="_Toc470028436"/>
      <w:bookmarkStart w:id="2796" w:name="_Toc470020111"/>
      <w:bookmarkStart w:id="2797" w:name="_Toc470024274"/>
      <w:bookmarkStart w:id="2798" w:name="_Toc470028437"/>
      <w:bookmarkStart w:id="2799" w:name="_Toc470020112"/>
      <w:bookmarkStart w:id="2800" w:name="_Toc470024275"/>
      <w:bookmarkStart w:id="2801" w:name="_Toc470028438"/>
      <w:bookmarkStart w:id="2802" w:name="_Toc470020113"/>
      <w:bookmarkStart w:id="2803" w:name="_Toc470024276"/>
      <w:bookmarkStart w:id="2804" w:name="_Toc470028439"/>
      <w:bookmarkStart w:id="2805" w:name="_Toc470020114"/>
      <w:bookmarkStart w:id="2806" w:name="_Toc470024277"/>
      <w:bookmarkStart w:id="2807" w:name="_Toc470028440"/>
      <w:bookmarkStart w:id="2808" w:name="_Toc470020115"/>
      <w:bookmarkStart w:id="2809" w:name="_Toc470024278"/>
      <w:bookmarkStart w:id="2810" w:name="_Toc470028441"/>
      <w:bookmarkStart w:id="2811" w:name="_Toc470020116"/>
      <w:bookmarkStart w:id="2812" w:name="_Toc470024279"/>
      <w:bookmarkStart w:id="2813" w:name="_Toc470028442"/>
      <w:bookmarkStart w:id="2814" w:name="_Toc470020117"/>
      <w:bookmarkStart w:id="2815" w:name="_Toc470024280"/>
      <w:bookmarkStart w:id="2816" w:name="_Toc470028443"/>
      <w:bookmarkStart w:id="2817" w:name="_Toc470020118"/>
      <w:bookmarkStart w:id="2818" w:name="_Toc470024281"/>
      <w:bookmarkStart w:id="2819" w:name="_Toc470028444"/>
      <w:bookmarkStart w:id="2820" w:name="_Toc470020147"/>
      <w:bookmarkStart w:id="2821" w:name="_Toc470024310"/>
      <w:bookmarkStart w:id="2822" w:name="_Toc470028473"/>
      <w:bookmarkStart w:id="2823" w:name="_Toc470020161"/>
      <w:bookmarkStart w:id="2824" w:name="_Toc470024324"/>
      <w:bookmarkStart w:id="2825" w:name="_Toc470028487"/>
      <w:bookmarkStart w:id="2826" w:name="_Toc470020169"/>
      <w:bookmarkStart w:id="2827" w:name="_Toc470024332"/>
      <w:bookmarkStart w:id="2828" w:name="_Toc470028495"/>
      <w:bookmarkStart w:id="2829" w:name="_Toc470020185"/>
      <w:bookmarkStart w:id="2830" w:name="_Toc470024348"/>
      <w:bookmarkStart w:id="2831" w:name="_Toc470028511"/>
      <w:bookmarkStart w:id="2832" w:name="_Toc470020186"/>
      <w:bookmarkStart w:id="2833" w:name="_Toc470024349"/>
      <w:bookmarkStart w:id="2834" w:name="_Toc470028512"/>
      <w:bookmarkStart w:id="2835" w:name="_Toc470020187"/>
      <w:bookmarkStart w:id="2836" w:name="_Toc470024350"/>
      <w:bookmarkStart w:id="2837" w:name="_Toc470028513"/>
      <w:bookmarkStart w:id="2838" w:name="_Toc470020188"/>
      <w:bookmarkStart w:id="2839" w:name="_Toc470024351"/>
      <w:bookmarkStart w:id="2840" w:name="_Toc470028514"/>
      <w:bookmarkStart w:id="2841" w:name="_Toc470020189"/>
      <w:bookmarkStart w:id="2842" w:name="_Toc470024352"/>
      <w:bookmarkStart w:id="2843" w:name="_Toc470028515"/>
      <w:bookmarkStart w:id="2844" w:name="_Toc470020190"/>
      <w:bookmarkStart w:id="2845" w:name="_Toc470024353"/>
      <w:bookmarkStart w:id="2846" w:name="_Toc470028516"/>
      <w:bookmarkStart w:id="2847" w:name="_Toc470020191"/>
      <w:bookmarkStart w:id="2848" w:name="_Toc470024354"/>
      <w:bookmarkStart w:id="2849" w:name="_Toc470028517"/>
      <w:bookmarkStart w:id="2850" w:name="_Toc470020192"/>
      <w:bookmarkStart w:id="2851" w:name="_Toc470024355"/>
      <w:bookmarkStart w:id="2852" w:name="_Toc470028518"/>
      <w:bookmarkStart w:id="2853" w:name="_Toc470020193"/>
      <w:bookmarkStart w:id="2854" w:name="_Toc470024356"/>
      <w:bookmarkStart w:id="2855" w:name="_Toc470028519"/>
      <w:bookmarkStart w:id="2856" w:name="_Toc470020194"/>
      <w:bookmarkStart w:id="2857" w:name="_Toc470024357"/>
      <w:bookmarkStart w:id="2858" w:name="_Toc470028520"/>
      <w:bookmarkStart w:id="2859" w:name="_Toc470020195"/>
      <w:bookmarkStart w:id="2860" w:name="_Toc470024358"/>
      <w:bookmarkStart w:id="2861" w:name="_Toc470028521"/>
      <w:bookmarkStart w:id="2862" w:name="_Toc470020196"/>
      <w:bookmarkStart w:id="2863" w:name="_Toc470024359"/>
      <w:bookmarkStart w:id="2864" w:name="_Toc470028522"/>
      <w:bookmarkStart w:id="2865" w:name="_Toc470020197"/>
      <w:bookmarkStart w:id="2866" w:name="_Toc470024360"/>
      <w:bookmarkStart w:id="2867" w:name="_Toc470028523"/>
      <w:bookmarkStart w:id="2868" w:name="_Toc470020205"/>
      <w:bookmarkStart w:id="2869" w:name="_Toc470024368"/>
      <w:bookmarkStart w:id="2870" w:name="_Toc470028531"/>
      <w:bookmarkStart w:id="2871" w:name="_Toc470020226"/>
      <w:bookmarkStart w:id="2872" w:name="_Toc470024389"/>
      <w:bookmarkStart w:id="2873" w:name="_Toc470028552"/>
      <w:bookmarkStart w:id="2874" w:name="_Toc470020240"/>
      <w:bookmarkStart w:id="2875" w:name="_Toc470024403"/>
      <w:bookmarkStart w:id="2876" w:name="_Toc470028566"/>
      <w:bookmarkStart w:id="2877" w:name="_Toc470020254"/>
      <w:bookmarkStart w:id="2878" w:name="_Toc470024417"/>
      <w:bookmarkStart w:id="2879" w:name="_Toc470028580"/>
      <w:bookmarkStart w:id="2880" w:name="_Toc470020261"/>
      <w:bookmarkStart w:id="2881" w:name="_Toc470024424"/>
      <w:bookmarkStart w:id="2882" w:name="_Toc470028587"/>
      <w:bookmarkStart w:id="2883" w:name="_Toc470020268"/>
      <w:bookmarkStart w:id="2884" w:name="_Toc470024431"/>
      <w:bookmarkStart w:id="2885" w:name="_Toc470028594"/>
      <w:bookmarkStart w:id="2886" w:name="_Toc470020276"/>
      <w:bookmarkStart w:id="2887" w:name="_Toc470024439"/>
      <w:bookmarkStart w:id="2888" w:name="_Toc470028602"/>
      <w:bookmarkStart w:id="2889" w:name="_Toc470020283"/>
      <w:bookmarkStart w:id="2890" w:name="_Toc470024446"/>
      <w:bookmarkStart w:id="2891" w:name="_Toc470028609"/>
      <w:bookmarkStart w:id="2892" w:name="_Toc470020284"/>
      <w:bookmarkStart w:id="2893" w:name="_Toc470024447"/>
      <w:bookmarkStart w:id="2894" w:name="_Toc470028610"/>
      <w:bookmarkStart w:id="2895" w:name="_Toc470020285"/>
      <w:bookmarkStart w:id="2896" w:name="_Toc470024448"/>
      <w:bookmarkStart w:id="2897" w:name="_Toc470028611"/>
      <w:bookmarkStart w:id="2898" w:name="_Toc470020286"/>
      <w:bookmarkStart w:id="2899" w:name="_Toc470024449"/>
      <w:bookmarkStart w:id="2900" w:name="_Toc470028612"/>
      <w:bookmarkStart w:id="2901" w:name="_Toc470020287"/>
      <w:bookmarkStart w:id="2902" w:name="_Toc470024450"/>
      <w:bookmarkStart w:id="2903" w:name="_Toc470028613"/>
      <w:bookmarkStart w:id="2904" w:name="_Toc470020288"/>
      <w:bookmarkStart w:id="2905" w:name="_Toc470024451"/>
      <w:bookmarkStart w:id="2906" w:name="_Toc470028614"/>
      <w:bookmarkStart w:id="2907" w:name="_Toc470020289"/>
      <w:bookmarkStart w:id="2908" w:name="_Toc470024452"/>
      <w:bookmarkStart w:id="2909" w:name="_Toc470028615"/>
      <w:bookmarkStart w:id="2910" w:name="_Toc470020290"/>
      <w:bookmarkStart w:id="2911" w:name="_Toc470024453"/>
      <w:bookmarkStart w:id="2912" w:name="_Toc470028616"/>
      <w:bookmarkStart w:id="2913" w:name="_Toc470020291"/>
      <w:bookmarkStart w:id="2914" w:name="_Toc470024454"/>
      <w:bookmarkStart w:id="2915" w:name="_Toc470028617"/>
      <w:bookmarkStart w:id="2916" w:name="_Toc470020292"/>
      <w:bookmarkStart w:id="2917" w:name="_Toc470024455"/>
      <w:bookmarkStart w:id="2918" w:name="_Toc470028618"/>
      <w:bookmarkStart w:id="2919" w:name="_Toc470020293"/>
      <w:bookmarkStart w:id="2920" w:name="_Toc470024456"/>
      <w:bookmarkStart w:id="2921" w:name="_Toc470028619"/>
      <w:bookmarkStart w:id="2922" w:name="_Toc470020294"/>
      <w:bookmarkStart w:id="2923" w:name="_Toc470024457"/>
      <w:bookmarkStart w:id="2924" w:name="_Toc470028620"/>
      <w:bookmarkStart w:id="2925" w:name="_Toc470020295"/>
      <w:bookmarkStart w:id="2926" w:name="_Toc470024458"/>
      <w:bookmarkStart w:id="2927" w:name="_Toc470028621"/>
      <w:bookmarkStart w:id="2928" w:name="_Toc470020296"/>
      <w:bookmarkStart w:id="2929" w:name="_Toc470024459"/>
      <w:bookmarkStart w:id="2930" w:name="_Toc470028622"/>
      <w:bookmarkStart w:id="2931" w:name="_Toc470020297"/>
      <w:bookmarkStart w:id="2932" w:name="_Toc470024460"/>
      <w:bookmarkStart w:id="2933" w:name="_Toc470028623"/>
      <w:bookmarkStart w:id="2934" w:name="_Toc470020298"/>
      <w:bookmarkStart w:id="2935" w:name="_Toc470024461"/>
      <w:bookmarkStart w:id="2936" w:name="_Toc470028624"/>
      <w:bookmarkStart w:id="2937" w:name="_Toc470020306"/>
      <w:bookmarkStart w:id="2938" w:name="_Toc470024469"/>
      <w:bookmarkStart w:id="2939" w:name="_Toc470028632"/>
      <w:bookmarkStart w:id="2940" w:name="_Toc470020320"/>
      <w:bookmarkStart w:id="2941" w:name="_Toc470024483"/>
      <w:bookmarkStart w:id="2942" w:name="_Toc470028646"/>
      <w:bookmarkStart w:id="2943" w:name="_Toc470020327"/>
      <w:bookmarkStart w:id="2944" w:name="_Toc470024490"/>
      <w:bookmarkStart w:id="2945" w:name="_Toc470028653"/>
      <w:bookmarkStart w:id="2946" w:name="_Toc470020334"/>
      <w:bookmarkStart w:id="2947" w:name="_Toc470024497"/>
      <w:bookmarkStart w:id="2948" w:name="_Toc470028660"/>
      <w:bookmarkStart w:id="2949" w:name="_Toc470020341"/>
      <w:bookmarkStart w:id="2950" w:name="_Toc470024504"/>
      <w:bookmarkStart w:id="2951" w:name="_Toc470028667"/>
      <w:bookmarkStart w:id="2952" w:name="_Toc470020348"/>
      <w:bookmarkStart w:id="2953" w:name="_Toc470024511"/>
      <w:bookmarkStart w:id="2954" w:name="_Toc470028674"/>
      <w:bookmarkStart w:id="2955" w:name="_Toc470020355"/>
      <w:bookmarkStart w:id="2956" w:name="_Toc470024518"/>
      <w:bookmarkStart w:id="2957" w:name="_Toc470028681"/>
      <w:bookmarkStart w:id="2958" w:name="_Toc470020364"/>
      <w:bookmarkStart w:id="2959" w:name="_Toc470024527"/>
      <w:bookmarkStart w:id="2960" w:name="_Toc470028690"/>
      <w:bookmarkStart w:id="2961" w:name="_Toc470020379"/>
      <w:bookmarkStart w:id="2962" w:name="_Toc470024542"/>
      <w:bookmarkStart w:id="2963" w:name="_Toc470028705"/>
      <w:bookmarkStart w:id="2964" w:name="_Toc470020380"/>
      <w:bookmarkStart w:id="2965" w:name="_Toc470024543"/>
      <w:bookmarkStart w:id="2966" w:name="_Toc470028706"/>
      <w:bookmarkStart w:id="2967" w:name="_Toc470020381"/>
      <w:bookmarkStart w:id="2968" w:name="_Toc470024544"/>
      <w:bookmarkStart w:id="2969" w:name="_Toc470028707"/>
      <w:bookmarkStart w:id="2970" w:name="_Toc470020382"/>
      <w:bookmarkStart w:id="2971" w:name="_Toc470024545"/>
      <w:bookmarkStart w:id="2972" w:name="_Toc470028708"/>
      <w:bookmarkStart w:id="2973" w:name="_Toc470020383"/>
      <w:bookmarkStart w:id="2974" w:name="_Toc470024546"/>
      <w:bookmarkStart w:id="2975" w:name="_Toc470028709"/>
      <w:bookmarkStart w:id="2976" w:name="_Toc470020384"/>
      <w:bookmarkStart w:id="2977" w:name="_Toc470024547"/>
      <w:bookmarkStart w:id="2978" w:name="_Toc470028710"/>
      <w:bookmarkStart w:id="2979" w:name="_Toc470020385"/>
      <w:bookmarkStart w:id="2980" w:name="_Toc470024548"/>
      <w:bookmarkStart w:id="2981" w:name="_Toc470028711"/>
      <w:bookmarkStart w:id="2982" w:name="_Toc470020400"/>
      <w:bookmarkStart w:id="2983" w:name="_Toc470024563"/>
      <w:bookmarkStart w:id="2984" w:name="_Toc470028726"/>
      <w:bookmarkStart w:id="2985" w:name="_Toc470020407"/>
      <w:bookmarkStart w:id="2986" w:name="_Toc470024570"/>
      <w:bookmarkStart w:id="2987" w:name="_Toc470028733"/>
      <w:bookmarkStart w:id="2988" w:name="_Toc470020408"/>
      <w:bookmarkStart w:id="2989" w:name="_Toc470024571"/>
      <w:bookmarkStart w:id="2990" w:name="_Toc470028734"/>
      <w:bookmarkStart w:id="2991" w:name="_Toc503529961"/>
      <w:bookmarkEnd w:id="2474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r w:rsidRPr="00133551">
        <w:rPr>
          <w:lang w:val="ru-RU"/>
        </w:rPr>
        <w:t>Спецификация XML файлов э</w:t>
      </w:r>
      <w:r w:rsidR="00762D42" w:rsidRPr="00133551">
        <w:rPr>
          <w:lang w:val="ru-RU"/>
        </w:rPr>
        <w:t>кспорт</w:t>
      </w:r>
      <w:bookmarkEnd w:id="2991"/>
    </w:p>
    <w:p w14:paraId="1CA6BAFC" w14:textId="27107BEE" w:rsidR="001B5163" w:rsidRPr="003F67E8" w:rsidRDefault="001B5163" w:rsidP="001E2D88">
      <w:pPr>
        <w:pStyle w:val="21"/>
        <w:ind w:left="567"/>
        <w:rPr>
          <w:lang w:val="ru-RU"/>
        </w:rPr>
      </w:pPr>
      <w:bookmarkStart w:id="2992" w:name="_Toc470020622"/>
      <w:bookmarkStart w:id="2993" w:name="_Toc470024785"/>
      <w:bookmarkStart w:id="2994" w:name="_Toc470028948"/>
      <w:bookmarkStart w:id="2995" w:name="_Toc470020623"/>
      <w:bookmarkStart w:id="2996" w:name="_Toc470024786"/>
      <w:bookmarkStart w:id="2997" w:name="_Toc470028949"/>
      <w:bookmarkStart w:id="2998" w:name="_Toc470020624"/>
      <w:bookmarkStart w:id="2999" w:name="_Toc470024787"/>
      <w:bookmarkStart w:id="3000" w:name="_Toc470028950"/>
      <w:bookmarkStart w:id="3001" w:name="_Toc470020625"/>
      <w:bookmarkStart w:id="3002" w:name="_Toc470024788"/>
      <w:bookmarkStart w:id="3003" w:name="_Toc470028951"/>
      <w:bookmarkStart w:id="3004" w:name="_Toc470020633"/>
      <w:bookmarkStart w:id="3005" w:name="_Toc470024796"/>
      <w:bookmarkStart w:id="3006" w:name="_Toc470028959"/>
      <w:bookmarkStart w:id="3007" w:name="_Toc470020640"/>
      <w:bookmarkStart w:id="3008" w:name="_Toc470024803"/>
      <w:bookmarkStart w:id="3009" w:name="_Toc470028966"/>
      <w:bookmarkStart w:id="3010" w:name="_Toc470020647"/>
      <w:bookmarkStart w:id="3011" w:name="_Toc470024810"/>
      <w:bookmarkStart w:id="3012" w:name="_Toc470028973"/>
      <w:bookmarkStart w:id="3013" w:name="_Toc470020654"/>
      <w:bookmarkStart w:id="3014" w:name="_Toc470024817"/>
      <w:bookmarkStart w:id="3015" w:name="_Toc470028980"/>
      <w:bookmarkStart w:id="3016" w:name="_Toc470020669"/>
      <w:bookmarkStart w:id="3017" w:name="_Toc470024832"/>
      <w:bookmarkStart w:id="3018" w:name="_Toc470028995"/>
      <w:bookmarkStart w:id="3019" w:name="_Toc470020670"/>
      <w:bookmarkStart w:id="3020" w:name="_Toc470024833"/>
      <w:bookmarkStart w:id="3021" w:name="_Toc470028996"/>
      <w:bookmarkStart w:id="3022" w:name="_Toc470020671"/>
      <w:bookmarkStart w:id="3023" w:name="_Toc470024834"/>
      <w:bookmarkStart w:id="3024" w:name="_Toc470028997"/>
      <w:bookmarkStart w:id="3025" w:name="_Toc470020672"/>
      <w:bookmarkStart w:id="3026" w:name="_Toc470024835"/>
      <w:bookmarkStart w:id="3027" w:name="_Toc470028998"/>
      <w:bookmarkStart w:id="3028" w:name="_Toc470020673"/>
      <w:bookmarkStart w:id="3029" w:name="_Toc470024836"/>
      <w:bookmarkStart w:id="3030" w:name="_Toc470028999"/>
      <w:bookmarkStart w:id="3031" w:name="_Toc470020674"/>
      <w:bookmarkStart w:id="3032" w:name="_Toc470024837"/>
      <w:bookmarkStart w:id="3033" w:name="_Toc470029000"/>
      <w:bookmarkStart w:id="3034" w:name="_Toc470020675"/>
      <w:bookmarkStart w:id="3035" w:name="_Toc470024838"/>
      <w:bookmarkStart w:id="3036" w:name="_Toc470029001"/>
      <w:bookmarkStart w:id="3037" w:name="_Toc470020676"/>
      <w:bookmarkStart w:id="3038" w:name="_Toc470024839"/>
      <w:bookmarkStart w:id="3039" w:name="_Toc470029002"/>
      <w:bookmarkStart w:id="3040" w:name="_Toc470020677"/>
      <w:bookmarkStart w:id="3041" w:name="_Toc470024840"/>
      <w:bookmarkStart w:id="3042" w:name="_Toc470029003"/>
      <w:bookmarkStart w:id="3043" w:name="_Toc470020678"/>
      <w:bookmarkStart w:id="3044" w:name="_Toc470024841"/>
      <w:bookmarkStart w:id="3045" w:name="_Toc470029004"/>
      <w:bookmarkStart w:id="3046" w:name="_Toc470020679"/>
      <w:bookmarkStart w:id="3047" w:name="_Toc470024842"/>
      <w:bookmarkStart w:id="3048" w:name="_Toc470029005"/>
      <w:bookmarkStart w:id="3049" w:name="_Toc470020680"/>
      <w:bookmarkStart w:id="3050" w:name="_Toc470024843"/>
      <w:bookmarkStart w:id="3051" w:name="_Toc470029006"/>
      <w:bookmarkStart w:id="3052" w:name="_Toc470020681"/>
      <w:bookmarkStart w:id="3053" w:name="_Toc470024844"/>
      <w:bookmarkStart w:id="3054" w:name="_Toc470029007"/>
      <w:bookmarkStart w:id="3055" w:name="_Toc470020682"/>
      <w:bookmarkStart w:id="3056" w:name="_Toc470024845"/>
      <w:bookmarkStart w:id="3057" w:name="_Toc470029008"/>
      <w:bookmarkStart w:id="3058" w:name="_Toc470020683"/>
      <w:bookmarkStart w:id="3059" w:name="_Toc470024846"/>
      <w:bookmarkStart w:id="3060" w:name="_Toc470029009"/>
      <w:bookmarkStart w:id="3061" w:name="_Toc470020684"/>
      <w:bookmarkStart w:id="3062" w:name="_Toc470024847"/>
      <w:bookmarkStart w:id="3063" w:name="_Toc470029010"/>
      <w:bookmarkStart w:id="3064" w:name="_Toc194309126"/>
      <w:bookmarkStart w:id="3065" w:name="_Toc356571362"/>
      <w:bookmarkStart w:id="3066" w:name="_Toc503529962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r w:rsidRPr="003F67E8">
        <w:rPr>
          <w:lang w:val="ru-RU"/>
        </w:rPr>
        <w:t>Таблиц</w:t>
      </w:r>
      <w:r w:rsidR="00E3261E" w:rsidRPr="003F67E8">
        <w:rPr>
          <w:lang w:val="ru-RU"/>
        </w:rPr>
        <w:t>а</w:t>
      </w:r>
      <w:r w:rsidRPr="003F67E8">
        <w:rPr>
          <w:lang w:val="ru-RU"/>
        </w:rPr>
        <w:t xml:space="preserve"> </w:t>
      </w:r>
      <w:bookmarkEnd w:id="3064"/>
      <w:bookmarkEnd w:id="3065"/>
      <w:r w:rsidR="00792CF3" w:rsidRPr="003F67E8">
        <w:rPr>
          <w:lang w:val="ru-RU"/>
        </w:rPr>
        <w:t>OutletCards.xml</w:t>
      </w:r>
      <w:r w:rsidR="001E2D88" w:rsidRPr="003F67E8">
        <w:rPr>
          <w:lang w:val="ru-RU"/>
        </w:rPr>
        <w:t xml:space="preserve"> (П</w:t>
      </w:r>
      <w:r w:rsidR="005B18E8" w:rsidRPr="003F67E8">
        <w:rPr>
          <w:lang w:val="ru-RU"/>
        </w:rPr>
        <w:t>ри необходимости)</w:t>
      </w:r>
      <w:bookmarkEnd w:id="3066"/>
    </w:p>
    <w:p w14:paraId="43601E61" w14:textId="5C3A3C44" w:rsidR="001B5163" w:rsidRPr="003F67E8" w:rsidRDefault="00E3261E" w:rsidP="00342B1E">
      <w:pPr>
        <w:spacing w:before="200" w:after="200"/>
        <w:ind w:firstLine="567"/>
        <w:rPr>
          <w:b/>
          <w:u w:val="single"/>
        </w:rPr>
      </w:pPr>
      <w:r w:rsidRPr="003F67E8">
        <w:rPr>
          <w:b/>
          <w:u w:val="single"/>
        </w:rPr>
        <w:t xml:space="preserve">Информация о </w:t>
      </w:r>
      <w:r w:rsidR="00792CF3" w:rsidRPr="003F67E8">
        <w:rPr>
          <w:b/>
          <w:u w:val="single"/>
        </w:rPr>
        <w:t>визитах</w:t>
      </w:r>
      <w:r w:rsidRPr="003F67E8">
        <w:rPr>
          <w:b/>
          <w:u w:val="single"/>
        </w:rPr>
        <w:t>.</w:t>
      </w:r>
    </w:p>
    <w:p w14:paraId="685CD12D" w14:textId="4392AA35" w:rsidR="003F2974" w:rsidRPr="003F67E8" w:rsidRDefault="003F2974" w:rsidP="00342B1E">
      <w:pPr>
        <w:ind w:firstLine="567"/>
      </w:pPr>
      <w:r w:rsidRPr="003F67E8">
        <w:t>Необходимо реализовать выгрузку данных в таблицу следующего формата.</w:t>
      </w:r>
    </w:p>
    <w:tbl>
      <w:tblPr>
        <w:tblStyle w:val="afff0"/>
        <w:tblW w:w="10116" w:type="dxa"/>
        <w:tblLook w:val="04A0" w:firstRow="1" w:lastRow="0" w:firstColumn="1" w:lastColumn="0" w:noHBand="0" w:noVBand="1"/>
      </w:tblPr>
      <w:tblGrid>
        <w:gridCol w:w="884"/>
        <w:gridCol w:w="2083"/>
        <w:gridCol w:w="1454"/>
        <w:gridCol w:w="2114"/>
        <w:gridCol w:w="1832"/>
        <w:gridCol w:w="1749"/>
      </w:tblGrid>
      <w:tr w:rsidR="00792CF3" w:rsidRPr="003F67E8" w14:paraId="1247217B" w14:textId="77777777" w:rsidTr="00397B69">
        <w:tc>
          <w:tcPr>
            <w:tcW w:w="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B81DDE" w14:textId="77777777" w:rsidR="00792CF3" w:rsidRPr="003F67E8" w:rsidRDefault="00792CF3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20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5E8EAF" w14:textId="77777777" w:rsidR="00792CF3" w:rsidRPr="003F67E8" w:rsidRDefault="00792CF3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94C2E3" w14:textId="77777777" w:rsidR="00792CF3" w:rsidRPr="003F67E8" w:rsidRDefault="00792CF3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056D36" w14:textId="77777777" w:rsidR="00792CF3" w:rsidRPr="003F67E8" w:rsidRDefault="00792CF3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18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3B7613" w14:textId="77777777" w:rsidR="00792CF3" w:rsidRPr="003F67E8" w:rsidRDefault="00792CF3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2D9F5B" w14:textId="77777777" w:rsidR="00792CF3" w:rsidRPr="003F67E8" w:rsidRDefault="00792CF3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792CF3" w:rsidRPr="003F67E8" w14:paraId="10E096DB" w14:textId="77777777" w:rsidTr="007E7AC0">
        <w:tc>
          <w:tcPr>
            <w:tcW w:w="1011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DC20BB" w14:textId="77777777" w:rsidR="00792CF3" w:rsidRPr="003F67E8" w:rsidRDefault="00792CF3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OutletCard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про конкретный визит.</w:t>
            </w:r>
          </w:p>
        </w:tc>
      </w:tr>
      <w:tr w:rsidR="00792CF3" w:rsidRPr="003F67E8" w14:paraId="6BA4CEF6" w14:textId="77777777" w:rsidTr="00397B69">
        <w:tc>
          <w:tcPr>
            <w:tcW w:w="884" w:type="dxa"/>
            <w:tcBorders>
              <w:top w:val="single" w:sz="12" w:space="0" w:color="auto"/>
            </w:tcBorders>
          </w:tcPr>
          <w:p w14:paraId="1307F8C6" w14:textId="77777777" w:rsidR="00792CF3" w:rsidRPr="003F67E8" w:rsidRDefault="00792CF3" w:rsidP="007E7AC0">
            <w:r w:rsidRPr="003F67E8">
              <w:t>PK</w:t>
            </w:r>
          </w:p>
        </w:tc>
        <w:tc>
          <w:tcPr>
            <w:tcW w:w="2083" w:type="dxa"/>
            <w:tcBorders>
              <w:top w:val="single" w:sz="12" w:space="0" w:color="auto"/>
            </w:tcBorders>
          </w:tcPr>
          <w:p w14:paraId="33DF73A9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OLCard_id</w:t>
            </w:r>
            <w:r w:rsidRPr="003F67E8">
              <w:t xml:space="preserve"> </w:t>
            </w:r>
          </w:p>
        </w:tc>
        <w:tc>
          <w:tcPr>
            <w:tcW w:w="1454" w:type="dxa"/>
            <w:tcBorders>
              <w:top w:val="single" w:sz="12" w:space="0" w:color="auto"/>
            </w:tcBorders>
          </w:tcPr>
          <w:p w14:paraId="1E64E8EC" w14:textId="77777777" w:rsidR="00792CF3" w:rsidRPr="003F67E8" w:rsidRDefault="00792CF3" w:rsidP="007E7AC0">
            <w:r w:rsidRPr="003F67E8">
              <w:t>long</w:t>
            </w:r>
          </w:p>
        </w:tc>
        <w:tc>
          <w:tcPr>
            <w:tcW w:w="2114" w:type="dxa"/>
            <w:tcBorders>
              <w:top w:val="single" w:sz="12" w:space="0" w:color="auto"/>
            </w:tcBorders>
          </w:tcPr>
          <w:p w14:paraId="20486700" w14:textId="77777777" w:rsidR="00792CF3" w:rsidRPr="003F67E8" w:rsidRDefault="00792CF3" w:rsidP="007E7AC0">
            <w:r w:rsidRPr="003F67E8">
              <w:t>BIGINT</w:t>
            </w:r>
          </w:p>
        </w:tc>
        <w:tc>
          <w:tcPr>
            <w:tcW w:w="1832" w:type="dxa"/>
            <w:tcBorders>
              <w:top w:val="single" w:sz="12" w:space="0" w:color="auto"/>
            </w:tcBorders>
          </w:tcPr>
          <w:p w14:paraId="14A4267F" w14:textId="77777777" w:rsidR="00792CF3" w:rsidRPr="003F67E8" w:rsidRDefault="00792CF3" w:rsidP="007E7AC0">
            <w:r w:rsidRPr="003F67E8">
              <w:t>идентификатор визита</w:t>
            </w:r>
          </w:p>
        </w:tc>
        <w:tc>
          <w:tcPr>
            <w:tcW w:w="1749" w:type="dxa"/>
            <w:tcBorders>
              <w:top w:val="single" w:sz="12" w:space="0" w:color="auto"/>
            </w:tcBorders>
          </w:tcPr>
          <w:p w14:paraId="78659227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3CA5A9C9" w14:textId="77777777" w:rsidTr="00397B69">
        <w:tc>
          <w:tcPr>
            <w:tcW w:w="884" w:type="dxa"/>
          </w:tcPr>
          <w:p w14:paraId="2CA4A9AE" w14:textId="77777777" w:rsidR="00792CF3" w:rsidRPr="003F67E8" w:rsidRDefault="00792CF3" w:rsidP="007E7AC0">
            <w:r w:rsidRPr="003F67E8">
              <w:t>FK</w:t>
            </w:r>
          </w:p>
        </w:tc>
        <w:tc>
          <w:tcPr>
            <w:tcW w:w="2083" w:type="dxa"/>
          </w:tcPr>
          <w:p w14:paraId="440E4ADB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OL_ID</w:t>
            </w:r>
          </w:p>
        </w:tc>
        <w:tc>
          <w:tcPr>
            <w:tcW w:w="1454" w:type="dxa"/>
          </w:tcPr>
          <w:p w14:paraId="735A9ACF" w14:textId="77777777" w:rsidR="00792CF3" w:rsidRPr="003F67E8" w:rsidRDefault="00792CF3" w:rsidP="007E7AC0">
            <w:r w:rsidRPr="003F67E8">
              <w:t>long</w:t>
            </w:r>
          </w:p>
        </w:tc>
        <w:tc>
          <w:tcPr>
            <w:tcW w:w="2114" w:type="dxa"/>
          </w:tcPr>
          <w:p w14:paraId="75F1DC93" w14:textId="77777777" w:rsidR="00792CF3" w:rsidRPr="003F67E8" w:rsidRDefault="00792CF3" w:rsidP="007E7AC0">
            <w:r w:rsidRPr="003F67E8">
              <w:t>BIGINT</w:t>
            </w:r>
          </w:p>
        </w:tc>
        <w:tc>
          <w:tcPr>
            <w:tcW w:w="1832" w:type="dxa"/>
          </w:tcPr>
          <w:p w14:paraId="5AA7EA76" w14:textId="77777777" w:rsidR="00792CF3" w:rsidRPr="003F67E8" w:rsidRDefault="00792CF3" w:rsidP="007E7AC0">
            <w:r w:rsidRPr="003F67E8">
              <w:t>идентификатор торговой точки</w:t>
            </w:r>
          </w:p>
        </w:tc>
        <w:tc>
          <w:tcPr>
            <w:tcW w:w="1749" w:type="dxa"/>
          </w:tcPr>
          <w:p w14:paraId="76DAA2D5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5B4AC34E" w14:textId="77777777" w:rsidTr="00397B69">
        <w:tc>
          <w:tcPr>
            <w:tcW w:w="884" w:type="dxa"/>
          </w:tcPr>
          <w:p w14:paraId="3A6F46C8" w14:textId="77777777" w:rsidR="00792CF3" w:rsidRPr="003F67E8" w:rsidRDefault="00792CF3" w:rsidP="007E7AC0">
            <w:r w:rsidRPr="003F67E8">
              <w:t>FK</w:t>
            </w:r>
          </w:p>
        </w:tc>
        <w:tc>
          <w:tcPr>
            <w:tcW w:w="2083" w:type="dxa"/>
          </w:tcPr>
          <w:p w14:paraId="59FB3A6D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454" w:type="dxa"/>
          </w:tcPr>
          <w:p w14:paraId="15FD4449" w14:textId="77777777" w:rsidR="00792CF3" w:rsidRPr="003F67E8" w:rsidRDefault="00792CF3" w:rsidP="007E7AC0">
            <w:r w:rsidRPr="003F67E8">
              <w:t>string</w:t>
            </w:r>
          </w:p>
        </w:tc>
        <w:tc>
          <w:tcPr>
            <w:tcW w:w="2114" w:type="dxa"/>
          </w:tcPr>
          <w:p w14:paraId="30317272" w14:textId="77777777" w:rsidR="00792CF3" w:rsidRPr="003F67E8" w:rsidRDefault="00792CF3" w:rsidP="007E7AC0">
            <w:r w:rsidRPr="003F67E8">
              <w:t>NVARCHAR(25)</w:t>
            </w:r>
          </w:p>
        </w:tc>
        <w:tc>
          <w:tcPr>
            <w:tcW w:w="1832" w:type="dxa"/>
          </w:tcPr>
          <w:p w14:paraId="740055A7" w14:textId="77777777" w:rsidR="00792CF3" w:rsidRPr="003F67E8" w:rsidRDefault="00792CF3" w:rsidP="007E7AC0">
            <w:r w:rsidRPr="003F67E8">
              <w:t>внешний ключ торговой точки</w:t>
            </w:r>
          </w:p>
        </w:tc>
        <w:tc>
          <w:tcPr>
            <w:tcW w:w="1749" w:type="dxa"/>
          </w:tcPr>
          <w:p w14:paraId="4BE2EA7E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23C2442F" w14:textId="77777777" w:rsidTr="00397B69">
        <w:tc>
          <w:tcPr>
            <w:tcW w:w="884" w:type="dxa"/>
          </w:tcPr>
          <w:p w14:paraId="5E3377E0" w14:textId="77777777" w:rsidR="00792CF3" w:rsidRPr="003F67E8" w:rsidRDefault="00792CF3" w:rsidP="007E7AC0">
            <w:r w:rsidRPr="003F67E8">
              <w:t>FK</w:t>
            </w:r>
          </w:p>
        </w:tc>
        <w:tc>
          <w:tcPr>
            <w:tcW w:w="2083" w:type="dxa"/>
          </w:tcPr>
          <w:p w14:paraId="778AC5D5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454" w:type="dxa"/>
          </w:tcPr>
          <w:p w14:paraId="21D46714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2114" w:type="dxa"/>
          </w:tcPr>
          <w:p w14:paraId="6C8336EA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1832" w:type="dxa"/>
          </w:tcPr>
          <w:p w14:paraId="00DEA83F" w14:textId="77777777" w:rsidR="00792CF3" w:rsidRPr="003F67E8" w:rsidRDefault="00792CF3" w:rsidP="007E7AC0">
            <w:r w:rsidRPr="003F67E8">
              <w:t>идентификатор торгового представителя</w:t>
            </w:r>
          </w:p>
        </w:tc>
        <w:tc>
          <w:tcPr>
            <w:tcW w:w="1749" w:type="dxa"/>
          </w:tcPr>
          <w:p w14:paraId="78E92877" w14:textId="27F1D5BD" w:rsidR="00792CF3" w:rsidRPr="003F67E8" w:rsidRDefault="00FD2661" w:rsidP="007E7AC0">
            <w:r w:rsidRPr="00A11842">
              <w:t xml:space="preserve">Да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>ри использовании Merch_CODE</w:t>
            </w:r>
            <w:r>
              <w:rPr>
                <w:color w:val="4A86E8"/>
              </w:rPr>
              <w:t xml:space="preserve"> заполняем значением «0»</w:t>
            </w:r>
            <w:r w:rsidRPr="00AA25D1">
              <w:rPr>
                <w:color w:val="4A86E8"/>
              </w:rPr>
              <w:t>)</w:t>
            </w:r>
          </w:p>
        </w:tc>
      </w:tr>
      <w:tr w:rsidR="00792CF3" w:rsidRPr="003F67E8" w14:paraId="7CA43955" w14:textId="77777777" w:rsidTr="00397B69">
        <w:tc>
          <w:tcPr>
            <w:tcW w:w="884" w:type="dxa"/>
          </w:tcPr>
          <w:p w14:paraId="6EBE941E" w14:textId="77777777" w:rsidR="00792CF3" w:rsidRPr="003F67E8" w:rsidRDefault="00792CF3" w:rsidP="007E7AC0"/>
        </w:tc>
        <w:tc>
          <w:tcPr>
            <w:tcW w:w="2083" w:type="dxa"/>
          </w:tcPr>
          <w:p w14:paraId="204522F5" w14:textId="77777777" w:rsidR="00792CF3" w:rsidRPr="003F67E8" w:rsidRDefault="00792CF3" w:rsidP="007E7AC0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454" w:type="dxa"/>
          </w:tcPr>
          <w:p w14:paraId="175AE5C0" w14:textId="77777777" w:rsidR="00792CF3" w:rsidRPr="003F67E8" w:rsidRDefault="00792CF3" w:rsidP="007E7AC0">
            <w:r w:rsidRPr="003F67E8">
              <w:t>string</w:t>
            </w:r>
          </w:p>
        </w:tc>
        <w:tc>
          <w:tcPr>
            <w:tcW w:w="2114" w:type="dxa"/>
          </w:tcPr>
          <w:p w14:paraId="152CBAF0" w14:textId="77777777" w:rsidR="00792CF3" w:rsidRPr="003F67E8" w:rsidRDefault="00792CF3" w:rsidP="007E7AC0">
            <w:r w:rsidRPr="003F67E8">
              <w:t>VARCHAR(50)</w:t>
            </w:r>
          </w:p>
        </w:tc>
        <w:tc>
          <w:tcPr>
            <w:tcW w:w="1832" w:type="dxa"/>
          </w:tcPr>
          <w:p w14:paraId="700C47E6" w14:textId="77777777" w:rsidR="00792CF3" w:rsidRPr="003F67E8" w:rsidRDefault="00792CF3" w:rsidP="007E7AC0">
            <w:r w:rsidRPr="003F67E8">
              <w:t>Внешний код торгового представителя</w:t>
            </w:r>
          </w:p>
        </w:tc>
        <w:tc>
          <w:tcPr>
            <w:tcW w:w="1749" w:type="dxa"/>
          </w:tcPr>
          <w:p w14:paraId="222F4408" w14:textId="0225EB3F" w:rsidR="00792CF3" w:rsidRPr="003F67E8" w:rsidRDefault="00792CF3" w:rsidP="007E7AC0">
            <w:pPr>
              <w:rPr>
                <w:color w:val="4A86E8"/>
              </w:rPr>
            </w:pPr>
            <w:r w:rsidRPr="00FD2661">
              <w:t>Нет</w:t>
            </w:r>
            <w:r w:rsidR="00FD2661" w:rsidRPr="00FD2661">
              <w:t xml:space="preserve"> </w:t>
            </w:r>
            <w:r w:rsidR="00FD2661" w:rsidRPr="00AA25D1">
              <w:rPr>
                <w:color w:val="4A86E8"/>
              </w:rPr>
              <w:t>(</w:t>
            </w:r>
            <w:r w:rsidR="00FD2661">
              <w:rPr>
                <w:color w:val="4A86E8"/>
              </w:rPr>
              <w:t>П</w:t>
            </w:r>
            <w:r w:rsidR="00FD2661" w:rsidRPr="00AA25D1">
              <w:rPr>
                <w:color w:val="4A86E8"/>
              </w:rPr>
              <w:t xml:space="preserve">ри использовании </w:t>
            </w:r>
            <w:r w:rsidR="00FD2661" w:rsidRPr="00FD2661">
              <w:rPr>
                <w:color w:val="4A86E8"/>
              </w:rPr>
              <w:t xml:space="preserve">Merch_id </w:t>
            </w:r>
            <w:r w:rsidR="00FD2661">
              <w:rPr>
                <w:color w:val="4A86E8"/>
              </w:rPr>
              <w:t>)</w:t>
            </w:r>
          </w:p>
          <w:p w14:paraId="0A51BBF4" w14:textId="77777777" w:rsidR="00792CF3" w:rsidRPr="003F67E8" w:rsidRDefault="00792CF3" w:rsidP="007E7AC0">
            <w:pPr>
              <w:rPr>
                <w:color w:val="4A86E8"/>
              </w:rPr>
            </w:pPr>
          </w:p>
        </w:tc>
      </w:tr>
      <w:tr w:rsidR="00792CF3" w:rsidRPr="003F67E8" w14:paraId="3AA9F464" w14:textId="77777777" w:rsidTr="00397B69">
        <w:tc>
          <w:tcPr>
            <w:tcW w:w="884" w:type="dxa"/>
          </w:tcPr>
          <w:p w14:paraId="43386CD6" w14:textId="77777777" w:rsidR="00792CF3" w:rsidRPr="003F67E8" w:rsidRDefault="00792CF3" w:rsidP="007E7AC0"/>
        </w:tc>
        <w:tc>
          <w:tcPr>
            <w:tcW w:w="2083" w:type="dxa"/>
          </w:tcPr>
          <w:p w14:paraId="66B42A6D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OLCardDate</w:t>
            </w:r>
            <w:r w:rsidRPr="003F67E8">
              <w:t xml:space="preserve"> </w:t>
            </w:r>
          </w:p>
        </w:tc>
        <w:tc>
          <w:tcPr>
            <w:tcW w:w="1454" w:type="dxa"/>
          </w:tcPr>
          <w:p w14:paraId="28CC8BE3" w14:textId="77777777" w:rsidR="00792CF3" w:rsidRPr="003F67E8" w:rsidRDefault="00792CF3" w:rsidP="007E7AC0">
            <w:r w:rsidRPr="003F67E8">
              <w:t>dateTime</w:t>
            </w:r>
          </w:p>
        </w:tc>
        <w:tc>
          <w:tcPr>
            <w:tcW w:w="2114" w:type="dxa"/>
          </w:tcPr>
          <w:p w14:paraId="4A1F59B5" w14:textId="77777777" w:rsidR="00792CF3" w:rsidRPr="003F67E8" w:rsidRDefault="00792CF3" w:rsidP="007E7AC0">
            <w:r w:rsidRPr="003F67E8">
              <w:t>DATETIME</w:t>
            </w:r>
          </w:p>
        </w:tc>
        <w:tc>
          <w:tcPr>
            <w:tcW w:w="1832" w:type="dxa"/>
          </w:tcPr>
          <w:p w14:paraId="2FC15137" w14:textId="77777777" w:rsidR="00792CF3" w:rsidRPr="003F67E8" w:rsidRDefault="00792CF3" w:rsidP="007E7AC0">
            <w:r w:rsidRPr="003F67E8">
              <w:t>дата визита</w:t>
            </w:r>
          </w:p>
        </w:tc>
        <w:tc>
          <w:tcPr>
            <w:tcW w:w="1749" w:type="dxa"/>
          </w:tcPr>
          <w:p w14:paraId="26558A5E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57C0E988" w14:textId="77777777" w:rsidTr="00397B69">
        <w:tc>
          <w:tcPr>
            <w:tcW w:w="884" w:type="dxa"/>
          </w:tcPr>
          <w:p w14:paraId="25117BAB" w14:textId="77777777" w:rsidR="00792CF3" w:rsidRPr="003F67E8" w:rsidRDefault="00792CF3" w:rsidP="007E7AC0"/>
        </w:tc>
        <w:tc>
          <w:tcPr>
            <w:tcW w:w="2083" w:type="dxa"/>
          </w:tcPr>
          <w:p w14:paraId="2AC212B5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BeginTimeHours</w:t>
            </w:r>
            <w:r w:rsidRPr="003F67E8">
              <w:t xml:space="preserve"> </w:t>
            </w:r>
          </w:p>
        </w:tc>
        <w:tc>
          <w:tcPr>
            <w:tcW w:w="1454" w:type="dxa"/>
          </w:tcPr>
          <w:p w14:paraId="72547D72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2114" w:type="dxa"/>
          </w:tcPr>
          <w:p w14:paraId="2E5D7A7F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1832" w:type="dxa"/>
          </w:tcPr>
          <w:p w14:paraId="53312C2F" w14:textId="77777777" w:rsidR="00792CF3" w:rsidRPr="003F67E8" w:rsidRDefault="00792CF3" w:rsidP="007E7AC0">
            <w:r w:rsidRPr="003F67E8">
              <w:t>час начала визита</w:t>
            </w:r>
          </w:p>
        </w:tc>
        <w:tc>
          <w:tcPr>
            <w:tcW w:w="1749" w:type="dxa"/>
          </w:tcPr>
          <w:p w14:paraId="2078DCF2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53F4144D" w14:textId="77777777" w:rsidTr="00397B69">
        <w:tc>
          <w:tcPr>
            <w:tcW w:w="884" w:type="dxa"/>
          </w:tcPr>
          <w:p w14:paraId="1ECBFA66" w14:textId="77777777" w:rsidR="00792CF3" w:rsidRPr="003F67E8" w:rsidRDefault="00792CF3" w:rsidP="007E7AC0"/>
        </w:tc>
        <w:tc>
          <w:tcPr>
            <w:tcW w:w="2083" w:type="dxa"/>
          </w:tcPr>
          <w:p w14:paraId="1251D56D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BeginTimeMinutes</w:t>
            </w:r>
          </w:p>
        </w:tc>
        <w:tc>
          <w:tcPr>
            <w:tcW w:w="1454" w:type="dxa"/>
          </w:tcPr>
          <w:p w14:paraId="68757D2E" w14:textId="77777777" w:rsidR="00792CF3" w:rsidRPr="003F67E8" w:rsidRDefault="00792CF3" w:rsidP="007E7AC0"/>
        </w:tc>
        <w:tc>
          <w:tcPr>
            <w:tcW w:w="2114" w:type="dxa"/>
          </w:tcPr>
          <w:p w14:paraId="7E502B98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1832" w:type="dxa"/>
          </w:tcPr>
          <w:p w14:paraId="64A556E9" w14:textId="77777777" w:rsidR="00792CF3" w:rsidRPr="003F67E8" w:rsidRDefault="00792CF3" w:rsidP="007E7AC0">
            <w:r w:rsidRPr="003F67E8">
              <w:t>минута начала визита</w:t>
            </w:r>
          </w:p>
        </w:tc>
        <w:tc>
          <w:tcPr>
            <w:tcW w:w="1749" w:type="dxa"/>
          </w:tcPr>
          <w:p w14:paraId="360409AD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4E545D30" w14:textId="77777777" w:rsidTr="00397B69">
        <w:tc>
          <w:tcPr>
            <w:tcW w:w="884" w:type="dxa"/>
          </w:tcPr>
          <w:p w14:paraId="55BBC1BC" w14:textId="77777777" w:rsidR="00792CF3" w:rsidRPr="003F67E8" w:rsidRDefault="00792CF3" w:rsidP="007E7AC0"/>
        </w:tc>
        <w:tc>
          <w:tcPr>
            <w:tcW w:w="2083" w:type="dxa"/>
          </w:tcPr>
          <w:p w14:paraId="1F043B7D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EndTimeHours</w:t>
            </w:r>
            <w:r w:rsidRPr="003F67E8">
              <w:t xml:space="preserve"> </w:t>
            </w:r>
          </w:p>
        </w:tc>
        <w:tc>
          <w:tcPr>
            <w:tcW w:w="1454" w:type="dxa"/>
          </w:tcPr>
          <w:p w14:paraId="006AFD5C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2114" w:type="dxa"/>
          </w:tcPr>
          <w:p w14:paraId="238668D2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1832" w:type="dxa"/>
          </w:tcPr>
          <w:p w14:paraId="7670152E" w14:textId="77777777" w:rsidR="00792CF3" w:rsidRPr="003F67E8" w:rsidRDefault="00792CF3" w:rsidP="007E7AC0">
            <w:r w:rsidRPr="003F67E8">
              <w:t>час окончания визита</w:t>
            </w:r>
          </w:p>
        </w:tc>
        <w:tc>
          <w:tcPr>
            <w:tcW w:w="1749" w:type="dxa"/>
          </w:tcPr>
          <w:p w14:paraId="44E989B2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661A97D7" w14:textId="77777777" w:rsidTr="00397B69">
        <w:tc>
          <w:tcPr>
            <w:tcW w:w="884" w:type="dxa"/>
          </w:tcPr>
          <w:p w14:paraId="1587C704" w14:textId="77777777" w:rsidR="00792CF3" w:rsidRPr="003F67E8" w:rsidRDefault="00792CF3" w:rsidP="007E7AC0"/>
        </w:tc>
        <w:tc>
          <w:tcPr>
            <w:tcW w:w="2083" w:type="dxa"/>
          </w:tcPr>
          <w:p w14:paraId="14EAB05C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EndTimeMinutes</w:t>
            </w:r>
            <w:r w:rsidRPr="003F67E8">
              <w:t xml:space="preserve"> </w:t>
            </w:r>
          </w:p>
        </w:tc>
        <w:tc>
          <w:tcPr>
            <w:tcW w:w="1454" w:type="dxa"/>
          </w:tcPr>
          <w:p w14:paraId="0A7C6CFA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2114" w:type="dxa"/>
          </w:tcPr>
          <w:p w14:paraId="626D6518" w14:textId="77777777" w:rsidR="00792CF3" w:rsidRPr="003F67E8" w:rsidRDefault="00792CF3" w:rsidP="007E7AC0">
            <w:r w:rsidRPr="003F67E8">
              <w:t>INT</w:t>
            </w:r>
          </w:p>
        </w:tc>
        <w:tc>
          <w:tcPr>
            <w:tcW w:w="1832" w:type="dxa"/>
          </w:tcPr>
          <w:p w14:paraId="19CC455A" w14:textId="77777777" w:rsidR="00792CF3" w:rsidRPr="003F67E8" w:rsidRDefault="00792CF3" w:rsidP="007E7AC0">
            <w:r w:rsidRPr="003F67E8">
              <w:t>минута окончания визита</w:t>
            </w:r>
          </w:p>
        </w:tc>
        <w:tc>
          <w:tcPr>
            <w:tcW w:w="1749" w:type="dxa"/>
          </w:tcPr>
          <w:p w14:paraId="4C8D5C4B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3186D3E9" w14:textId="77777777" w:rsidTr="00397B69">
        <w:tc>
          <w:tcPr>
            <w:tcW w:w="884" w:type="dxa"/>
          </w:tcPr>
          <w:p w14:paraId="253FF0D8" w14:textId="77777777" w:rsidR="00792CF3" w:rsidRPr="003F67E8" w:rsidRDefault="00792CF3" w:rsidP="007E7AC0"/>
        </w:tc>
        <w:tc>
          <w:tcPr>
            <w:tcW w:w="2083" w:type="dxa"/>
          </w:tcPr>
          <w:p w14:paraId="21074ADD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Reason</w:t>
            </w:r>
          </w:p>
        </w:tc>
        <w:tc>
          <w:tcPr>
            <w:tcW w:w="1454" w:type="dxa"/>
          </w:tcPr>
          <w:p w14:paraId="2FCFC333" w14:textId="77777777" w:rsidR="00792CF3" w:rsidRPr="003F67E8" w:rsidRDefault="00792CF3" w:rsidP="007E7AC0">
            <w:r w:rsidRPr="003F67E8">
              <w:t>string</w:t>
            </w:r>
          </w:p>
        </w:tc>
        <w:tc>
          <w:tcPr>
            <w:tcW w:w="2114" w:type="dxa"/>
          </w:tcPr>
          <w:p w14:paraId="508036DF" w14:textId="77777777" w:rsidR="00792CF3" w:rsidRPr="003F67E8" w:rsidRDefault="00792CF3" w:rsidP="007E7AC0">
            <w:r w:rsidRPr="003F67E8">
              <w:t>VARCHAR(50)</w:t>
            </w:r>
          </w:p>
        </w:tc>
        <w:tc>
          <w:tcPr>
            <w:tcW w:w="1832" w:type="dxa"/>
          </w:tcPr>
          <w:p w14:paraId="61C5DD74" w14:textId="77777777" w:rsidR="00792CF3" w:rsidRPr="003F67E8" w:rsidRDefault="00792CF3" w:rsidP="007E7AC0">
            <w:r w:rsidRPr="003F67E8">
              <w:t>причина недоступности</w:t>
            </w:r>
          </w:p>
        </w:tc>
        <w:tc>
          <w:tcPr>
            <w:tcW w:w="1749" w:type="dxa"/>
          </w:tcPr>
          <w:p w14:paraId="7ECDA02D" w14:textId="77777777" w:rsidR="00792CF3" w:rsidRPr="003F67E8" w:rsidRDefault="00792CF3" w:rsidP="007E7AC0">
            <w:r w:rsidRPr="003F67E8">
              <w:t>Нет</w:t>
            </w:r>
          </w:p>
        </w:tc>
      </w:tr>
      <w:tr w:rsidR="00792CF3" w:rsidRPr="003F67E8" w14:paraId="3FE2D6FE" w14:textId="77777777" w:rsidTr="00397B69">
        <w:tc>
          <w:tcPr>
            <w:tcW w:w="884" w:type="dxa"/>
          </w:tcPr>
          <w:p w14:paraId="1C7C6B56" w14:textId="77777777" w:rsidR="00792CF3" w:rsidRPr="003F67E8" w:rsidRDefault="00792CF3" w:rsidP="007E7AC0"/>
        </w:tc>
        <w:tc>
          <w:tcPr>
            <w:tcW w:w="2083" w:type="dxa"/>
          </w:tcPr>
          <w:p w14:paraId="6C2E85FA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Inaccessible</w:t>
            </w:r>
          </w:p>
        </w:tc>
        <w:tc>
          <w:tcPr>
            <w:tcW w:w="1454" w:type="dxa"/>
          </w:tcPr>
          <w:p w14:paraId="4FD6A974" w14:textId="77777777" w:rsidR="00792CF3" w:rsidRPr="003F67E8" w:rsidRDefault="00792CF3" w:rsidP="007E7AC0">
            <w:r w:rsidRPr="003F67E8">
              <w:t>boolean</w:t>
            </w:r>
          </w:p>
        </w:tc>
        <w:tc>
          <w:tcPr>
            <w:tcW w:w="2114" w:type="dxa"/>
          </w:tcPr>
          <w:p w14:paraId="792F94B0" w14:textId="77777777" w:rsidR="00792CF3" w:rsidRPr="003F67E8" w:rsidRDefault="00792CF3" w:rsidP="007E7AC0">
            <w:r w:rsidRPr="003F67E8">
              <w:t>BIT</w:t>
            </w:r>
          </w:p>
        </w:tc>
        <w:tc>
          <w:tcPr>
            <w:tcW w:w="1832" w:type="dxa"/>
          </w:tcPr>
          <w:p w14:paraId="31682411" w14:textId="77777777" w:rsidR="00792CF3" w:rsidRPr="003F67E8" w:rsidRDefault="00792CF3" w:rsidP="007E7AC0">
            <w:r w:rsidRPr="003F67E8">
              <w:t>торговая точка недоступна</w:t>
            </w:r>
          </w:p>
        </w:tc>
        <w:tc>
          <w:tcPr>
            <w:tcW w:w="1749" w:type="dxa"/>
          </w:tcPr>
          <w:p w14:paraId="033C6B08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361A6D05" w14:textId="77777777" w:rsidTr="00397B69">
        <w:tc>
          <w:tcPr>
            <w:tcW w:w="884" w:type="dxa"/>
          </w:tcPr>
          <w:p w14:paraId="7C5E93E1" w14:textId="77777777" w:rsidR="00792CF3" w:rsidRPr="003F67E8" w:rsidRDefault="00792CF3" w:rsidP="007E7AC0"/>
        </w:tc>
        <w:tc>
          <w:tcPr>
            <w:tcW w:w="2083" w:type="dxa"/>
          </w:tcPr>
          <w:p w14:paraId="535C2C21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Comments</w:t>
            </w:r>
          </w:p>
        </w:tc>
        <w:tc>
          <w:tcPr>
            <w:tcW w:w="1454" w:type="dxa"/>
          </w:tcPr>
          <w:p w14:paraId="1215BE8A" w14:textId="77777777" w:rsidR="00792CF3" w:rsidRPr="003F67E8" w:rsidRDefault="00792CF3" w:rsidP="007E7AC0">
            <w:r w:rsidRPr="003F67E8">
              <w:t>string</w:t>
            </w:r>
          </w:p>
        </w:tc>
        <w:tc>
          <w:tcPr>
            <w:tcW w:w="2114" w:type="dxa"/>
          </w:tcPr>
          <w:p w14:paraId="673B71B9" w14:textId="77777777" w:rsidR="00792CF3" w:rsidRPr="003F67E8" w:rsidRDefault="00792CF3" w:rsidP="007E7AC0">
            <w:r w:rsidRPr="003F67E8">
              <w:t>VARCHAR(100)</w:t>
            </w:r>
          </w:p>
        </w:tc>
        <w:tc>
          <w:tcPr>
            <w:tcW w:w="1832" w:type="dxa"/>
          </w:tcPr>
          <w:p w14:paraId="6E86ABE2" w14:textId="77777777" w:rsidR="00792CF3" w:rsidRPr="003F67E8" w:rsidRDefault="00792CF3" w:rsidP="007E7AC0">
            <w:r w:rsidRPr="003F67E8">
              <w:t>комментарий</w:t>
            </w:r>
          </w:p>
        </w:tc>
        <w:tc>
          <w:tcPr>
            <w:tcW w:w="1749" w:type="dxa"/>
          </w:tcPr>
          <w:p w14:paraId="3F7CE999" w14:textId="77777777" w:rsidR="00792CF3" w:rsidRPr="003F67E8" w:rsidRDefault="00792CF3" w:rsidP="007E7AC0">
            <w:r w:rsidRPr="003F67E8">
              <w:t>Да</w:t>
            </w:r>
          </w:p>
        </w:tc>
      </w:tr>
      <w:tr w:rsidR="00792CF3" w:rsidRPr="003F67E8" w14:paraId="4C0DCDA6" w14:textId="77777777" w:rsidTr="00397B69">
        <w:tc>
          <w:tcPr>
            <w:tcW w:w="884" w:type="dxa"/>
            <w:tcBorders>
              <w:bottom w:val="single" w:sz="12" w:space="0" w:color="auto"/>
            </w:tcBorders>
          </w:tcPr>
          <w:p w14:paraId="2ED53BDF" w14:textId="77777777" w:rsidR="00792CF3" w:rsidRPr="003F67E8" w:rsidRDefault="00792CF3" w:rsidP="007E7AC0">
            <w:r w:rsidRPr="003F67E8">
              <w:t>FK</w:t>
            </w:r>
          </w:p>
        </w:tc>
        <w:tc>
          <w:tcPr>
            <w:tcW w:w="2083" w:type="dxa"/>
            <w:tcBorders>
              <w:bottom w:val="single" w:sz="12" w:space="0" w:color="auto"/>
            </w:tcBorders>
          </w:tcPr>
          <w:p w14:paraId="4566B8CC" w14:textId="77777777" w:rsidR="00792CF3" w:rsidRPr="003F67E8" w:rsidRDefault="00792CF3" w:rsidP="007E7AC0">
            <w:r w:rsidRPr="003F67E8">
              <w:rPr>
                <w:rFonts w:eastAsia="Courier New"/>
                <w:color w:val="FF0000"/>
              </w:rPr>
              <w:t>Route_Id</w:t>
            </w:r>
          </w:p>
        </w:tc>
        <w:tc>
          <w:tcPr>
            <w:tcW w:w="1454" w:type="dxa"/>
            <w:tcBorders>
              <w:bottom w:val="single" w:sz="12" w:space="0" w:color="auto"/>
            </w:tcBorders>
          </w:tcPr>
          <w:p w14:paraId="10CC3B56" w14:textId="77777777" w:rsidR="00792CF3" w:rsidRPr="003F67E8" w:rsidRDefault="00792CF3" w:rsidP="007E7AC0">
            <w:r w:rsidRPr="003F67E8">
              <w:t>long</w:t>
            </w:r>
          </w:p>
        </w:tc>
        <w:tc>
          <w:tcPr>
            <w:tcW w:w="2114" w:type="dxa"/>
            <w:tcBorders>
              <w:bottom w:val="single" w:sz="12" w:space="0" w:color="auto"/>
            </w:tcBorders>
          </w:tcPr>
          <w:p w14:paraId="060D01D3" w14:textId="77777777" w:rsidR="00792CF3" w:rsidRPr="003F67E8" w:rsidRDefault="00792CF3" w:rsidP="007E7AC0">
            <w:r w:rsidRPr="003F67E8">
              <w:t>BIGINT</w:t>
            </w:r>
          </w:p>
        </w:tc>
        <w:tc>
          <w:tcPr>
            <w:tcW w:w="1832" w:type="dxa"/>
            <w:tcBorders>
              <w:bottom w:val="single" w:sz="12" w:space="0" w:color="auto"/>
            </w:tcBorders>
          </w:tcPr>
          <w:p w14:paraId="3C0BBC3E" w14:textId="77777777" w:rsidR="00792CF3" w:rsidRPr="003F67E8" w:rsidRDefault="00792CF3" w:rsidP="007E7AC0">
            <w:r w:rsidRPr="003F67E8">
              <w:t>идентификатор маршрута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29416008" w14:textId="77777777" w:rsidR="00792CF3" w:rsidRPr="003F67E8" w:rsidRDefault="00792CF3" w:rsidP="007E7AC0">
            <w:r w:rsidRPr="003F67E8">
              <w:t>Нет</w:t>
            </w:r>
          </w:p>
        </w:tc>
      </w:tr>
      <w:tr w:rsidR="00397B69" w:rsidRPr="003F67E8" w14:paraId="78215B92" w14:textId="77777777" w:rsidTr="00397B69">
        <w:tc>
          <w:tcPr>
            <w:tcW w:w="884" w:type="dxa"/>
            <w:tcBorders>
              <w:bottom w:val="single" w:sz="12" w:space="0" w:color="auto"/>
            </w:tcBorders>
          </w:tcPr>
          <w:p w14:paraId="66B8948F" w14:textId="5B370C3A" w:rsidR="00397B69" w:rsidRPr="00397B69" w:rsidRDefault="00397B69" w:rsidP="00397B69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FK</w:t>
            </w:r>
          </w:p>
        </w:tc>
        <w:tc>
          <w:tcPr>
            <w:tcW w:w="2083" w:type="dxa"/>
            <w:tcBorders>
              <w:bottom w:val="single" w:sz="12" w:space="0" w:color="auto"/>
            </w:tcBorders>
          </w:tcPr>
          <w:p w14:paraId="52282F61" w14:textId="69DCEF00" w:rsidR="00397B69" w:rsidRPr="00397B69" w:rsidRDefault="00397B69" w:rsidP="00397B69">
            <w:pPr>
              <w:rPr>
                <w:rFonts w:eastAsia="Courier New"/>
                <w:color w:val="FF0000"/>
                <w:highlight w:val="yellow"/>
              </w:rPr>
            </w:pPr>
            <w:r w:rsidRPr="00397B69">
              <w:rPr>
                <w:highlight w:val="yellow"/>
              </w:rPr>
              <w:t>Cust_Id</w:t>
            </w:r>
          </w:p>
        </w:tc>
        <w:tc>
          <w:tcPr>
            <w:tcW w:w="1454" w:type="dxa"/>
            <w:tcBorders>
              <w:bottom w:val="single" w:sz="12" w:space="0" w:color="auto"/>
            </w:tcBorders>
          </w:tcPr>
          <w:p w14:paraId="6AAE789F" w14:textId="5BC9BC59" w:rsidR="00397B69" w:rsidRPr="00397B69" w:rsidRDefault="00397B69" w:rsidP="00397B69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int</w:t>
            </w:r>
          </w:p>
        </w:tc>
        <w:tc>
          <w:tcPr>
            <w:tcW w:w="2114" w:type="dxa"/>
            <w:tcBorders>
              <w:bottom w:val="single" w:sz="12" w:space="0" w:color="auto"/>
            </w:tcBorders>
          </w:tcPr>
          <w:p w14:paraId="42566A8A" w14:textId="654B8B01" w:rsidR="00397B69" w:rsidRPr="00397B69" w:rsidRDefault="00397B69" w:rsidP="00397B69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INT</w:t>
            </w:r>
          </w:p>
        </w:tc>
        <w:tc>
          <w:tcPr>
            <w:tcW w:w="1832" w:type="dxa"/>
            <w:tcBorders>
              <w:bottom w:val="single" w:sz="12" w:space="0" w:color="auto"/>
            </w:tcBorders>
          </w:tcPr>
          <w:p w14:paraId="084216DD" w14:textId="1E209C0D" w:rsidR="00397B69" w:rsidRPr="00397B69" w:rsidRDefault="00397B69" w:rsidP="00397B69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6A73D0E2" w14:textId="640F6DC5" w:rsidR="00397B69" w:rsidRPr="00397B69" w:rsidRDefault="00397B69" w:rsidP="00397B69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Да</w:t>
            </w:r>
          </w:p>
        </w:tc>
      </w:tr>
      <w:tr w:rsidR="00397B69" w:rsidRPr="003F67E8" w14:paraId="6DE7C936" w14:textId="77777777" w:rsidTr="007E7AC0">
        <w:tc>
          <w:tcPr>
            <w:tcW w:w="1011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9742BB" w14:textId="77777777" w:rsidR="00397B69" w:rsidRPr="003F67E8" w:rsidRDefault="00397B69" w:rsidP="00397B69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OutletCardCoordinate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наборе координат визита.</w:t>
            </w:r>
          </w:p>
        </w:tc>
      </w:tr>
      <w:tr w:rsidR="00397B69" w:rsidRPr="003F67E8" w14:paraId="08F44720" w14:textId="77777777" w:rsidTr="00397B69">
        <w:tc>
          <w:tcPr>
            <w:tcW w:w="884" w:type="dxa"/>
            <w:tcBorders>
              <w:top w:val="single" w:sz="12" w:space="0" w:color="auto"/>
            </w:tcBorders>
          </w:tcPr>
          <w:p w14:paraId="701F0F2E" w14:textId="77777777" w:rsidR="00397B69" w:rsidRPr="003F67E8" w:rsidRDefault="00397B69" w:rsidP="00397B69"/>
        </w:tc>
        <w:tc>
          <w:tcPr>
            <w:tcW w:w="2083" w:type="dxa"/>
            <w:tcBorders>
              <w:top w:val="single" w:sz="12" w:space="0" w:color="auto"/>
            </w:tcBorders>
          </w:tcPr>
          <w:p w14:paraId="72964D92" w14:textId="77777777" w:rsidR="00397B69" w:rsidRPr="003F67E8" w:rsidRDefault="00397B69" w:rsidP="00397B69">
            <w:r w:rsidRPr="003F67E8">
              <w:rPr>
                <w:rFonts w:eastAsia="Courier New"/>
                <w:color w:val="FF0000"/>
              </w:rPr>
              <w:t>Latitude</w:t>
            </w:r>
          </w:p>
        </w:tc>
        <w:tc>
          <w:tcPr>
            <w:tcW w:w="1454" w:type="dxa"/>
            <w:tcBorders>
              <w:top w:val="single" w:sz="12" w:space="0" w:color="auto"/>
            </w:tcBorders>
          </w:tcPr>
          <w:p w14:paraId="0B2ACF9B" w14:textId="77777777" w:rsidR="00397B69" w:rsidRPr="003F67E8" w:rsidRDefault="00397B69" w:rsidP="00397B69">
            <w:r w:rsidRPr="003F67E8">
              <w:t>float</w:t>
            </w:r>
          </w:p>
        </w:tc>
        <w:tc>
          <w:tcPr>
            <w:tcW w:w="2114" w:type="dxa"/>
            <w:tcBorders>
              <w:top w:val="single" w:sz="12" w:space="0" w:color="auto"/>
            </w:tcBorders>
          </w:tcPr>
          <w:p w14:paraId="046B20A3" w14:textId="77777777" w:rsidR="00397B69" w:rsidRPr="003F67E8" w:rsidRDefault="00397B69" w:rsidP="00397B69">
            <w:r w:rsidRPr="003F67E8">
              <w:t>FLOAT</w:t>
            </w:r>
          </w:p>
        </w:tc>
        <w:tc>
          <w:tcPr>
            <w:tcW w:w="1832" w:type="dxa"/>
            <w:tcBorders>
              <w:top w:val="single" w:sz="12" w:space="0" w:color="auto"/>
            </w:tcBorders>
          </w:tcPr>
          <w:p w14:paraId="1CCFD0F4" w14:textId="77777777" w:rsidR="00397B69" w:rsidRPr="003F67E8" w:rsidRDefault="00397B69" w:rsidP="00397B69">
            <w:r w:rsidRPr="003F67E8">
              <w:t>широта</w:t>
            </w:r>
          </w:p>
        </w:tc>
        <w:tc>
          <w:tcPr>
            <w:tcW w:w="1749" w:type="dxa"/>
            <w:tcBorders>
              <w:top w:val="single" w:sz="12" w:space="0" w:color="auto"/>
            </w:tcBorders>
          </w:tcPr>
          <w:p w14:paraId="6B8FDBE8" w14:textId="77777777" w:rsidR="00397B69" w:rsidRPr="003F67E8" w:rsidRDefault="00397B69" w:rsidP="00397B69">
            <w:r w:rsidRPr="003F67E8">
              <w:t>Да</w:t>
            </w:r>
          </w:p>
        </w:tc>
      </w:tr>
      <w:tr w:rsidR="00397B69" w:rsidRPr="003F67E8" w14:paraId="2ACD5694" w14:textId="77777777" w:rsidTr="00397B69">
        <w:tc>
          <w:tcPr>
            <w:tcW w:w="884" w:type="dxa"/>
          </w:tcPr>
          <w:p w14:paraId="1E594336" w14:textId="77777777" w:rsidR="00397B69" w:rsidRPr="003F67E8" w:rsidRDefault="00397B69" w:rsidP="00397B69"/>
        </w:tc>
        <w:tc>
          <w:tcPr>
            <w:tcW w:w="2083" w:type="dxa"/>
          </w:tcPr>
          <w:p w14:paraId="61742503" w14:textId="77777777" w:rsidR="00397B69" w:rsidRPr="003F67E8" w:rsidRDefault="00397B69" w:rsidP="00397B69">
            <w:r w:rsidRPr="003F67E8">
              <w:rPr>
                <w:rFonts w:eastAsia="Courier New"/>
                <w:color w:val="FF0000"/>
              </w:rPr>
              <w:t>Longitude</w:t>
            </w:r>
          </w:p>
        </w:tc>
        <w:tc>
          <w:tcPr>
            <w:tcW w:w="1454" w:type="dxa"/>
          </w:tcPr>
          <w:p w14:paraId="3FBCDF59" w14:textId="77777777" w:rsidR="00397B69" w:rsidRPr="003F67E8" w:rsidRDefault="00397B69" w:rsidP="00397B69">
            <w:r w:rsidRPr="003F67E8">
              <w:t>float</w:t>
            </w:r>
          </w:p>
        </w:tc>
        <w:tc>
          <w:tcPr>
            <w:tcW w:w="2114" w:type="dxa"/>
          </w:tcPr>
          <w:p w14:paraId="4BD12B74" w14:textId="77777777" w:rsidR="00397B69" w:rsidRPr="003F67E8" w:rsidRDefault="00397B69" w:rsidP="00397B69">
            <w:r w:rsidRPr="003F67E8">
              <w:t>FLOAT</w:t>
            </w:r>
          </w:p>
        </w:tc>
        <w:tc>
          <w:tcPr>
            <w:tcW w:w="1832" w:type="dxa"/>
          </w:tcPr>
          <w:p w14:paraId="327CDDFA" w14:textId="77777777" w:rsidR="00397B69" w:rsidRPr="003F67E8" w:rsidRDefault="00397B69" w:rsidP="00397B69">
            <w:r w:rsidRPr="003F67E8">
              <w:t>долгота</w:t>
            </w:r>
          </w:p>
        </w:tc>
        <w:tc>
          <w:tcPr>
            <w:tcW w:w="1749" w:type="dxa"/>
          </w:tcPr>
          <w:p w14:paraId="7B5C9BAE" w14:textId="77777777" w:rsidR="00397B69" w:rsidRPr="003F67E8" w:rsidRDefault="00397B69" w:rsidP="00397B69">
            <w:r w:rsidRPr="003F67E8">
              <w:t>Да</w:t>
            </w:r>
          </w:p>
        </w:tc>
      </w:tr>
      <w:tr w:rsidR="00397B69" w:rsidRPr="00397B69" w14:paraId="0C3D3FBF" w14:textId="77777777" w:rsidTr="00397B69">
        <w:tc>
          <w:tcPr>
            <w:tcW w:w="884" w:type="dxa"/>
            <w:tcBorders>
              <w:bottom w:val="single" w:sz="12" w:space="0" w:color="auto"/>
            </w:tcBorders>
          </w:tcPr>
          <w:p w14:paraId="37CEAE9B" w14:textId="77777777" w:rsidR="00397B69" w:rsidRPr="00397B69" w:rsidRDefault="00397B69" w:rsidP="00CA4D1B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FK</w:t>
            </w:r>
          </w:p>
        </w:tc>
        <w:tc>
          <w:tcPr>
            <w:tcW w:w="2083" w:type="dxa"/>
            <w:tcBorders>
              <w:bottom w:val="single" w:sz="12" w:space="0" w:color="auto"/>
            </w:tcBorders>
          </w:tcPr>
          <w:p w14:paraId="0F0D3CE3" w14:textId="77777777" w:rsidR="00397B69" w:rsidRPr="00397B69" w:rsidRDefault="00397B69" w:rsidP="00CA4D1B">
            <w:pPr>
              <w:rPr>
                <w:rFonts w:eastAsia="Courier New"/>
                <w:color w:val="FF0000"/>
                <w:highlight w:val="yellow"/>
              </w:rPr>
            </w:pPr>
            <w:r w:rsidRPr="00397B69">
              <w:rPr>
                <w:highlight w:val="yellow"/>
              </w:rPr>
              <w:t>Cust_Id</w:t>
            </w:r>
          </w:p>
        </w:tc>
        <w:tc>
          <w:tcPr>
            <w:tcW w:w="1454" w:type="dxa"/>
            <w:tcBorders>
              <w:bottom w:val="single" w:sz="12" w:space="0" w:color="auto"/>
            </w:tcBorders>
          </w:tcPr>
          <w:p w14:paraId="09E59C5F" w14:textId="77777777" w:rsidR="00397B69" w:rsidRPr="00397B69" w:rsidRDefault="00397B69" w:rsidP="00CA4D1B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int</w:t>
            </w:r>
          </w:p>
        </w:tc>
        <w:tc>
          <w:tcPr>
            <w:tcW w:w="2114" w:type="dxa"/>
            <w:tcBorders>
              <w:bottom w:val="single" w:sz="12" w:space="0" w:color="auto"/>
            </w:tcBorders>
          </w:tcPr>
          <w:p w14:paraId="48AC9C10" w14:textId="77777777" w:rsidR="00397B69" w:rsidRPr="00397B69" w:rsidRDefault="00397B69" w:rsidP="00CA4D1B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INT</w:t>
            </w:r>
          </w:p>
        </w:tc>
        <w:tc>
          <w:tcPr>
            <w:tcW w:w="1832" w:type="dxa"/>
            <w:tcBorders>
              <w:bottom w:val="single" w:sz="12" w:space="0" w:color="auto"/>
            </w:tcBorders>
          </w:tcPr>
          <w:p w14:paraId="20EBEA74" w14:textId="77777777" w:rsidR="00397B69" w:rsidRPr="00397B69" w:rsidRDefault="00397B69" w:rsidP="00CA4D1B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158E3969" w14:textId="77777777" w:rsidR="00397B69" w:rsidRPr="00397B69" w:rsidRDefault="00397B69" w:rsidP="00CA4D1B">
            <w:pPr>
              <w:rPr>
                <w:highlight w:val="yellow"/>
              </w:rPr>
            </w:pPr>
            <w:r w:rsidRPr="00397B69">
              <w:rPr>
                <w:highlight w:val="yellow"/>
              </w:rPr>
              <w:t>Да</w:t>
            </w:r>
          </w:p>
        </w:tc>
      </w:tr>
    </w:tbl>
    <w:p w14:paraId="227F22B1" w14:textId="77777777" w:rsidR="00792CF3" w:rsidRPr="003F67E8" w:rsidRDefault="00792CF3" w:rsidP="00792CF3">
      <w:pPr>
        <w:spacing w:before="200"/>
        <w:ind w:left="357"/>
      </w:pPr>
    </w:p>
    <w:p w14:paraId="02629940" w14:textId="77777777" w:rsidR="00792CF3" w:rsidRPr="003F67E8" w:rsidRDefault="00792CF3" w:rsidP="00792CF3">
      <w:pPr>
        <w:spacing w:before="200" w:after="200"/>
        <w:ind w:left="357"/>
      </w:pPr>
      <w:r w:rsidRPr="003F67E8">
        <w:t>Пример структуры файла:</w:t>
      </w:r>
    </w:p>
    <w:p w14:paraId="1B9DE187" w14:textId="77777777" w:rsidR="00792CF3" w:rsidRPr="003F67E8" w:rsidRDefault="00792CF3" w:rsidP="00792CF3">
      <w:r w:rsidRPr="003F67E8">
        <w:rPr>
          <w:rFonts w:ascii="Courier New" w:eastAsia="Courier New" w:hAnsi="Courier New" w:cs="Courier New"/>
          <w:color w:val="0000FF"/>
          <w:sz w:val="16"/>
        </w:rPr>
        <w:t>&lt;?</w:t>
      </w:r>
      <w:r w:rsidRPr="003F67E8">
        <w:rPr>
          <w:rFonts w:ascii="Courier New" w:eastAsia="Courier New" w:hAnsi="Courier New" w:cs="Courier New"/>
          <w:color w:val="A31515"/>
          <w:sz w:val="16"/>
        </w:rPr>
        <w:t>xml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1.0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color w:val="0000FF"/>
          <w:sz w:val="16"/>
        </w:rPr>
        <w:t>=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utf-8</w:t>
      </w:r>
      <w:r w:rsidRPr="003F67E8">
        <w:rPr>
          <w:rFonts w:ascii="Courier New" w:eastAsia="Courier New" w:hAnsi="Courier New" w:cs="Courier New"/>
          <w:sz w:val="16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?&gt;</w:t>
      </w:r>
    </w:p>
    <w:p w14:paraId="12E1B125" w14:textId="77777777" w:rsidR="00792CF3" w:rsidRPr="003F67E8" w:rsidRDefault="00792CF3" w:rsidP="00792CF3">
      <w:r w:rsidRPr="003F67E8">
        <w:rPr>
          <w:rFonts w:ascii="Courier New" w:eastAsia="Courier New" w:hAnsi="Courier New" w:cs="Courier New"/>
          <w:color w:val="0000FF"/>
          <w:sz w:val="16"/>
        </w:rPr>
        <w:t>&lt;</w:t>
      </w:r>
      <w:r w:rsidRPr="003F67E8">
        <w:rPr>
          <w:rFonts w:ascii="Courier New" w:eastAsia="Courier New" w:hAnsi="Courier New" w:cs="Courier New"/>
          <w:color w:val="A31515"/>
          <w:sz w:val="16"/>
        </w:rPr>
        <w:t>ROOT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77558C4A" w14:textId="77777777" w:rsidR="00792CF3" w:rsidRPr="003F67E8" w:rsidRDefault="00792CF3" w:rsidP="00792CF3">
      <w:r w:rsidRPr="003F67E8">
        <w:rPr>
          <w:rFonts w:ascii="Courier New" w:eastAsia="Courier New" w:hAnsi="Courier New" w:cs="Courier New"/>
          <w:color w:val="0000FF"/>
          <w:sz w:val="16"/>
        </w:rPr>
        <w:t xml:space="preserve">  &lt;</w:t>
      </w:r>
      <w:r w:rsidRPr="003F67E8">
        <w:rPr>
          <w:rFonts w:ascii="Courier New" w:eastAsia="Courier New" w:hAnsi="Courier New" w:cs="Courier New"/>
          <w:color w:val="A31515"/>
          <w:sz w:val="16"/>
        </w:rPr>
        <w:t>OutletCards</w:t>
      </w:r>
      <w:r w:rsidRPr="003F67E8">
        <w:rPr>
          <w:rFonts w:ascii="Courier New" w:eastAsia="Courier New" w:hAnsi="Courier New" w:cs="Courier New"/>
          <w:color w:val="0000FF"/>
          <w:sz w:val="16"/>
        </w:rPr>
        <w:t>&gt;</w:t>
      </w:r>
    </w:p>
    <w:p w14:paraId="27F3E766" w14:textId="24F1941C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OLCard_id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20000503264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1000200971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028690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OLCardDate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2008-08-21T00:00:00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BeginTimeHours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BeginTimeMinutes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EndTimeHours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EndTimeMinutes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Reason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Inaccessible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Route_id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20000500011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397B69" w:rsidRPr="00397B69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397B69" w:rsidRPr="0023556F">
        <w:rPr>
          <w:rFonts w:ascii="Courier New" w:hAnsi="Courier New" w:cs="Courier New"/>
          <w:color w:val="FF0000"/>
          <w:sz w:val="20"/>
          <w:szCs w:val="20"/>
          <w:lang w:val="en-US"/>
        </w:rPr>
        <w:t>Cust_Id</w:t>
      </w:r>
      <w:r w:rsidR="00397B69" w:rsidRPr="0023556F">
        <w:rPr>
          <w:rFonts w:ascii="Courier New" w:hAnsi="Courier New" w:cs="Courier New"/>
          <w:sz w:val="20"/>
          <w:szCs w:val="20"/>
          <w:lang w:val="en-US"/>
        </w:rPr>
        <w:t>=</w:t>
      </w:r>
      <w:r w:rsidR="00397B69" w:rsidRPr="0023556F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5300F8EA" w14:textId="77777777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OutletCardCoordinates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/&gt;</w:t>
      </w:r>
    </w:p>
    <w:p w14:paraId="675A0013" w14:textId="77777777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2C1B54B" w14:textId="3C8DFC14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OLCard_id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20000503821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1000200971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028690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OLCardDate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2008-10-03T00:00:00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BeginTimeHours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8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BeginTimeMinutes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EndTimeHours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EndTimeMinutes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Reason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Inaccessible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Route_id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20000500004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="00397B69" w:rsidRPr="00397B69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397B69" w:rsidRPr="0023556F">
        <w:rPr>
          <w:rFonts w:ascii="Courier New" w:hAnsi="Courier New" w:cs="Courier New"/>
          <w:color w:val="FF0000"/>
          <w:sz w:val="20"/>
          <w:szCs w:val="20"/>
          <w:lang w:val="en-US"/>
        </w:rPr>
        <w:t>Cust_Id</w:t>
      </w:r>
      <w:r w:rsidR="00397B69" w:rsidRPr="0023556F">
        <w:rPr>
          <w:rFonts w:ascii="Courier New" w:hAnsi="Courier New" w:cs="Courier New"/>
          <w:sz w:val="20"/>
          <w:szCs w:val="20"/>
          <w:lang w:val="en-US"/>
        </w:rPr>
        <w:t>=</w:t>
      </w:r>
      <w:r w:rsidR="00397B69" w:rsidRPr="0023556F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5C54B04C" w14:textId="77777777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OutletCardCoordinates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7FC3A57" w14:textId="727CC332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OutletCardCoordinate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Latitude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5.105870000000000e+001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Longitude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3.141250000000000e+001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397B69" w:rsidRPr="0023556F">
        <w:rPr>
          <w:rFonts w:ascii="Courier New" w:hAnsi="Courier New" w:cs="Courier New"/>
          <w:color w:val="FF0000"/>
          <w:sz w:val="20"/>
          <w:szCs w:val="20"/>
          <w:lang w:val="en-US"/>
        </w:rPr>
        <w:t>Cust_Id</w:t>
      </w:r>
      <w:r w:rsidR="00397B69" w:rsidRPr="0023556F">
        <w:rPr>
          <w:rFonts w:ascii="Courier New" w:hAnsi="Courier New" w:cs="Courier New"/>
          <w:sz w:val="20"/>
          <w:szCs w:val="20"/>
          <w:lang w:val="en-US"/>
        </w:rPr>
        <w:t>=</w:t>
      </w:r>
      <w:r w:rsidR="00397B69" w:rsidRPr="0023556F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6256E735" w14:textId="77777777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OutletCardCoordinates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AF0C0A9" w14:textId="77777777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11BD628" w14:textId="77777777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OutletCards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3F3904D" w14:textId="77777777" w:rsidR="00792CF3" w:rsidRPr="00AC2684" w:rsidRDefault="00792CF3" w:rsidP="00792CF3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1F3B6A9" w14:textId="77777777" w:rsidR="00792CF3" w:rsidRPr="00AC2684" w:rsidRDefault="00792CF3" w:rsidP="00792CF3">
      <w:pPr>
        <w:rPr>
          <w:lang w:val="en-US"/>
        </w:rPr>
      </w:pPr>
    </w:p>
    <w:p w14:paraId="4DB33F52" w14:textId="77777777" w:rsidR="00792CF3" w:rsidRPr="00AC2684" w:rsidRDefault="00792CF3" w:rsidP="003F2974">
      <w:pPr>
        <w:spacing w:line="276" w:lineRule="auto"/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20"/>
          <w:lang w:val="en-US"/>
        </w:rPr>
        <w:t>OutletCards</w:t>
      </w: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содержит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инофрмацию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о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визитах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которые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были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экспортированы</w:t>
      </w:r>
      <w:r w:rsidRPr="00AC2684">
        <w:rPr>
          <w:rFonts w:ascii="Courier New" w:eastAsia="Courier New" w:hAnsi="Courier New" w:cs="Courier New"/>
          <w:sz w:val="20"/>
          <w:lang w:val="en-US"/>
        </w:rPr>
        <w:t>.</w:t>
      </w:r>
    </w:p>
    <w:p w14:paraId="70910307" w14:textId="77777777" w:rsidR="00792CF3" w:rsidRPr="003F67E8" w:rsidRDefault="00792CF3" w:rsidP="003F2974">
      <w:pPr>
        <w:spacing w:line="276" w:lineRule="auto"/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OutletCard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про конкретный визит.</w:t>
      </w:r>
    </w:p>
    <w:p w14:paraId="062E265F" w14:textId="77777777" w:rsidR="00792CF3" w:rsidRPr="003F67E8" w:rsidRDefault="00792CF3" w:rsidP="003F2974">
      <w:pPr>
        <w:spacing w:line="276" w:lineRule="auto"/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OutletCardCoordinates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координатах визитах которые были экспортированы.</w:t>
      </w:r>
    </w:p>
    <w:p w14:paraId="3382C3AF" w14:textId="77777777" w:rsidR="00792CF3" w:rsidRPr="003F67E8" w:rsidRDefault="00792CF3" w:rsidP="003F2974">
      <w:pPr>
        <w:spacing w:line="276" w:lineRule="auto"/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OutletCardCoordinate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наборе координат визита.</w:t>
      </w:r>
    </w:p>
    <w:p w14:paraId="48D740A8" w14:textId="77777777" w:rsidR="00603BFB" w:rsidRPr="003F67E8" w:rsidRDefault="00603BFB" w:rsidP="00334D2D">
      <w:pPr>
        <w:spacing w:before="200" w:after="200"/>
        <w:ind w:left="706"/>
      </w:pPr>
    </w:p>
    <w:p w14:paraId="4A243F41" w14:textId="46025CD7" w:rsidR="00446C77" w:rsidRPr="003F67E8" w:rsidRDefault="00210836" w:rsidP="001E2D88">
      <w:pPr>
        <w:pStyle w:val="21"/>
        <w:ind w:left="567"/>
        <w:rPr>
          <w:lang w:val="ru-RU"/>
        </w:rPr>
      </w:pPr>
      <w:bookmarkStart w:id="3067" w:name="_Toc470020686"/>
      <w:bookmarkStart w:id="3068" w:name="_Toc470024849"/>
      <w:bookmarkStart w:id="3069" w:name="_Toc470029012"/>
      <w:bookmarkStart w:id="3070" w:name="_Toc470020687"/>
      <w:bookmarkStart w:id="3071" w:name="_Toc470024850"/>
      <w:bookmarkStart w:id="3072" w:name="_Toc470029013"/>
      <w:bookmarkStart w:id="3073" w:name="_Toc470020689"/>
      <w:bookmarkStart w:id="3074" w:name="_Toc470024852"/>
      <w:bookmarkStart w:id="3075" w:name="_Toc470029015"/>
      <w:bookmarkStart w:id="3076" w:name="_Toc470020690"/>
      <w:bookmarkStart w:id="3077" w:name="_Toc470024853"/>
      <w:bookmarkStart w:id="3078" w:name="_Toc470029016"/>
      <w:bookmarkStart w:id="3079" w:name="_Toc470020691"/>
      <w:bookmarkStart w:id="3080" w:name="_Toc470024854"/>
      <w:bookmarkStart w:id="3081" w:name="_Toc470029017"/>
      <w:bookmarkStart w:id="3082" w:name="_Toc470020692"/>
      <w:bookmarkStart w:id="3083" w:name="_Toc470024855"/>
      <w:bookmarkStart w:id="3084" w:name="_Toc470029018"/>
      <w:bookmarkStart w:id="3085" w:name="_Toc470020693"/>
      <w:bookmarkStart w:id="3086" w:name="_Toc470024856"/>
      <w:bookmarkStart w:id="3087" w:name="_Toc470029019"/>
      <w:bookmarkStart w:id="3088" w:name="_Toc470020694"/>
      <w:bookmarkStart w:id="3089" w:name="_Toc470024857"/>
      <w:bookmarkStart w:id="3090" w:name="_Toc470029020"/>
      <w:bookmarkStart w:id="3091" w:name="_Toc470020695"/>
      <w:bookmarkStart w:id="3092" w:name="_Toc470024858"/>
      <w:bookmarkStart w:id="3093" w:name="_Toc470029021"/>
      <w:bookmarkStart w:id="3094" w:name="_Toc470020697"/>
      <w:bookmarkStart w:id="3095" w:name="_Toc470024860"/>
      <w:bookmarkStart w:id="3096" w:name="_Toc470029023"/>
      <w:bookmarkStart w:id="3097" w:name="_Toc470020698"/>
      <w:bookmarkStart w:id="3098" w:name="_Toc470024861"/>
      <w:bookmarkStart w:id="3099" w:name="_Toc470029024"/>
      <w:bookmarkStart w:id="3100" w:name="_Toc470020699"/>
      <w:bookmarkStart w:id="3101" w:name="_Toc470024862"/>
      <w:bookmarkStart w:id="3102" w:name="_Toc470029025"/>
      <w:bookmarkStart w:id="3103" w:name="_Toc470020700"/>
      <w:bookmarkStart w:id="3104" w:name="_Toc470024863"/>
      <w:bookmarkStart w:id="3105" w:name="_Toc470029026"/>
      <w:bookmarkStart w:id="3106" w:name="_Toc470020701"/>
      <w:bookmarkStart w:id="3107" w:name="_Toc470024864"/>
      <w:bookmarkStart w:id="3108" w:name="_Toc470029027"/>
      <w:bookmarkStart w:id="3109" w:name="_Toc470020702"/>
      <w:bookmarkStart w:id="3110" w:name="_Toc470024865"/>
      <w:bookmarkStart w:id="3111" w:name="_Toc470029028"/>
      <w:bookmarkStart w:id="3112" w:name="_Toc470020703"/>
      <w:bookmarkStart w:id="3113" w:name="_Toc470024866"/>
      <w:bookmarkStart w:id="3114" w:name="_Toc470029029"/>
      <w:bookmarkStart w:id="3115" w:name="_Toc470020704"/>
      <w:bookmarkStart w:id="3116" w:name="_Toc470024867"/>
      <w:bookmarkStart w:id="3117" w:name="_Toc470029030"/>
      <w:bookmarkStart w:id="3118" w:name="_Toc470020705"/>
      <w:bookmarkStart w:id="3119" w:name="_Toc470024868"/>
      <w:bookmarkStart w:id="3120" w:name="_Toc470029031"/>
      <w:bookmarkStart w:id="3121" w:name="_Toc470020706"/>
      <w:bookmarkStart w:id="3122" w:name="_Toc470024869"/>
      <w:bookmarkStart w:id="3123" w:name="_Toc470029032"/>
      <w:bookmarkStart w:id="3124" w:name="_Toc470020707"/>
      <w:bookmarkStart w:id="3125" w:name="_Toc470024870"/>
      <w:bookmarkStart w:id="3126" w:name="_Toc470029033"/>
      <w:bookmarkStart w:id="3127" w:name="_Toc470020708"/>
      <w:bookmarkStart w:id="3128" w:name="_Toc470024871"/>
      <w:bookmarkStart w:id="3129" w:name="_Toc470029034"/>
      <w:bookmarkStart w:id="3130" w:name="_Toc470020709"/>
      <w:bookmarkStart w:id="3131" w:name="_Toc470024872"/>
      <w:bookmarkStart w:id="3132" w:name="_Toc470029035"/>
      <w:bookmarkStart w:id="3133" w:name="_Toc470020710"/>
      <w:bookmarkStart w:id="3134" w:name="_Toc470024873"/>
      <w:bookmarkStart w:id="3135" w:name="_Toc470029036"/>
      <w:bookmarkStart w:id="3136" w:name="_Toc470020711"/>
      <w:bookmarkStart w:id="3137" w:name="_Toc470024874"/>
      <w:bookmarkStart w:id="3138" w:name="_Toc470029037"/>
      <w:bookmarkStart w:id="3139" w:name="_Toc470020712"/>
      <w:bookmarkStart w:id="3140" w:name="_Toc470024875"/>
      <w:bookmarkStart w:id="3141" w:name="_Toc470029038"/>
      <w:bookmarkStart w:id="3142" w:name="_Toc470020727"/>
      <w:bookmarkStart w:id="3143" w:name="_Toc470024890"/>
      <w:bookmarkStart w:id="3144" w:name="_Toc470029053"/>
      <w:bookmarkStart w:id="3145" w:name="_Toc470020734"/>
      <w:bookmarkStart w:id="3146" w:name="_Toc470024897"/>
      <w:bookmarkStart w:id="3147" w:name="_Toc470029060"/>
      <w:bookmarkStart w:id="3148" w:name="_Toc470020741"/>
      <w:bookmarkStart w:id="3149" w:name="_Toc470024904"/>
      <w:bookmarkStart w:id="3150" w:name="_Toc470029067"/>
      <w:bookmarkStart w:id="3151" w:name="_Toc470020762"/>
      <w:bookmarkStart w:id="3152" w:name="_Toc470024925"/>
      <w:bookmarkStart w:id="3153" w:name="_Toc470029088"/>
      <w:bookmarkStart w:id="3154" w:name="_Toc470020763"/>
      <w:bookmarkStart w:id="3155" w:name="_Toc470024926"/>
      <w:bookmarkStart w:id="3156" w:name="_Toc470029089"/>
      <w:bookmarkStart w:id="3157" w:name="_Toc470020764"/>
      <w:bookmarkStart w:id="3158" w:name="_Toc470024927"/>
      <w:bookmarkStart w:id="3159" w:name="_Toc470029090"/>
      <w:bookmarkStart w:id="3160" w:name="_Toc470020765"/>
      <w:bookmarkStart w:id="3161" w:name="_Toc470024928"/>
      <w:bookmarkStart w:id="3162" w:name="_Toc470029091"/>
      <w:bookmarkStart w:id="3163" w:name="_Toc470020766"/>
      <w:bookmarkStart w:id="3164" w:name="_Toc470024929"/>
      <w:bookmarkStart w:id="3165" w:name="_Toc470029092"/>
      <w:bookmarkStart w:id="3166" w:name="_Toc470020767"/>
      <w:bookmarkStart w:id="3167" w:name="_Toc470024930"/>
      <w:bookmarkStart w:id="3168" w:name="_Toc470029093"/>
      <w:bookmarkStart w:id="3169" w:name="_Toc470020768"/>
      <w:bookmarkStart w:id="3170" w:name="_Toc470024931"/>
      <w:bookmarkStart w:id="3171" w:name="_Toc470029094"/>
      <w:bookmarkStart w:id="3172" w:name="_Toc470020769"/>
      <w:bookmarkStart w:id="3173" w:name="_Toc470024932"/>
      <w:bookmarkStart w:id="3174" w:name="_Toc470029095"/>
      <w:bookmarkStart w:id="3175" w:name="_Toc470020770"/>
      <w:bookmarkStart w:id="3176" w:name="_Toc470024933"/>
      <w:bookmarkStart w:id="3177" w:name="_Toc470029096"/>
      <w:bookmarkStart w:id="3178" w:name="_Toc470020771"/>
      <w:bookmarkStart w:id="3179" w:name="_Toc470024934"/>
      <w:bookmarkStart w:id="3180" w:name="_Toc470029097"/>
      <w:bookmarkStart w:id="3181" w:name="_Toc470020772"/>
      <w:bookmarkStart w:id="3182" w:name="_Toc470024935"/>
      <w:bookmarkStart w:id="3183" w:name="_Toc470029098"/>
      <w:bookmarkStart w:id="3184" w:name="_Toc470020773"/>
      <w:bookmarkStart w:id="3185" w:name="_Toc470024936"/>
      <w:bookmarkStart w:id="3186" w:name="_Toc470029099"/>
      <w:bookmarkStart w:id="3187" w:name="_Toc470020774"/>
      <w:bookmarkStart w:id="3188" w:name="_Toc470024937"/>
      <w:bookmarkStart w:id="3189" w:name="_Toc470029100"/>
      <w:bookmarkStart w:id="3190" w:name="_Toc470020779"/>
      <w:bookmarkStart w:id="3191" w:name="_Toc470024942"/>
      <w:bookmarkStart w:id="3192" w:name="_Toc470029105"/>
      <w:bookmarkStart w:id="3193" w:name="_Toc470020780"/>
      <w:bookmarkStart w:id="3194" w:name="_Toc470024943"/>
      <w:bookmarkStart w:id="3195" w:name="_Toc470029106"/>
      <w:bookmarkStart w:id="3196" w:name="_Toc470020781"/>
      <w:bookmarkStart w:id="3197" w:name="_Toc470024944"/>
      <w:bookmarkStart w:id="3198" w:name="_Toc470029107"/>
      <w:bookmarkStart w:id="3199" w:name="_Toc470020782"/>
      <w:bookmarkStart w:id="3200" w:name="_Toc470024945"/>
      <w:bookmarkStart w:id="3201" w:name="_Toc470029108"/>
      <w:bookmarkStart w:id="3202" w:name="_Toc470020783"/>
      <w:bookmarkStart w:id="3203" w:name="_Toc470024946"/>
      <w:bookmarkStart w:id="3204" w:name="_Toc470029109"/>
      <w:bookmarkStart w:id="3205" w:name="_Toc470020784"/>
      <w:bookmarkStart w:id="3206" w:name="_Toc470024947"/>
      <w:bookmarkStart w:id="3207" w:name="_Toc470029110"/>
      <w:bookmarkStart w:id="3208" w:name="_Toc470020785"/>
      <w:bookmarkStart w:id="3209" w:name="_Toc470024948"/>
      <w:bookmarkStart w:id="3210" w:name="_Toc470029111"/>
      <w:bookmarkStart w:id="3211" w:name="_Toc470020786"/>
      <w:bookmarkStart w:id="3212" w:name="_Toc470024949"/>
      <w:bookmarkStart w:id="3213" w:name="_Toc470029112"/>
      <w:bookmarkStart w:id="3214" w:name="_Toc470020787"/>
      <w:bookmarkStart w:id="3215" w:name="_Toc470024950"/>
      <w:bookmarkStart w:id="3216" w:name="_Toc470029113"/>
      <w:bookmarkStart w:id="3217" w:name="_Toc470020788"/>
      <w:bookmarkStart w:id="3218" w:name="_Toc470024951"/>
      <w:bookmarkStart w:id="3219" w:name="_Toc470029114"/>
      <w:bookmarkStart w:id="3220" w:name="_Toc470020789"/>
      <w:bookmarkStart w:id="3221" w:name="_Toc470024952"/>
      <w:bookmarkStart w:id="3222" w:name="_Toc470029115"/>
      <w:bookmarkStart w:id="3223" w:name="_Toc470020790"/>
      <w:bookmarkStart w:id="3224" w:name="_Toc470024953"/>
      <w:bookmarkStart w:id="3225" w:name="_Toc470029116"/>
      <w:bookmarkStart w:id="3226" w:name="_Toc470020791"/>
      <w:bookmarkStart w:id="3227" w:name="_Toc470024954"/>
      <w:bookmarkStart w:id="3228" w:name="_Toc470029117"/>
      <w:bookmarkStart w:id="3229" w:name="_Toc470020792"/>
      <w:bookmarkStart w:id="3230" w:name="_Toc470024955"/>
      <w:bookmarkStart w:id="3231" w:name="_Toc470029118"/>
      <w:bookmarkStart w:id="3232" w:name="_Toc470020793"/>
      <w:bookmarkStart w:id="3233" w:name="_Toc470024956"/>
      <w:bookmarkStart w:id="3234" w:name="_Toc470029119"/>
      <w:bookmarkStart w:id="3235" w:name="_Toc470020794"/>
      <w:bookmarkStart w:id="3236" w:name="_Toc470024957"/>
      <w:bookmarkStart w:id="3237" w:name="_Toc470029120"/>
      <w:bookmarkStart w:id="3238" w:name="_Toc470020795"/>
      <w:bookmarkStart w:id="3239" w:name="_Toc470024958"/>
      <w:bookmarkStart w:id="3240" w:name="_Toc470029121"/>
      <w:bookmarkStart w:id="3241" w:name="_Toc470020796"/>
      <w:bookmarkStart w:id="3242" w:name="_Toc470024959"/>
      <w:bookmarkStart w:id="3243" w:name="_Toc470029122"/>
      <w:bookmarkStart w:id="3244" w:name="_Toc470020797"/>
      <w:bookmarkStart w:id="3245" w:name="_Toc470024960"/>
      <w:bookmarkStart w:id="3246" w:name="_Toc470029123"/>
      <w:bookmarkStart w:id="3247" w:name="_Toc151455599"/>
      <w:bookmarkStart w:id="3248" w:name="_Toc356571346"/>
      <w:bookmarkStart w:id="3249" w:name="_Toc503529963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r w:rsidRPr="003F67E8">
        <w:rPr>
          <w:lang w:val="ru-RU"/>
        </w:rPr>
        <w:lastRenderedPageBreak/>
        <w:t>Таблица</w:t>
      </w:r>
      <w:r w:rsidR="00446C77" w:rsidRPr="003F67E8">
        <w:rPr>
          <w:lang w:val="ru-RU"/>
        </w:rPr>
        <w:t xml:space="preserve"> </w:t>
      </w:r>
      <w:bookmarkEnd w:id="3247"/>
      <w:bookmarkEnd w:id="3248"/>
      <w:r w:rsidR="00C61A02" w:rsidRPr="003F67E8">
        <w:rPr>
          <w:lang w:val="ru-RU"/>
        </w:rPr>
        <w:t>OutletOrders.xml</w:t>
      </w:r>
      <w:r w:rsidR="001E2D88" w:rsidRPr="003F67E8">
        <w:rPr>
          <w:lang w:val="ru-RU"/>
        </w:rPr>
        <w:t xml:space="preserve"> (Обязательный)</w:t>
      </w:r>
      <w:bookmarkEnd w:id="3249"/>
    </w:p>
    <w:p w14:paraId="6B9B8EE8" w14:textId="6879F045" w:rsidR="00446C77" w:rsidRPr="003F67E8" w:rsidRDefault="00210836" w:rsidP="00342B1E">
      <w:pPr>
        <w:spacing w:before="200" w:after="200"/>
        <w:ind w:firstLine="567"/>
        <w:rPr>
          <w:b/>
          <w:u w:val="single"/>
        </w:rPr>
      </w:pPr>
      <w:r w:rsidRPr="003F67E8">
        <w:rPr>
          <w:b/>
          <w:u w:val="single"/>
        </w:rPr>
        <w:t>Инфор</w:t>
      </w:r>
      <w:r w:rsidR="00C61A02" w:rsidRPr="003F67E8">
        <w:rPr>
          <w:b/>
          <w:u w:val="single"/>
        </w:rPr>
        <w:t>мация о документе заказ</w:t>
      </w:r>
    </w:p>
    <w:p w14:paraId="5058478E" w14:textId="77777777" w:rsidR="003F2974" w:rsidRPr="003F67E8" w:rsidRDefault="003F2974" w:rsidP="00342B1E">
      <w:pPr>
        <w:ind w:firstLine="567"/>
      </w:pPr>
      <w:r w:rsidRPr="003F67E8">
        <w:t>Необходимо реализовать выгрузку данных в таблицу следующего формата.</w:t>
      </w:r>
    </w:p>
    <w:tbl>
      <w:tblPr>
        <w:tblStyle w:val="afff0"/>
        <w:tblW w:w="10598" w:type="dxa"/>
        <w:tblLayout w:type="fixed"/>
        <w:tblLook w:val="04A0" w:firstRow="1" w:lastRow="0" w:firstColumn="1" w:lastColumn="0" w:noHBand="0" w:noVBand="1"/>
      </w:tblPr>
      <w:tblGrid>
        <w:gridCol w:w="844"/>
        <w:gridCol w:w="2099"/>
        <w:gridCol w:w="1578"/>
        <w:gridCol w:w="2144"/>
        <w:gridCol w:w="2244"/>
        <w:gridCol w:w="1689"/>
      </w:tblGrid>
      <w:tr w:rsidR="00C61A02" w:rsidRPr="003F67E8" w14:paraId="3666D543" w14:textId="77777777" w:rsidTr="00342B1E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ED2FB6" w14:textId="77777777" w:rsidR="00C61A02" w:rsidRPr="003F67E8" w:rsidRDefault="00C61A02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2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4C5CD8" w14:textId="77777777" w:rsidR="00C61A02" w:rsidRPr="003F67E8" w:rsidRDefault="00C61A02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5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928A88" w14:textId="77777777" w:rsidR="00C61A02" w:rsidRPr="003F67E8" w:rsidRDefault="00C61A02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21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D968DC" w14:textId="77777777" w:rsidR="00C61A02" w:rsidRPr="003F67E8" w:rsidRDefault="00C61A02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989784" w14:textId="77777777" w:rsidR="00C61A02" w:rsidRPr="003F67E8" w:rsidRDefault="00C61A02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F96364" w14:textId="77777777" w:rsidR="00C61A02" w:rsidRPr="003F67E8" w:rsidRDefault="00C61A02" w:rsidP="00342B1E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C61A02" w:rsidRPr="003F67E8" w14:paraId="61D0EEB2" w14:textId="77777777" w:rsidTr="007E7AC0">
        <w:tc>
          <w:tcPr>
            <w:tcW w:w="1059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102E67" w14:textId="77777777" w:rsidR="00C61A02" w:rsidRPr="003F67E8" w:rsidRDefault="00C61A02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OutletOrder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конкретном документе заказа.</w:t>
            </w:r>
          </w:p>
        </w:tc>
      </w:tr>
      <w:tr w:rsidR="00C61A02" w:rsidRPr="003F67E8" w14:paraId="489E8404" w14:textId="77777777" w:rsidTr="00342B1E">
        <w:tc>
          <w:tcPr>
            <w:tcW w:w="844" w:type="dxa"/>
            <w:tcBorders>
              <w:top w:val="single" w:sz="12" w:space="0" w:color="auto"/>
            </w:tcBorders>
          </w:tcPr>
          <w:p w14:paraId="2762153B" w14:textId="77777777" w:rsidR="00C61A02" w:rsidRPr="003F67E8" w:rsidRDefault="00C61A02" w:rsidP="007E7AC0">
            <w:r w:rsidRPr="003F67E8">
              <w:t>FK</w:t>
            </w:r>
          </w:p>
        </w:tc>
        <w:tc>
          <w:tcPr>
            <w:tcW w:w="2099" w:type="dxa"/>
            <w:tcBorders>
              <w:top w:val="single" w:sz="12" w:space="0" w:color="auto"/>
            </w:tcBorders>
          </w:tcPr>
          <w:p w14:paraId="78D547DB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OL_ID</w:t>
            </w:r>
          </w:p>
        </w:tc>
        <w:tc>
          <w:tcPr>
            <w:tcW w:w="1578" w:type="dxa"/>
            <w:tcBorders>
              <w:top w:val="single" w:sz="12" w:space="0" w:color="auto"/>
            </w:tcBorders>
          </w:tcPr>
          <w:p w14:paraId="29328B14" w14:textId="77777777" w:rsidR="00C61A02" w:rsidRPr="003F67E8" w:rsidRDefault="00C61A02" w:rsidP="007E7AC0">
            <w:r w:rsidRPr="003F67E8">
              <w:t>long</w:t>
            </w:r>
          </w:p>
        </w:tc>
        <w:tc>
          <w:tcPr>
            <w:tcW w:w="2144" w:type="dxa"/>
            <w:tcBorders>
              <w:top w:val="single" w:sz="12" w:space="0" w:color="auto"/>
            </w:tcBorders>
          </w:tcPr>
          <w:p w14:paraId="130E551C" w14:textId="77777777" w:rsidR="00C61A02" w:rsidRPr="003F67E8" w:rsidRDefault="00C61A02" w:rsidP="007E7AC0">
            <w:r w:rsidRPr="003F67E8">
              <w:t>BIGINT</w:t>
            </w:r>
          </w:p>
        </w:tc>
        <w:tc>
          <w:tcPr>
            <w:tcW w:w="2244" w:type="dxa"/>
            <w:tcBorders>
              <w:top w:val="single" w:sz="12" w:space="0" w:color="auto"/>
            </w:tcBorders>
          </w:tcPr>
          <w:p w14:paraId="27E3DAA8" w14:textId="77777777" w:rsidR="00C61A02" w:rsidRPr="003F67E8" w:rsidRDefault="00C61A02" w:rsidP="007E7AC0">
            <w:r w:rsidRPr="003F67E8">
              <w:t>идентификатор торговой точки</w:t>
            </w:r>
          </w:p>
        </w:tc>
        <w:tc>
          <w:tcPr>
            <w:tcW w:w="1689" w:type="dxa"/>
            <w:tcBorders>
              <w:top w:val="single" w:sz="12" w:space="0" w:color="auto"/>
            </w:tcBorders>
          </w:tcPr>
          <w:p w14:paraId="6B481D72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4B7576DE" w14:textId="77777777" w:rsidTr="00342B1E">
        <w:tc>
          <w:tcPr>
            <w:tcW w:w="844" w:type="dxa"/>
          </w:tcPr>
          <w:p w14:paraId="043B72FC" w14:textId="77777777" w:rsidR="00C61A02" w:rsidRPr="003F67E8" w:rsidRDefault="00C61A02" w:rsidP="007E7AC0">
            <w:r w:rsidRPr="003F67E8">
              <w:t>FK</w:t>
            </w:r>
          </w:p>
        </w:tc>
        <w:tc>
          <w:tcPr>
            <w:tcW w:w="2099" w:type="dxa"/>
          </w:tcPr>
          <w:p w14:paraId="77B6E5BD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578" w:type="dxa"/>
          </w:tcPr>
          <w:p w14:paraId="3E988CB4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7D5AB7C5" w14:textId="77777777" w:rsidR="00C61A02" w:rsidRPr="003F67E8" w:rsidRDefault="00C61A02" w:rsidP="007E7AC0">
            <w:r w:rsidRPr="003F67E8">
              <w:t>NVARCHAR(25)</w:t>
            </w:r>
          </w:p>
        </w:tc>
        <w:tc>
          <w:tcPr>
            <w:tcW w:w="2244" w:type="dxa"/>
          </w:tcPr>
          <w:p w14:paraId="1C48ED5D" w14:textId="77777777" w:rsidR="00C61A02" w:rsidRPr="003F67E8" w:rsidRDefault="00C61A02" w:rsidP="007E7AC0">
            <w:r w:rsidRPr="003F67E8">
              <w:t>внешний ключ торговой точки</w:t>
            </w:r>
          </w:p>
        </w:tc>
        <w:tc>
          <w:tcPr>
            <w:tcW w:w="1689" w:type="dxa"/>
          </w:tcPr>
          <w:p w14:paraId="34C6D8BC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649CA184" w14:textId="77777777" w:rsidTr="00342B1E">
        <w:tc>
          <w:tcPr>
            <w:tcW w:w="844" w:type="dxa"/>
          </w:tcPr>
          <w:p w14:paraId="745E02EE" w14:textId="77777777" w:rsidR="00C61A02" w:rsidRPr="003F67E8" w:rsidRDefault="00C61A02" w:rsidP="007E7AC0">
            <w:r w:rsidRPr="003F67E8">
              <w:t>PK</w:t>
            </w:r>
          </w:p>
        </w:tc>
        <w:tc>
          <w:tcPr>
            <w:tcW w:w="2099" w:type="dxa"/>
          </w:tcPr>
          <w:p w14:paraId="55A34DF5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OrderNo</w:t>
            </w:r>
          </w:p>
        </w:tc>
        <w:tc>
          <w:tcPr>
            <w:tcW w:w="1578" w:type="dxa"/>
          </w:tcPr>
          <w:p w14:paraId="74F2A69D" w14:textId="77777777" w:rsidR="00C61A02" w:rsidRPr="003F67E8" w:rsidRDefault="00C61A02" w:rsidP="007E7AC0">
            <w:r w:rsidRPr="003F67E8">
              <w:t>long</w:t>
            </w:r>
          </w:p>
        </w:tc>
        <w:tc>
          <w:tcPr>
            <w:tcW w:w="2144" w:type="dxa"/>
          </w:tcPr>
          <w:p w14:paraId="1BEEC37B" w14:textId="77777777" w:rsidR="00C61A02" w:rsidRPr="003F67E8" w:rsidRDefault="00C61A02" w:rsidP="007E7AC0">
            <w:r w:rsidRPr="003F67E8">
              <w:t>BIGINT</w:t>
            </w:r>
          </w:p>
        </w:tc>
        <w:tc>
          <w:tcPr>
            <w:tcW w:w="2244" w:type="dxa"/>
          </w:tcPr>
          <w:p w14:paraId="31CE15A2" w14:textId="77777777" w:rsidR="00C61A02" w:rsidRPr="003F67E8" w:rsidRDefault="00C61A02" w:rsidP="007E7AC0">
            <w:r w:rsidRPr="003F67E8">
              <w:t>идентификатор документа заказа</w:t>
            </w:r>
          </w:p>
        </w:tc>
        <w:tc>
          <w:tcPr>
            <w:tcW w:w="1689" w:type="dxa"/>
          </w:tcPr>
          <w:p w14:paraId="4A20BA6C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28AE443E" w14:textId="77777777" w:rsidTr="00342B1E">
        <w:tc>
          <w:tcPr>
            <w:tcW w:w="844" w:type="dxa"/>
          </w:tcPr>
          <w:p w14:paraId="67ED2E73" w14:textId="77777777" w:rsidR="00C61A02" w:rsidRPr="003F67E8" w:rsidRDefault="00C61A02" w:rsidP="007E7AC0"/>
        </w:tc>
        <w:tc>
          <w:tcPr>
            <w:tcW w:w="2099" w:type="dxa"/>
          </w:tcPr>
          <w:p w14:paraId="111BE864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OLOrderDate</w:t>
            </w:r>
          </w:p>
        </w:tc>
        <w:tc>
          <w:tcPr>
            <w:tcW w:w="1578" w:type="dxa"/>
          </w:tcPr>
          <w:p w14:paraId="76AF0C68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144" w:type="dxa"/>
          </w:tcPr>
          <w:p w14:paraId="347BE7F2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244" w:type="dxa"/>
          </w:tcPr>
          <w:p w14:paraId="107DF3A0" w14:textId="77777777" w:rsidR="00C61A02" w:rsidRPr="003F67E8" w:rsidRDefault="00C61A02" w:rsidP="007E7AC0">
            <w:r w:rsidRPr="003F67E8">
              <w:t>дата созданий документа заказа</w:t>
            </w:r>
          </w:p>
        </w:tc>
        <w:tc>
          <w:tcPr>
            <w:tcW w:w="1689" w:type="dxa"/>
          </w:tcPr>
          <w:p w14:paraId="4AF80A41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7ACCB496" w14:textId="77777777" w:rsidTr="00342B1E">
        <w:tc>
          <w:tcPr>
            <w:tcW w:w="844" w:type="dxa"/>
          </w:tcPr>
          <w:p w14:paraId="407CD631" w14:textId="77777777" w:rsidR="00C61A02" w:rsidRPr="003F67E8" w:rsidRDefault="00C61A02" w:rsidP="007E7AC0"/>
        </w:tc>
        <w:tc>
          <w:tcPr>
            <w:tcW w:w="2099" w:type="dxa"/>
          </w:tcPr>
          <w:p w14:paraId="1031DD36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OrderExecutionDate</w:t>
            </w:r>
          </w:p>
        </w:tc>
        <w:tc>
          <w:tcPr>
            <w:tcW w:w="1578" w:type="dxa"/>
          </w:tcPr>
          <w:p w14:paraId="64001810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144" w:type="dxa"/>
          </w:tcPr>
          <w:p w14:paraId="72A80789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244" w:type="dxa"/>
          </w:tcPr>
          <w:p w14:paraId="3335F7ED" w14:textId="77777777" w:rsidR="00C61A02" w:rsidRPr="003F67E8" w:rsidRDefault="00C61A02" w:rsidP="007E7AC0">
            <w:r w:rsidRPr="003F67E8">
              <w:t>дата исполнения заказа</w:t>
            </w:r>
          </w:p>
        </w:tc>
        <w:tc>
          <w:tcPr>
            <w:tcW w:w="1689" w:type="dxa"/>
          </w:tcPr>
          <w:p w14:paraId="3874FAF7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2F692723" w14:textId="77777777" w:rsidTr="00342B1E">
        <w:tc>
          <w:tcPr>
            <w:tcW w:w="844" w:type="dxa"/>
          </w:tcPr>
          <w:p w14:paraId="1A38DD0C" w14:textId="77777777" w:rsidR="00C61A02" w:rsidRPr="003F67E8" w:rsidRDefault="00C61A02" w:rsidP="007E7AC0">
            <w:r w:rsidRPr="003F67E8">
              <w:t>FK</w:t>
            </w:r>
          </w:p>
        </w:tc>
        <w:tc>
          <w:tcPr>
            <w:tcW w:w="2099" w:type="dxa"/>
          </w:tcPr>
          <w:p w14:paraId="1284E742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PayForm_id</w:t>
            </w:r>
          </w:p>
        </w:tc>
        <w:tc>
          <w:tcPr>
            <w:tcW w:w="1578" w:type="dxa"/>
          </w:tcPr>
          <w:p w14:paraId="0FA896E9" w14:textId="77777777" w:rsidR="00C61A02" w:rsidRPr="003F67E8" w:rsidRDefault="00C61A02" w:rsidP="007E7AC0">
            <w:r w:rsidRPr="003F67E8">
              <w:t>int</w:t>
            </w:r>
          </w:p>
        </w:tc>
        <w:tc>
          <w:tcPr>
            <w:tcW w:w="2144" w:type="dxa"/>
          </w:tcPr>
          <w:p w14:paraId="51B22A81" w14:textId="77777777" w:rsidR="00C61A02" w:rsidRPr="003F67E8" w:rsidRDefault="00C61A02" w:rsidP="007E7AC0">
            <w:r w:rsidRPr="003F67E8">
              <w:t>INT</w:t>
            </w:r>
          </w:p>
        </w:tc>
        <w:tc>
          <w:tcPr>
            <w:tcW w:w="2244" w:type="dxa"/>
          </w:tcPr>
          <w:p w14:paraId="3B158A1B" w14:textId="77777777" w:rsidR="00C61A02" w:rsidRPr="003F67E8" w:rsidRDefault="00C61A02" w:rsidP="007E7AC0">
            <w:r w:rsidRPr="003F67E8">
              <w:t>идентификатор формы оплаты</w:t>
            </w:r>
          </w:p>
        </w:tc>
        <w:tc>
          <w:tcPr>
            <w:tcW w:w="1689" w:type="dxa"/>
          </w:tcPr>
          <w:p w14:paraId="445FEF39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1B1B8441" w14:textId="77777777" w:rsidTr="00342B1E">
        <w:tc>
          <w:tcPr>
            <w:tcW w:w="844" w:type="dxa"/>
          </w:tcPr>
          <w:p w14:paraId="700F43DA" w14:textId="77777777" w:rsidR="00C61A02" w:rsidRPr="003F67E8" w:rsidRDefault="00C61A02" w:rsidP="007E7AC0"/>
        </w:tc>
        <w:tc>
          <w:tcPr>
            <w:tcW w:w="2099" w:type="dxa"/>
          </w:tcPr>
          <w:p w14:paraId="14AAEFBE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ResponsiblePerson</w:t>
            </w:r>
          </w:p>
        </w:tc>
        <w:tc>
          <w:tcPr>
            <w:tcW w:w="1578" w:type="dxa"/>
          </w:tcPr>
          <w:p w14:paraId="7CBC1513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56817DED" w14:textId="77777777" w:rsidR="00C61A02" w:rsidRPr="003F67E8" w:rsidRDefault="00C61A02" w:rsidP="007E7AC0">
            <w:r w:rsidRPr="003F67E8">
              <w:t>VARCHAR(50)</w:t>
            </w:r>
          </w:p>
        </w:tc>
        <w:tc>
          <w:tcPr>
            <w:tcW w:w="2244" w:type="dxa"/>
          </w:tcPr>
          <w:p w14:paraId="40C8C909" w14:textId="77777777" w:rsidR="00C61A02" w:rsidRPr="003F67E8" w:rsidRDefault="00C61A02" w:rsidP="007E7AC0">
            <w:r w:rsidRPr="003F67E8">
              <w:t>ответственное лицо</w:t>
            </w:r>
          </w:p>
        </w:tc>
        <w:tc>
          <w:tcPr>
            <w:tcW w:w="1689" w:type="dxa"/>
          </w:tcPr>
          <w:p w14:paraId="71D5333C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47001C5E" w14:textId="77777777" w:rsidTr="00342B1E">
        <w:tc>
          <w:tcPr>
            <w:tcW w:w="844" w:type="dxa"/>
          </w:tcPr>
          <w:p w14:paraId="09AD640B" w14:textId="77777777" w:rsidR="00C61A02" w:rsidRPr="003F67E8" w:rsidRDefault="00C61A02" w:rsidP="007E7AC0"/>
        </w:tc>
        <w:tc>
          <w:tcPr>
            <w:tcW w:w="2099" w:type="dxa"/>
          </w:tcPr>
          <w:p w14:paraId="5BE3B6D6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OLOrderAmount</w:t>
            </w:r>
          </w:p>
        </w:tc>
        <w:tc>
          <w:tcPr>
            <w:tcW w:w="1578" w:type="dxa"/>
          </w:tcPr>
          <w:p w14:paraId="49EA1C76" w14:textId="77777777" w:rsidR="00C61A02" w:rsidRPr="003F67E8" w:rsidRDefault="00C61A02" w:rsidP="007E7AC0">
            <w:r w:rsidRPr="003F67E8">
              <w:t>decimal</w:t>
            </w:r>
          </w:p>
        </w:tc>
        <w:tc>
          <w:tcPr>
            <w:tcW w:w="2144" w:type="dxa"/>
          </w:tcPr>
          <w:p w14:paraId="3552CA36" w14:textId="77777777" w:rsidR="00C61A02" w:rsidRPr="003F67E8" w:rsidRDefault="00C61A02" w:rsidP="007E7AC0">
            <w:r w:rsidRPr="003F67E8">
              <w:t>NUMERIC(19, 5)</w:t>
            </w:r>
          </w:p>
        </w:tc>
        <w:tc>
          <w:tcPr>
            <w:tcW w:w="2244" w:type="dxa"/>
          </w:tcPr>
          <w:p w14:paraId="4029C69C" w14:textId="77777777" w:rsidR="00C61A02" w:rsidRPr="003F67E8" w:rsidRDefault="00C61A02" w:rsidP="007E7AC0">
            <w:r w:rsidRPr="003F67E8">
              <w:t>сумма заказа</w:t>
            </w:r>
          </w:p>
        </w:tc>
        <w:tc>
          <w:tcPr>
            <w:tcW w:w="1689" w:type="dxa"/>
          </w:tcPr>
          <w:p w14:paraId="1DB51555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0CCCFA92" w14:textId="77777777" w:rsidTr="00342B1E">
        <w:tc>
          <w:tcPr>
            <w:tcW w:w="844" w:type="dxa"/>
          </w:tcPr>
          <w:p w14:paraId="6A4D2EB8" w14:textId="77777777" w:rsidR="00C61A02" w:rsidRPr="003F67E8" w:rsidRDefault="00C61A02" w:rsidP="007E7AC0"/>
        </w:tc>
        <w:tc>
          <w:tcPr>
            <w:tcW w:w="2099" w:type="dxa"/>
          </w:tcPr>
          <w:p w14:paraId="2E062A40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Discount</w:t>
            </w:r>
          </w:p>
        </w:tc>
        <w:tc>
          <w:tcPr>
            <w:tcW w:w="1578" w:type="dxa"/>
          </w:tcPr>
          <w:p w14:paraId="3D8FB82F" w14:textId="77777777" w:rsidR="00C61A02" w:rsidRPr="003F67E8" w:rsidRDefault="00C61A02" w:rsidP="007E7AC0">
            <w:r w:rsidRPr="003F67E8">
              <w:t>decimal</w:t>
            </w:r>
          </w:p>
        </w:tc>
        <w:tc>
          <w:tcPr>
            <w:tcW w:w="2144" w:type="dxa"/>
          </w:tcPr>
          <w:p w14:paraId="4D99C23C" w14:textId="77777777" w:rsidR="00C61A02" w:rsidRPr="003F67E8" w:rsidRDefault="00C61A02" w:rsidP="007E7AC0">
            <w:r w:rsidRPr="003F67E8">
              <w:t>NUMERIC(19, 5)</w:t>
            </w:r>
          </w:p>
        </w:tc>
        <w:tc>
          <w:tcPr>
            <w:tcW w:w="2244" w:type="dxa"/>
          </w:tcPr>
          <w:p w14:paraId="1EBD4580" w14:textId="77777777" w:rsidR="00C61A02" w:rsidRPr="003F67E8" w:rsidRDefault="00C61A02" w:rsidP="007E7AC0">
            <w:r w:rsidRPr="003F67E8">
              <w:t>скидка</w:t>
            </w:r>
          </w:p>
        </w:tc>
        <w:tc>
          <w:tcPr>
            <w:tcW w:w="1689" w:type="dxa"/>
          </w:tcPr>
          <w:p w14:paraId="5E2000D6" w14:textId="77777777" w:rsidR="00C61A02" w:rsidRPr="003F67E8" w:rsidRDefault="00C61A02" w:rsidP="007E7AC0">
            <w:r w:rsidRPr="003F67E8">
              <w:t>Да</w:t>
            </w:r>
          </w:p>
        </w:tc>
      </w:tr>
      <w:tr w:rsidR="00FD2661" w:rsidRPr="003F67E8" w14:paraId="5746DD85" w14:textId="77777777" w:rsidTr="00342B1E">
        <w:tc>
          <w:tcPr>
            <w:tcW w:w="844" w:type="dxa"/>
          </w:tcPr>
          <w:p w14:paraId="2EB56AF0" w14:textId="77777777" w:rsidR="00FD2661" w:rsidRPr="003F67E8" w:rsidRDefault="00FD2661" w:rsidP="00FD2661">
            <w:r w:rsidRPr="003F67E8">
              <w:t>FK</w:t>
            </w:r>
          </w:p>
        </w:tc>
        <w:tc>
          <w:tcPr>
            <w:tcW w:w="2099" w:type="dxa"/>
          </w:tcPr>
          <w:p w14:paraId="00D44000" w14:textId="77777777" w:rsidR="00FD2661" w:rsidRPr="003F67E8" w:rsidRDefault="00FD2661" w:rsidP="00FD2661"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578" w:type="dxa"/>
          </w:tcPr>
          <w:p w14:paraId="69A7E610" w14:textId="77777777" w:rsidR="00FD2661" w:rsidRPr="003F67E8" w:rsidRDefault="00FD2661" w:rsidP="00FD2661">
            <w:r w:rsidRPr="003F67E8">
              <w:t>int</w:t>
            </w:r>
          </w:p>
        </w:tc>
        <w:tc>
          <w:tcPr>
            <w:tcW w:w="2144" w:type="dxa"/>
          </w:tcPr>
          <w:p w14:paraId="6931D824" w14:textId="77777777" w:rsidR="00FD2661" w:rsidRPr="003F67E8" w:rsidRDefault="00FD2661" w:rsidP="00FD2661">
            <w:r w:rsidRPr="003F67E8">
              <w:t>INT</w:t>
            </w:r>
          </w:p>
        </w:tc>
        <w:tc>
          <w:tcPr>
            <w:tcW w:w="2244" w:type="dxa"/>
          </w:tcPr>
          <w:p w14:paraId="383DCAB3" w14:textId="77777777" w:rsidR="00FD2661" w:rsidRPr="003F67E8" w:rsidRDefault="00FD2661" w:rsidP="00FD2661">
            <w:r w:rsidRPr="003F67E8">
              <w:t>идентификатор торгововго представителя</w:t>
            </w:r>
          </w:p>
        </w:tc>
        <w:tc>
          <w:tcPr>
            <w:tcW w:w="1689" w:type="dxa"/>
          </w:tcPr>
          <w:p w14:paraId="359604E7" w14:textId="0CF4B5D2" w:rsidR="00FD2661" w:rsidRPr="003F67E8" w:rsidRDefault="00FD2661" w:rsidP="00FD2661">
            <w:r w:rsidRPr="00A11842">
              <w:t xml:space="preserve">Да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>ри использовании Merch_CODE</w:t>
            </w:r>
            <w:r>
              <w:rPr>
                <w:color w:val="4A86E8"/>
              </w:rPr>
              <w:t xml:space="preserve"> заполняем значением «0»</w:t>
            </w:r>
            <w:r w:rsidRPr="00AA25D1">
              <w:rPr>
                <w:color w:val="4A86E8"/>
              </w:rPr>
              <w:t>)</w:t>
            </w:r>
          </w:p>
        </w:tc>
      </w:tr>
      <w:tr w:rsidR="00FD2661" w:rsidRPr="003F67E8" w14:paraId="081042D8" w14:textId="77777777" w:rsidTr="00342B1E">
        <w:tc>
          <w:tcPr>
            <w:tcW w:w="844" w:type="dxa"/>
          </w:tcPr>
          <w:p w14:paraId="54AD1BB8" w14:textId="77777777" w:rsidR="00FD2661" w:rsidRPr="003F67E8" w:rsidRDefault="00FD2661" w:rsidP="00FD2661"/>
        </w:tc>
        <w:tc>
          <w:tcPr>
            <w:tcW w:w="2099" w:type="dxa"/>
          </w:tcPr>
          <w:p w14:paraId="100D4AF9" w14:textId="77777777" w:rsidR="00FD2661" w:rsidRPr="003F67E8" w:rsidRDefault="00FD2661" w:rsidP="00FD2661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578" w:type="dxa"/>
          </w:tcPr>
          <w:p w14:paraId="6901DFDD" w14:textId="77777777" w:rsidR="00FD2661" w:rsidRPr="003F67E8" w:rsidRDefault="00FD2661" w:rsidP="00FD2661">
            <w:r w:rsidRPr="003F67E8">
              <w:t>string</w:t>
            </w:r>
          </w:p>
        </w:tc>
        <w:tc>
          <w:tcPr>
            <w:tcW w:w="2144" w:type="dxa"/>
          </w:tcPr>
          <w:p w14:paraId="07F5FDFA" w14:textId="77777777" w:rsidR="00FD2661" w:rsidRPr="003F67E8" w:rsidRDefault="00FD2661" w:rsidP="00FD2661">
            <w:r w:rsidRPr="003F67E8">
              <w:t>VARCHAR(50)</w:t>
            </w:r>
          </w:p>
        </w:tc>
        <w:tc>
          <w:tcPr>
            <w:tcW w:w="2244" w:type="dxa"/>
          </w:tcPr>
          <w:p w14:paraId="031D0763" w14:textId="77777777" w:rsidR="00FD2661" w:rsidRPr="003F67E8" w:rsidRDefault="00FD2661" w:rsidP="00FD2661">
            <w:r w:rsidRPr="003F67E8">
              <w:t>Внешний код торгового представителя</w:t>
            </w:r>
          </w:p>
        </w:tc>
        <w:tc>
          <w:tcPr>
            <w:tcW w:w="1689" w:type="dxa"/>
          </w:tcPr>
          <w:p w14:paraId="22EFFD40" w14:textId="77777777" w:rsidR="00FD2661" w:rsidRPr="003F67E8" w:rsidRDefault="00FD2661" w:rsidP="00FD2661">
            <w:pPr>
              <w:rPr>
                <w:color w:val="4A86E8"/>
              </w:rPr>
            </w:pPr>
            <w:r w:rsidRPr="00FD2661">
              <w:t xml:space="preserve">Нет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 xml:space="preserve">ри использовании </w:t>
            </w:r>
            <w:r w:rsidRPr="00FD2661">
              <w:rPr>
                <w:color w:val="4A86E8"/>
              </w:rPr>
              <w:t xml:space="preserve">Merch_id </w:t>
            </w:r>
            <w:r>
              <w:rPr>
                <w:color w:val="4A86E8"/>
              </w:rPr>
              <w:t>)</w:t>
            </w:r>
          </w:p>
          <w:p w14:paraId="22E00AEF" w14:textId="77777777" w:rsidR="00FD2661" w:rsidRPr="003F67E8" w:rsidRDefault="00FD2661" w:rsidP="00FD2661">
            <w:pPr>
              <w:rPr>
                <w:color w:val="4A86E8"/>
              </w:rPr>
            </w:pPr>
          </w:p>
        </w:tc>
      </w:tr>
      <w:tr w:rsidR="00C61A02" w:rsidRPr="003F67E8" w14:paraId="6D6829A9" w14:textId="77777777" w:rsidTr="00342B1E">
        <w:tc>
          <w:tcPr>
            <w:tcW w:w="844" w:type="dxa"/>
          </w:tcPr>
          <w:p w14:paraId="72E0FC65" w14:textId="77777777" w:rsidR="00C61A02" w:rsidRPr="003F67E8" w:rsidRDefault="00C61A02" w:rsidP="007E7AC0"/>
        </w:tc>
        <w:tc>
          <w:tcPr>
            <w:tcW w:w="2099" w:type="dxa"/>
          </w:tcPr>
          <w:p w14:paraId="3C3F9F6C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OLDeliveryAddress</w:t>
            </w:r>
          </w:p>
        </w:tc>
        <w:tc>
          <w:tcPr>
            <w:tcW w:w="1578" w:type="dxa"/>
          </w:tcPr>
          <w:p w14:paraId="6FD3C3AE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2A06D50F" w14:textId="77777777" w:rsidR="00C61A02" w:rsidRPr="003F67E8" w:rsidRDefault="00C61A02" w:rsidP="007E7AC0">
            <w:r w:rsidRPr="003F67E8">
              <w:t>NVARCHAR(255)</w:t>
            </w:r>
          </w:p>
        </w:tc>
        <w:tc>
          <w:tcPr>
            <w:tcW w:w="2244" w:type="dxa"/>
          </w:tcPr>
          <w:p w14:paraId="63287B30" w14:textId="77777777" w:rsidR="00C61A02" w:rsidRPr="003F67E8" w:rsidRDefault="00C61A02" w:rsidP="007E7AC0">
            <w:r w:rsidRPr="003F67E8">
              <w:t>адрес доставки</w:t>
            </w:r>
          </w:p>
        </w:tc>
        <w:tc>
          <w:tcPr>
            <w:tcW w:w="1689" w:type="dxa"/>
          </w:tcPr>
          <w:p w14:paraId="230AB901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42799097" w14:textId="77777777" w:rsidTr="00342B1E">
        <w:tc>
          <w:tcPr>
            <w:tcW w:w="844" w:type="dxa"/>
          </w:tcPr>
          <w:p w14:paraId="5013317A" w14:textId="77777777" w:rsidR="00C61A02" w:rsidRPr="003F67E8" w:rsidRDefault="00C61A02" w:rsidP="007E7AC0"/>
        </w:tc>
        <w:tc>
          <w:tcPr>
            <w:tcW w:w="2099" w:type="dxa"/>
          </w:tcPr>
          <w:p w14:paraId="0B5E038B" w14:textId="77777777" w:rsidR="00C61A02" w:rsidRPr="003F67E8" w:rsidRDefault="00C61A02" w:rsidP="007E7AC0">
            <w:pPr>
              <w:contextualSpacing/>
            </w:pPr>
            <w:r w:rsidRPr="003F67E8">
              <w:rPr>
                <w:rFonts w:eastAsia="Courier New"/>
                <w:color w:val="FF0000"/>
              </w:rPr>
              <w:t>DOUBLED</w:t>
            </w:r>
          </w:p>
        </w:tc>
        <w:tc>
          <w:tcPr>
            <w:tcW w:w="1578" w:type="dxa"/>
          </w:tcPr>
          <w:p w14:paraId="30BAA664" w14:textId="77777777" w:rsidR="00C61A02" w:rsidRPr="003F67E8" w:rsidRDefault="00C61A02" w:rsidP="007E7AC0">
            <w:r w:rsidRPr="003F67E8">
              <w:t>boolean</w:t>
            </w:r>
          </w:p>
        </w:tc>
        <w:tc>
          <w:tcPr>
            <w:tcW w:w="2144" w:type="dxa"/>
          </w:tcPr>
          <w:p w14:paraId="038E1B54" w14:textId="77777777" w:rsidR="00C61A02" w:rsidRPr="003F67E8" w:rsidRDefault="00C61A02" w:rsidP="007E7AC0">
            <w:r w:rsidRPr="003F67E8">
              <w:t>BIT</w:t>
            </w:r>
          </w:p>
        </w:tc>
        <w:tc>
          <w:tcPr>
            <w:tcW w:w="2244" w:type="dxa"/>
          </w:tcPr>
          <w:p w14:paraId="7DBB268D" w14:textId="77777777" w:rsidR="00C61A02" w:rsidRPr="003F67E8" w:rsidRDefault="00C61A02" w:rsidP="007E7AC0">
            <w:r w:rsidRPr="003F67E8">
              <w:t>повторный экспорт документа</w:t>
            </w:r>
          </w:p>
        </w:tc>
        <w:tc>
          <w:tcPr>
            <w:tcW w:w="1689" w:type="dxa"/>
          </w:tcPr>
          <w:p w14:paraId="0FC2E28A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2E3197BF" w14:textId="77777777" w:rsidTr="00342B1E">
        <w:tc>
          <w:tcPr>
            <w:tcW w:w="844" w:type="dxa"/>
          </w:tcPr>
          <w:p w14:paraId="4CACBD22" w14:textId="77777777" w:rsidR="00C61A02" w:rsidRPr="003F67E8" w:rsidRDefault="00C61A02" w:rsidP="007E7AC0"/>
        </w:tc>
        <w:tc>
          <w:tcPr>
            <w:tcW w:w="2099" w:type="dxa"/>
          </w:tcPr>
          <w:p w14:paraId="19E097BF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Op_Code</w:t>
            </w:r>
          </w:p>
        </w:tc>
        <w:tc>
          <w:tcPr>
            <w:tcW w:w="1578" w:type="dxa"/>
          </w:tcPr>
          <w:p w14:paraId="582A3E6C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67A98C60" w14:textId="77777777" w:rsidR="00C61A02" w:rsidRPr="003F67E8" w:rsidRDefault="00C61A02" w:rsidP="007E7AC0">
            <w:r w:rsidRPr="003F67E8">
              <w:t>VARCHAR(20)</w:t>
            </w:r>
          </w:p>
        </w:tc>
        <w:tc>
          <w:tcPr>
            <w:tcW w:w="2244" w:type="dxa"/>
          </w:tcPr>
          <w:p w14:paraId="6E7B223A" w14:textId="77777777" w:rsidR="00C61A02" w:rsidRPr="003F67E8" w:rsidRDefault="00C61A02" w:rsidP="007E7AC0">
            <w:r w:rsidRPr="003F67E8">
              <w:t>внешний код типа операций</w:t>
            </w:r>
          </w:p>
        </w:tc>
        <w:tc>
          <w:tcPr>
            <w:tcW w:w="1689" w:type="dxa"/>
          </w:tcPr>
          <w:p w14:paraId="04DD05BB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241D2B55" w14:textId="77777777" w:rsidTr="00342B1E">
        <w:tc>
          <w:tcPr>
            <w:tcW w:w="844" w:type="dxa"/>
          </w:tcPr>
          <w:p w14:paraId="3F9758CC" w14:textId="77777777" w:rsidR="00C61A02" w:rsidRPr="003F67E8" w:rsidRDefault="00C61A02" w:rsidP="007E7AC0"/>
        </w:tc>
        <w:tc>
          <w:tcPr>
            <w:tcW w:w="2099" w:type="dxa"/>
          </w:tcPr>
          <w:p w14:paraId="2C365EDB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DTLM</w:t>
            </w:r>
          </w:p>
        </w:tc>
        <w:tc>
          <w:tcPr>
            <w:tcW w:w="1578" w:type="dxa"/>
          </w:tcPr>
          <w:p w14:paraId="3CE1BBBE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3AEC4D1A" w14:textId="77777777" w:rsidR="00C61A02" w:rsidRPr="003F67E8" w:rsidRDefault="00C61A02" w:rsidP="007E7AC0">
            <w:r w:rsidRPr="003F67E8">
              <w:t>VARCHAR(14), дата в формате yyyymmdd hh:mm</w:t>
            </w:r>
          </w:p>
        </w:tc>
        <w:tc>
          <w:tcPr>
            <w:tcW w:w="2244" w:type="dxa"/>
          </w:tcPr>
          <w:p w14:paraId="1656B990" w14:textId="77777777" w:rsidR="00C61A02" w:rsidRPr="003F67E8" w:rsidRDefault="00C61A02" w:rsidP="007E7AC0">
            <w:r w:rsidRPr="003F67E8">
              <w:t>дата последней модификации записи в БД SWE</w:t>
            </w:r>
          </w:p>
        </w:tc>
        <w:tc>
          <w:tcPr>
            <w:tcW w:w="1689" w:type="dxa"/>
          </w:tcPr>
          <w:p w14:paraId="181977FF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585D3C67" w14:textId="77777777" w:rsidTr="00342B1E">
        <w:tc>
          <w:tcPr>
            <w:tcW w:w="844" w:type="dxa"/>
          </w:tcPr>
          <w:p w14:paraId="0E14307A" w14:textId="77777777" w:rsidR="00C61A02" w:rsidRPr="003F67E8" w:rsidRDefault="00C61A02" w:rsidP="007E7AC0"/>
        </w:tc>
        <w:tc>
          <w:tcPr>
            <w:tcW w:w="2099" w:type="dxa"/>
          </w:tcPr>
          <w:p w14:paraId="37946E92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TransportCost</w:t>
            </w:r>
          </w:p>
        </w:tc>
        <w:tc>
          <w:tcPr>
            <w:tcW w:w="1578" w:type="dxa"/>
          </w:tcPr>
          <w:p w14:paraId="54629DFF" w14:textId="77777777" w:rsidR="00C61A02" w:rsidRPr="003F67E8" w:rsidRDefault="00C61A02" w:rsidP="007E7AC0">
            <w:r w:rsidRPr="003F67E8">
              <w:t>decimal</w:t>
            </w:r>
          </w:p>
        </w:tc>
        <w:tc>
          <w:tcPr>
            <w:tcW w:w="2144" w:type="dxa"/>
          </w:tcPr>
          <w:p w14:paraId="66541A00" w14:textId="77777777" w:rsidR="00C61A02" w:rsidRPr="003F67E8" w:rsidRDefault="00C61A02" w:rsidP="007E7AC0">
            <w:r w:rsidRPr="003F67E8">
              <w:t>NUMERIC(9, 2)</w:t>
            </w:r>
          </w:p>
        </w:tc>
        <w:tc>
          <w:tcPr>
            <w:tcW w:w="2244" w:type="dxa"/>
          </w:tcPr>
          <w:p w14:paraId="43764E16" w14:textId="77777777" w:rsidR="00C61A02" w:rsidRPr="003F67E8" w:rsidRDefault="00C61A02" w:rsidP="007E7AC0">
            <w:r w:rsidRPr="003F67E8">
              <w:t>транспортные затраты</w:t>
            </w:r>
          </w:p>
        </w:tc>
        <w:tc>
          <w:tcPr>
            <w:tcW w:w="1689" w:type="dxa"/>
          </w:tcPr>
          <w:p w14:paraId="2C9E84E6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1227FAEC" w14:textId="77777777" w:rsidTr="00342B1E">
        <w:tc>
          <w:tcPr>
            <w:tcW w:w="844" w:type="dxa"/>
          </w:tcPr>
          <w:p w14:paraId="0BE314E3" w14:textId="77777777" w:rsidR="00C61A02" w:rsidRPr="003F67E8" w:rsidRDefault="00C61A02" w:rsidP="007E7AC0"/>
        </w:tc>
        <w:tc>
          <w:tcPr>
            <w:tcW w:w="2099" w:type="dxa"/>
          </w:tcPr>
          <w:p w14:paraId="21A4F74C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ProxySeries</w:t>
            </w:r>
          </w:p>
        </w:tc>
        <w:tc>
          <w:tcPr>
            <w:tcW w:w="1578" w:type="dxa"/>
          </w:tcPr>
          <w:p w14:paraId="50AFE63D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0720A4E1" w14:textId="77777777" w:rsidR="00C61A02" w:rsidRPr="003F67E8" w:rsidRDefault="00C61A02" w:rsidP="007E7AC0">
            <w:r w:rsidRPr="003F67E8">
              <w:t>VARCHAR(10)</w:t>
            </w:r>
          </w:p>
        </w:tc>
        <w:tc>
          <w:tcPr>
            <w:tcW w:w="2244" w:type="dxa"/>
          </w:tcPr>
          <w:p w14:paraId="0A6202BD" w14:textId="77777777" w:rsidR="00C61A02" w:rsidRPr="003F67E8" w:rsidRDefault="00C61A02" w:rsidP="007E7AC0">
            <w:r w:rsidRPr="003F67E8">
              <w:t>серия доверенности</w:t>
            </w:r>
          </w:p>
        </w:tc>
        <w:tc>
          <w:tcPr>
            <w:tcW w:w="1689" w:type="dxa"/>
          </w:tcPr>
          <w:p w14:paraId="6D0FCC92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247824E1" w14:textId="77777777" w:rsidTr="00342B1E">
        <w:tc>
          <w:tcPr>
            <w:tcW w:w="844" w:type="dxa"/>
          </w:tcPr>
          <w:p w14:paraId="22D1E935" w14:textId="77777777" w:rsidR="00C61A02" w:rsidRPr="003F67E8" w:rsidRDefault="00C61A02" w:rsidP="007E7AC0"/>
        </w:tc>
        <w:tc>
          <w:tcPr>
            <w:tcW w:w="2099" w:type="dxa"/>
          </w:tcPr>
          <w:p w14:paraId="69EC55F1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ProxyNumber</w:t>
            </w:r>
          </w:p>
        </w:tc>
        <w:tc>
          <w:tcPr>
            <w:tcW w:w="1578" w:type="dxa"/>
          </w:tcPr>
          <w:p w14:paraId="2AA9E787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5323EBE0" w14:textId="77777777" w:rsidR="00C61A02" w:rsidRPr="003F67E8" w:rsidRDefault="00C61A02" w:rsidP="007E7AC0">
            <w:r w:rsidRPr="003F67E8">
              <w:t>VARCHAR(20)</w:t>
            </w:r>
          </w:p>
        </w:tc>
        <w:tc>
          <w:tcPr>
            <w:tcW w:w="2244" w:type="dxa"/>
          </w:tcPr>
          <w:p w14:paraId="241CD54E" w14:textId="77777777" w:rsidR="00C61A02" w:rsidRPr="003F67E8" w:rsidRDefault="00C61A02" w:rsidP="007E7AC0">
            <w:r w:rsidRPr="003F67E8">
              <w:t>номер доверенности</w:t>
            </w:r>
          </w:p>
        </w:tc>
        <w:tc>
          <w:tcPr>
            <w:tcW w:w="1689" w:type="dxa"/>
          </w:tcPr>
          <w:p w14:paraId="012FDE84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5C6142FA" w14:textId="77777777" w:rsidTr="00342B1E">
        <w:tc>
          <w:tcPr>
            <w:tcW w:w="844" w:type="dxa"/>
          </w:tcPr>
          <w:p w14:paraId="302B84B0" w14:textId="77777777" w:rsidR="00C61A02" w:rsidRPr="003F67E8" w:rsidRDefault="00C61A02" w:rsidP="007E7AC0"/>
        </w:tc>
        <w:tc>
          <w:tcPr>
            <w:tcW w:w="2099" w:type="dxa"/>
          </w:tcPr>
          <w:p w14:paraId="108E14B7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ProxyDate</w:t>
            </w:r>
          </w:p>
        </w:tc>
        <w:tc>
          <w:tcPr>
            <w:tcW w:w="1578" w:type="dxa"/>
          </w:tcPr>
          <w:p w14:paraId="35BD783A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144" w:type="dxa"/>
          </w:tcPr>
          <w:p w14:paraId="40BA0CB2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244" w:type="dxa"/>
          </w:tcPr>
          <w:p w14:paraId="3C85CCB3" w14:textId="77777777" w:rsidR="00C61A02" w:rsidRPr="003F67E8" w:rsidRDefault="00C61A02" w:rsidP="007E7AC0">
            <w:r w:rsidRPr="003F67E8">
              <w:t>дата доверенности</w:t>
            </w:r>
          </w:p>
        </w:tc>
        <w:tc>
          <w:tcPr>
            <w:tcW w:w="1689" w:type="dxa"/>
          </w:tcPr>
          <w:p w14:paraId="740AC62B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42987780" w14:textId="77777777" w:rsidTr="00342B1E">
        <w:tc>
          <w:tcPr>
            <w:tcW w:w="844" w:type="dxa"/>
          </w:tcPr>
          <w:p w14:paraId="1A534544" w14:textId="77777777" w:rsidR="00C61A02" w:rsidRPr="003F67E8" w:rsidRDefault="00C61A02" w:rsidP="007E7AC0"/>
        </w:tc>
        <w:tc>
          <w:tcPr>
            <w:tcW w:w="2099" w:type="dxa"/>
          </w:tcPr>
          <w:p w14:paraId="07951062" w14:textId="4AFD34DC" w:rsidR="00C61A02" w:rsidRPr="003F67E8" w:rsidRDefault="00700DC8" w:rsidP="007E7AC0">
            <w:r w:rsidRPr="003F67E8">
              <w:rPr>
                <w:rFonts w:eastAsia="Courier New"/>
                <w:color w:val="FF0000"/>
              </w:rPr>
              <w:t>VATCalcMod</w:t>
            </w:r>
          </w:p>
        </w:tc>
        <w:tc>
          <w:tcPr>
            <w:tcW w:w="1578" w:type="dxa"/>
          </w:tcPr>
          <w:p w14:paraId="7CA2286F" w14:textId="77777777" w:rsidR="00C61A02" w:rsidRPr="003F67E8" w:rsidRDefault="00C61A02" w:rsidP="007E7AC0">
            <w:r w:rsidRPr="003F67E8">
              <w:t>unsignedByte</w:t>
            </w:r>
          </w:p>
        </w:tc>
        <w:tc>
          <w:tcPr>
            <w:tcW w:w="2144" w:type="dxa"/>
          </w:tcPr>
          <w:p w14:paraId="73F62A4D" w14:textId="77777777" w:rsidR="00C61A02" w:rsidRPr="003F67E8" w:rsidRDefault="00C61A02" w:rsidP="007E7AC0">
            <w:r w:rsidRPr="003F67E8">
              <w:t>TINYINT</w:t>
            </w:r>
          </w:p>
        </w:tc>
        <w:tc>
          <w:tcPr>
            <w:tcW w:w="2244" w:type="dxa"/>
          </w:tcPr>
          <w:p w14:paraId="59FCEAF6" w14:textId="77777777" w:rsidR="007C4297" w:rsidRPr="003F67E8" w:rsidRDefault="007C4297" w:rsidP="007C4297">
            <w:r w:rsidRPr="003F67E8">
              <w:t>Режим расчета цен (с НДС / без НДС)</w:t>
            </w:r>
          </w:p>
          <w:p w14:paraId="56CEC8A4" w14:textId="77777777" w:rsidR="007C4297" w:rsidRPr="003F67E8" w:rsidRDefault="007C4297" w:rsidP="007C4297"/>
          <w:p w14:paraId="55F41D49" w14:textId="77777777" w:rsidR="007C4297" w:rsidRPr="003F67E8" w:rsidRDefault="007C4297" w:rsidP="007C4297">
            <w:r w:rsidRPr="003F67E8">
              <w:t>0 – цены без НДС</w:t>
            </w:r>
          </w:p>
          <w:p w14:paraId="11144DF8" w14:textId="77777777" w:rsidR="007C4297" w:rsidRPr="003F67E8" w:rsidRDefault="007C4297" w:rsidP="007C4297">
            <w:r w:rsidRPr="003F67E8">
              <w:t>1 – цены с НДС</w:t>
            </w:r>
          </w:p>
          <w:p w14:paraId="45C1AF1A" w14:textId="52FFCB68" w:rsidR="00C61A02" w:rsidRPr="003F67E8" w:rsidRDefault="007C4297" w:rsidP="007C4297">
            <w:r w:rsidRPr="003F67E8">
              <w:t>2 – цены с НДС = 0</w:t>
            </w:r>
          </w:p>
        </w:tc>
        <w:tc>
          <w:tcPr>
            <w:tcW w:w="1689" w:type="dxa"/>
          </w:tcPr>
          <w:p w14:paraId="32675E46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7AE3BBFC" w14:textId="77777777" w:rsidTr="00342B1E">
        <w:tc>
          <w:tcPr>
            <w:tcW w:w="844" w:type="dxa"/>
          </w:tcPr>
          <w:p w14:paraId="6E2D3BB2" w14:textId="77777777" w:rsidR="00C61A02" w:rsidRPr="003F67E8" w:rsidRDefault="00C61A02" w:rsidP="007E7AC0"/>
        </w:tc>
        <w:tc>
          <w:tcPr>
            <w:tcW w:w="2099" w:type="dxa"/>
          </w:tcPr>
          <w:p w14:paraId="5857FF78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VAT_Sum</w:t>
            </w:r>
          </w:p>
        </w:tc>
        <w:tc>
          <w:tcPr>
            <w:tcW w:w="1578" w:type="dxa"/>
          </w:tcPr>
          <w:p w14:paraId="42F07656" w14:textId="77777777" w:rsidR="00C61A02" w:rsidRPr="003F67E8" w:rsidRDefault="00C61A02" w:rsidP="007E7AC0">
            <w:r w:rsidRPr="003F67E8">
              <w:t>decimal</w:t>
            </w:r>
          </w:p>
        </w:tc>
        <w:tc>
          <w:tcPr>
            <w:tcW w:w="2144" w:type="dxa"/>
          </w:tcPr>
          <w:p w14:paraId="1DF88F9F" w14:textId="77777777" w:rsidR="00C61A02" w:rsidRPr="003F67E8" w:rsidRDefault="00C61A02" w:rsidP="007E7AC0">
            <w:r w:rsidRPr="003F67E8">
              <w:t>NUMERIC(19, 5)</w:t>
            </w:r>
          </w:p>
        </w:tc>
        <w:tc>
          <w:tcPr>
            <w:tcW w:w="2244" w:type="dxa"/>
          </w:tcPr>
          <w:p w14:paraId="63AA7A16" w14:textId="77777777" w:rsidR="00C61A02" w:rsidRPr="003F67E8" w:rsidRDefault="00C61A02" w:rsidP="007E7AC0">
            <w:r w:rsidRPr="003F67E8">
              <w:t>сумма НДС</w:t>
            </w:r>
          </w:p>
        </w:tc>
        <w:tc>
          <w:tcPr>
            <w:tcW w:w="1689" w:type="dxa"/>
          </w:tcPr>
          <w:p w14:paraId="1E1A8818" w14:textId="77777777" w:rsidR="00C61A02" w:rsidRPr="003F67E8" w:rsidRDefault="00C61A02" w:rsidP="007E7AC0"/>
        </w:tc>
      </w:tr>
      <w:tr w:rsidR="00C61A02" w:rsidRPr="003F67E8" w14:paraId="5D642965" w14:textId="77777777" w:rsidTr="00342B1E">
        <w:tc>
          <w:tcPr>
            <w:tcW w:w="844" w:type="dxa"/>
          </w:tcPr>
          <w:p w14:paraId="0DAFA664" w14:textId="77777777" w:rsidR="00C61A02" w:rsidRPr="003F67E8" w:rsidRDefault="00C61A02" w:rsidP="007E7AC0"/>
        </w:tc>
        <w:tc>
          <w:tcPr>
            <w:tcW w:w="2099" w:type="dxa"/>
          </w:tcPr>
          <w:p w14:paraId="268EF6EA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W_ExternalCode</w:t>
            </w:r>
          </w:p>
        </w:tc>
        <w:tc>
          <w:tcPr>
            <w:tcW w:w="1578" w:type="dxa"/>
          </w:tcPr>
          <w:p w14:paraId="55A32568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6EDEDBAC" w14:textId="77777777" w:rsidR="00C61A02" w:rsidRPr="003F67E8" w:rsidRDefault="00C61A02" w:rsidP="007E7AC0">
            <w:r w:rsidRPr="003F67E8">
              <w:t>VARCHAR(20)</w:t>
            </w:r>
          </w:p>
        </w:tc>
        <w:tc>
          <w:tcPr>
            <w:tcW w:w="2244" w:type="dxa"/>
          </w:tcPr>
          <w:p w14:paraId="769E4DF7" w14:textId="77777777" w:rsidR="00C61A02" w:rsidRPr="003F67E8" w:rsidRDefault="00C61A02" w:rsidP="007E7AC0">
            <w:r w:rsidRPr="003F67E8">
              <w:t>внешний код склада</w:t>
            </w:r>
          </w:p>
        </w:tc>
        <w:tc>
          <w:tcPr>
            <w:tcW w:w="1689" w:type="dxa"/>
          </w:tcPr>
          <w:p w14:paraId="3221FFEE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1C7F1392" w14:textId="77777777" w:rsidTr="00342B1E">
        <w:tc>
          <w:tcPr>
            <w:tcW w:w="844" w:type="dxa"/>
          </w:tcPr>
          <w:p w14:paraId="66950305" w14:textId="77777777" w:rsidR="00C61A02" w:rsidRPr="003F67E8" w:rsidRDefault="00C61A02" w:rsidP="007E7AC0"/>
        </w:tc>
        <w:tc>
          <w:tcPr>
            <w:tcW w:w="2099" w:type="dxa"/>
          </w:tcPr>
          <w:p w14:paraId="7DA1D644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IsReturn</w:t>
            </w:r>
          </w:p>
        </w:tc>
        <w:tc>
          <w:tcPr>
            <w:tcW w:w="1578" w:type="dxa"/>
          </w:tcPr>
          <w:p w14:paraId="44A5EDC8" w14:textId="77777777" w:rsidR="00C61A02" w:rsidRPr="003F67E8" w:rsidRDefault="00C61A02" w:rsidP="007E7AC0">
            <w:r w:rsidRPr="003F67E8">
              <w:t>boolean</w:t>
            </w:r>
          </w:p>
        </w:tc>
        <w:tc>
          <w:tcPr>
            <w:tcW w:w="2144" w:type="dxa"/>
          </w:tcPr>
          <w:p w14:paraId="2C9FEDE5" w14:textId="77777777" w:rsidR="00C61A02" w:rsidRPr="003F67E8" w:rsidRDefault="00C61A02" w:rsidP="007E7AC0">
            <w:r w:rsidRPr="003F67E8">
              <w:t>BIT</w:t>
            </w:r>
          </w:p>
        </w:tc>
        <w:tc>
          <w:tcPr>
            <w:tcW w:w="2244" w:type="dxa"/>
          </w:tcPr>
          <w:p w14:paraId="0E7634AC" w14:textId="77777777" w:rsidR="00C61A02" w:rsidRPr="003F67E8" w:rsidRDefault="00C61A02" w:rsidP="007E7AC0">
            <w:r w:rsidRPr="003F67E8">
              <w:t>документ возврата</w:t>
            </w:r>
          </w:p>
        </w:tc>
        <w:tc>
          <w:tcPr>
            <w:tcW w:w="1689" w:type="dxa"/>
          </w:tcPr>
          <w:p w14:paraId="67CF7316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7CE3DF53" w14:textId="77777777" w:rsidTr="00342B1E">
        <w:tc>
          <w:tcPr>
            <w:tcW w:w="844" w:type="dxa"/>
          </w:tcPr>
          <w:p w14:paraId="521E9630" w14:textId="77777777" w:rsidR="00C61A02" w:rsidRPr="003F67E8" w:rsidRDefault="00C61A02" w:rsidP="007E7AC0"/>
        </w:tc>
        <w:tc>
          <w:tcPr>
            <w:tcW w:w="2099" w:type="dxa"/>
          </w:tcPr>
          <w:p w14:paraId="7A749A95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TaxFactureNo</w:t>
            </w:r>
          </w:p>
        </w:tc>
        <w:tc>
          <w:tcPr>
            <w:tcW w:w="1578" w:type="dxa"/>
          </w:tcPr>
          <w:p w14:paraId="665B3C97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55304D70" w14:textId="77777777" w:rsidR="00C61A02" w:rsidRPr="003F67E8" w:rsidRDefault="00C61A02" w:rsidP="007E7AC0">
            <w:r w:rsidRPr="003F67E8">
              <w:t>VARCHAR(40)</w:t>
            </w:r>
          </w:p>
        </w:tc>
        <w:tc>
          <w:tcPr>
            <w:tcW w:w="2244" w:type="dxa"/>
          </w:tcPr>
          <w:p w14:paraId="3917A0B3" w14:textId="77777777" w:rsidR="00C61A02" w:rsidRPr="003F67E8" w:rsidRDefault="00C61A02" w:rsidP="007E7AC0">
            <w:r w:rsidRPr="003F67E8">
              <w:t>номер налоговой накладной</w:t>
            </w:r>
          </w:p>
        </w:tc>
        <w:tc>
          <w:tcPr>
            <w:tcW w:w="1689" w:type="dxa"/>
          </w:tcPr>
          <w:p w14:paraId="5A7CB2CA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68AECD60" w14:textId="77777777" w:rsidTr="00342B1E">
        <w:tc>
          <w:tcPr>
            <w:tcW w:w="844" w:type="dxa"/>
          </w:tcPr>
          <w:p w14:paraId="4CFB5B3A" w14:textId="77777777" w:rsidR="00C61A02" w:rsidRPr="003F67E8" w:rsidRDefault="00C61A02" w:rsidP="007E7AC0"/>
        </w:tc>
        <w:tc>
          <w:tcPr>
            <w:tcW w:w="2099" w:type="dxa"/>
          </w:tcPr>
          <w:p w14:paraId="61E7A572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Comments</w:t>
            </w:r>
          </w:p>
        </w:tc>
        <w:tc>
          <w:tcPr>
            <w:tcW w:w="1578" w:type="dxa"/>
          </w:tcPr>
          <w:p w14:paraId="0EC2FD67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69801CFA" w14:textId="77777777" w:rsidR="00C61A02" w:rsidRPr="003F67E8" w:rsidRDefault="00C61A02" w:rsidP="007E7AC0">
            <w:r w:rsidRPr="003F67E8">
              <w:t>VARCHAR(100)</w:t>
            </w:r>
          </w:p>
        </w:tc>
        <w:tc>
          <w:tcPr>
            <w:tcW w:w="2244" w:type="dxa"/>
          </w:tcPr>
          <w:p w14:paraId="72E48460" w14:textId="77777777" w:rsidR="00C61A02" w:rsidRPr="003F67E8" w:rsidRDefault="00C61A02" w:rsidP="007E7AC0">
            <w:r w:rsidRPr="003F67E8">
              <w:t>комментарий</w:t>
            </w:r>
          </w:p>
        </w:tc>
        <w:tc>
          <w:tcPr>
            <w:tcW w:w="1689" w:type="dxa"/>
          </w:tcPr>
          <w:p w14:paraId="43B743BF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25357D16" w14:textId="77777777" w:rsidTr="00342B1E">
        <w:tc>
          <w:tcPr>
            <w:tcW w:w="844" w:type="dxa"/>
          </w:tcPr>
          <w:p w14:paraId="1509D7A9" w14:textId="77777777" w:rsidR="00C61A02" w:rsidRPr="003F67E8" w:rsidRDefault="00C61A02" w:rsidP="007E7AC0"/>
        </w:tc>
        <w:tc>
          <w:tcPr>
            <w:tcW w:w="2099" w:type="dxa"/>
          </w:tcPr>
          <w:p w14:paraId="35A32492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Route_id</w:t>
            </w:r>
          </w:p>
        </w:tc>
        <w:tc>
          <w:tcPr>
            <w:tcW w:w="1578" w:type="dxa"/>
          </w:tcPr>
          <w:p w14:paraId="4EBEB507" w14:textId="77777777" w:rsidR="00C61A02" w:rsidRPr="003F67E8" w:rsidRDefault="00C61A02" w:rsidP="007E7AC0">
            <w:r w:rsidRPr="003F67E8">
              <w:t>long</w:t>
            </w:r>
          </w:p>
        </w:tc>
        <w:tc>
          <w:tcPr>
            <w:tcW w:w="2144" w:type="dxa"/>
          </w:tcPr>
          <w:p w14:paraId="0533AC08" w14:textId="77777777" w:rsidR="00C61A02" w:rsidRPr="003F67E8" w:rsidRDefault="00C61A02" w:rsidP="007E7AC0">
            <w:r w:rsidRPr="003F67E8">
              <w:t>BIGINT</w:t>
            </w:r>
          </w:p>
        </w:tc>
        <w:tc>
          <w:tcPr>
            <w:tcW w:w="2244" w:type="dxa"/>
          </w:tcPr>
          <w:p w14:paraId="2A5B6442" w14:textId="77777777" w:rsidR="00C61A02" w:rsidRPr="003F67E8" w:rsidRDefault="00C61A02" w:rsidP="007E7AC0">
            <w:r w:rsidRPr="003F67E8">
              <w:t>идентификатор маршрута</w:t>
            </w:r>
          </w:p>
        </w:tc>
        <w:tc>
          <w:tcPr>
            <w:tcW w:w="1689" w:type="dxa"/>
          </w:tcPr>
          <w:p w14:paraId="0F21F80B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78C6FEB5" w14:textId="77777777" w:rsidTr="00342B1E">
        <w:tc>
          <w:tcPr>
            <w:tcW w:w="844" w:type="dxa"/>
          </w:tcPr>
          <w:p w14:paraId="100C8C96" w14:textId="77777777" w:rsidR="00C61A02" w:rsidRPr="003F67E8" w:rsidRDefault="00C61A02" w:rsidP="007E7AC0"/>
        </w:tc>
        <w:tc>
          <w:tcPr>
            <w:tcW w:w="2099" w:type="dxa"/>
          </w:tcPr>
          <w:p w14:paraId="4C7A16EE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DC_ALLOW</w:t>
            </w:r>
          </w:p>
        </w:tc>
        <w:tc>
          <w:tcPr>
            <w:tcW w:w="1578" w:type="dxa"/>
          </w:tcPr>
          <w:p w14:paraId="02CE8A65" w14:textId="77777777" w:rsidR="00C61A02" w:rsidRPr="003F67E8" w:rsidRDefault="00C61A02" w:rsidP="007E7AC0">
            <w:r w:rsidRPr="003F67E8">
              <w:t>unsignedByte</w:t>
            </w:r>
          </w:p>
        </w:tc>
        <w:tc>
          <w:tcPr>
            <w:tcW w:w="2144" w:type="dxa"/>
          </w:tcPr>
          <w:p w14:paraId="48A007AD" w14:textId="77777777" w:rsidR="00C61A02" w:rsidRPr="003F67E8" w:rsidRDefault="00C61A02" w:rsidP="007E7AC0">
            <w:r w:rsidRPr="003F67E8">
              <w:t>TINYINT</w:t>
            </w:r>
          </w:p>
        </w:tc>
        <w:tc>
          <w:tcPr>
            <w:tcW w:w="2244" w:type="dxa"/>
          </w:tcPr>
          <w:p w14:paraId="3E536086" w14:textId="77777777" w:rsidR="00C61A02" w:rsidRPr="003F67E8" w:rsidRDefault="00C61A02" w:rsidP="007E7AC0">
            <w:r w:rsidRPr="003F67E8">
              <w:t>признак наличия дистрибьюторского центра</w:t>
            </w:r>
          </w:p>
        </w:tc>
        <w:tc>
          <w:tcPr>
            <w:tcW w:w="1689" w:type="dxa"/>
          </w:tcPr>
          <w:p w14:paraId="1FAADC02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47ABB496" w14:textId="77777777" w:rsidTr="00342B1E">
        <w:tc>
          <w:tcPr>
            <w:tcW w:w="844" w:type="dxa"/>
          </w:tcPr>
          <w:p w14:paraId="0526589F" w14:textId="77777777" w:rsidR="00C61A02" w:rsidRPr="003F67E8" w:rsidRDefault="00C61A02" w:rsidP="007E7AC0"/>
        </w:tc>
        <w:tc>
          <w:tcPr>
            <w:tcW w:w="2099" w:type="dxa"/>
          </w:tcPr>
          <w:p w14:paraId="2B2290C6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OLDISTCENT</w:t>
            </w:r>
          </w:p>
        </w:tc>
        <w:tc>
          <w:tcPr>
            <w:tcW w:w="1578" w:type="dxa"/>
          </w:tcPr>
          <w:p w14:paraId="6818BA91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144" w:type="dxa"/>
          </w:tcPr>
          <w:p w14:paraId="17BA4730" w14:textId="77777777" w:rsidR="00C61A02" w:rsidRPr="003F67E8" w:rsidRDefault="00C61A02" w:rsidP="007E7AC0">
            <w:r w:rsidRPr="003F67E8">
              <w:t>VARCHAR(25)</w:t>
            </w:r>
          </w:p>
        </w:tc>
        <w:tc>
          <w:tcPr>
            <w:tcW w:w="2244" w:type="dxa"/>
          </w:tcPr>
          <w:p w14:paraId="6049AF3D" w14:textId="77777777" w:rsidR="00C61A02" w:rsidRPr="003F67E8" w:rsidRDefault="00C61A02" w:rsidP="007E7AC0">
            <w:r w:rsidRPr="003F67E8">
              <w:t>внешний код дистрибьюторского центра</w:t>
            </w:r>
          </w:p>
        </w:tc>
        <w:tc>
          <w:tcPr>
            <w:tcW w:w="1689" w:type="dxa"/>
          </w:tcPr>
          <w:p w14:paraId="05D496D9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4862D987" w14:textId="77777777" w:rsidTr="00342B1E">
        <w:tc>
          <w:tcPr>
            <w:tcW w:w="844" w:type="dxa"/>
          </w:tcPr>
          <w:p w14:paraId="213BA959" w14:textId="77777777" w:rsidR="00C61A02" w:rsidRPr="003F67E8" w:rsidRDefault="00C61A02" w:rsidP="007E7AC0"/>
        </w:tc>
        <w:tc>
          <w:tcPr>
            <w:tcW w:w="2099" w:type="dxa"/>
          </w:tcPr>
          <w:p w14:paraId="08DC806B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OLDISTSHAR</w:t>
            </w:r>
          </w:p>
        </w:tc>
        <w:tc>
          <w:tcPr>
            <w:tcW w:w="1578" w:type="dxa"/>
          </w:tcPr>
          <w:p w14:paraId="0E374E7C" w14:textId="77777777" w:rsidR="00C61A02" w:rsidRPr="003F67E8" w:rsidRDefault="00C61A02" w:rsidP="007E7AC0">
            <w:r w:rsidRPr="003F67E8">
              <w:t>decimal</w:t>
            </w:r>
          </w:p>
        </w:tc>
        <w:tc>
          <w:tcPr>
            <w:tcW w:w="2144" w:type="dxa"/>
          </w:tcPr>
          <w:p w14:paraId="7ACA94B4" w14:textId="77777777" w:rsidR="00C61A02" w:rsidRPr="003F67E8" w:rsidRDefault="00C61A02" w:rsidP="007E7AC0">
            <w:r w:rsidRPr="003F67E8">
              <w:t>NUMERIC(7, 3)</w:t>
            </w:r>
          </w:p>
        </w:tc>
        <w:tc>
          <w:tcPr>
            <w:tcW w:w="2244" w:type="dxa"/>
          </w:tcPr>
          <w:p w14:paraId="48B7BD4B" w14:textId="77777777" w:rsidR="00C61A02" w:rsidRPr="003F67E8" w:rsidRDefault="00C61A02" w:rsidP="007E7AC0">
            <w:r w:rsidRPr="003F67E8">
              <w:t>удельный вес в дистрибьюции</w:t>
            </w:r>
          </w:p>
        </w:tc>
        <w:tc>
          <w:tcPr>
            <w:tcW w:w="1689" w:type="dxa"/>
          </w:tcPr>
          <w:p w14:paraId="4BE5C27B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5D6AAFB8" w14:textId="77777777" w:rsidTr="00342B1E">
        <w:tc>
          <w:tcPr>
            <w:tcW w:w="844" w:type="dxa"/>
          </w:tcPr>
          <w:p w14:paraId="133FD8A7" w14:textId="77777777" w:rsidR="00C61A02" w:rsidRPr="003F67E8" w:rsidRDefault="00C61A02" w:rsidP="007E7AC0"/>
        </w:tc>
        <w:tc>
          <w:tcPr>
            <w:tcW w:w="2099" w:type="dxa"/>
          </w:tcPr>
          <w:p w14:paraId="13673285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DC_DELIVER</w:t>
            </w:r>
          </w:p>
        </w:tc>
        <w:tc>
          <w:tcPr>
            <w:tcW w:w="1578" w:type="dxa"/>
          </w:tcPr>
          <w:p w14:paraId="7909E677" w14:textId="77777777" w:rsidR="00C61A02" w:rsidRPr="003F67E8" w:rsidRDefault="00C61A02" w:rsidP="007E7AC0">
            <w:r w:rsidRPr="003F67E8">
              <w:t>boolean</w:t>
            </w:r>
          </w:p>
        </w:tc>
        <w:tc>
          <w:tcPr>
            <w:tcW w:w="2144" w:type="dxa"/>
          </w:tcPr>
          <w:p w14:paraId="0BDB4E62" w14:textId="77777777" w:rsidR="00C61A02" w:rsidRPr="003F67E8" w:rsidRDefault="00C61A02" w:rsidP="007E7AC0">
            <w:r w:rsidRPr="003F67E8">
              <w:t>BIT</w:t>
            </w:r>
          </w:p>
        </w:tc>
        <w:tc>
          <w:tcPr>
            <w:tcW w:w="2244" w:type="dxa"/>
          </w:tcPr>
          <w:p w14:paraId="775AAF7C" w14:textId="77777777" w:rsidR="00C61A02" w:rsidRPr="003F67E8" w:rsidRDefault="00C61A02" w:rsidP="007E7AC0">
            <w:r w:rsidRPr="003F67E8">
              <w:t>доставка в дистрибьюторский центр</w:t>
            </w:r>
          </w:p>
        </w:tc>
        <w:tc>
          <w:tcPr>
            <w:tcW w:w="1689" w:type="dxa"/>
          </w:tcPr>
          <w:p w14:paraId="6D0B167D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2D7870BE" w14:textId="77777777" w:rsidTr="00342B1E">
        <w:tc>
          <w:tcPr>
            <w:tcW w:w="844" w:type="dxa"/>
          </w:tcPr>
          <w:p w14:paraId="60E41EDA" w14:textId="77777777" w:rsidR="00C61A02" w:rsidRPr="003F67E8" w:rsidRDefault="00C61A02" w:rsidP="007E7AC0"/>
        </w:tc>
        <w:tc>
          <w:tcPr>
            <w:tcW w:w="2099" w:type="dxa"/>
          </w:tcPr>
          <w:p w14:paraId="2A807873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DC_PAYER</w:t>
            </w:r>
          </w:p>
        </w:tc>
        <w:tc>
          <w:tcPr>
            <w:tcW w:w="1578" w:type="dxa"/>
          </w:tcPr>
          <w:p w14:paraId="1D9992CB" w14:textId="77777777" w:rsidR="00C61A02" w:rsidRPr="003F67E8" w:rsidRDefault="00C61A02" w:rsidP="007E7AC0">
            <w:r w:rsidRPr="003F67E8">
              <w:t>boolean</w:t>
            </w:r>
          </w:p>
        </w:tc>
        <w:tc>
          <w:tcPr>
            <w:tcW w:w="2144" w:type="dxa"/>
          </w:tcPr>
          <w:p w14:paraId="27A1465F" w14:textId="77777777" w:rsidR="00C61A02" w:rsidRPr="003F67E8" w:rsidRDefault="00C61A02" w:rsidP="007E7AC0">
            <w:r w:rsidRPr="003F67E8">
              <w:t>BIT</w:t>
            </w:r>
          </w:p>
        </w:tc>
        <w:tc>
          <w:tcPr>
            <w:tcW w:w="2244" w:type="dxa"/>
          </w:tcPr>
          <w:p w14:paraId="71156F12" w14:textId="77777777" w:rsidR="00C61A02" w:rsidRPr="003F67E8" w:rsidRDefault="00C61A02" w:rsidP="007E7AC0">
            <w:r w:rsidRPr="003F67E8">
              <w:t>дистрибьюторский центр - плательщик</w:t>
            </w:r>
          </w:p>
        </w:tc>
        <w:tc>
          <w:tcPr>
            <w:tcW w:w="1689" w:type="dxa"/>
          </w:tcPr>
          <w:p w14:paraId="5E52E718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7077D679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0089E785" w14:textId="77777777" w:rsidR="00C61A02" w:rsidRPr="003F67E8" w:rsidRDefault="00C61A02" w:rsidP="007E7AC0"/>
        </w:tc>
        <w:tc>
          <w:tcPr>
            <w:tcW w:w="2099" w:type="dxa"/>
            <w:tcBorders>
              <w:bottom w:val="single" w:sz="12" w:space="0" w:color="auto"/>
            </w:tcBorders>
          </w:tcPr>
          <w:p w14:paraId="45837929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PayDate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5FCBFB4D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2F74A35F" w14:textId="77777777" w:rsidR="00C61A02" w:rsidRPr="003F67E8" w:rsidRDefault="00C61A02" w:rsidP="007E7AC0">
            <w:r w:rsidRPr="003F67E8">
              <w:t>DATETIME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28AC4AA8" w14:textId="77777777" w:rsidR="00C61A02" w:rsidRPr="003F67E8" w:rsidRDefault="00C61A02" w:rsidP="007E7AC0">
            <w:r w:rsidRPr="003F67E8">
              <w:t>дата оплаты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74B8CC05" w14:textId="77777777" w:rsidR="00C61A02" w:rsidRPr="003F67E8" w:rsidRDefault="00C61A02" w:rsidP="007E7AC0"/>
        </w:tc>
      </w:tr>
      <w:tr w:rsidR="00C61A02" w:rsidRPr="003F67E8" w14:paraId="2F8EC801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406BC722" w14:textId="77777777" w:rsidR="00C61A02" w:rsidRPr="00D02B1A" w:rsidRDefault="00C61A02" w:rsidP="007E7AC0">
            <w:pPr>
              <w:rPr>
                <w:highlight w:val="yellow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01C341D7" w14:textId="34782E68" w:rsidR="00C61A02" w:rsidRPr="00D02B1A" w:rsidRDefault="00C61A02" w:rsidP="007E7AC0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rFonts w:eastAsia="Courier New"/>
                <w:color w:val="FF0000"/>
                <w:highlight w:val="yellow"/>
              </w:rPr>
              <w:t>CustNumber</w:t>
            </w:r>
            <w:r w:rsidR="00D02B1A" w:rsidRPr="00D02B1A">
              <w:rPr>
                <w:rFonts w:eastAsia="Courier New"/>
                <w:color w:val="FF0000"/>
                <w:highlight w:val="yellow"/>
              </w:rPr>
              <w:br/>
            </w:r>
            <w:r w:rsidR="00D02B1A" w:rsidRPr="00D02B1A">
              <w:rPr>
                <w:highlight w:val="yellow"/>
              </w:rPr>
              <w:t>Атрибут УДАЛЕН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3AC18A74" w14:textId="18730344" w:rsidR="00C61A02" w:rsidRPr="00D02B1A" w:rsidRDefault="00D02B1A" w:rsidP="007E7AC0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Атрибут УДАЛЕН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2DE96A92" w14:textId="21CB0462" w:rsidR="00C61A02" w:rsidRPr="00D02B1A" w:rsidRDefault="00D02B1A" w:rsidP="007E7AC0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Атрибут УДАЛЕН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6EAA3921" w14:textId="0473D941" w:rsidR="00C61A02" w:rsidRPr="00D02B1A" w:rsidRDefault="00D02B1A" w:rsidP="007E7AC0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Атрибут УДАЛЕН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135E9BE1" w14:textId="4D7610CA" w:rsidR="00C61A02" w:rsidRPr="003F67E8" w:rsidRDefault="00C61A02" w:rsidP="007E7AC0"/>
        </w:tc>
      </w:tr>
      <w:tr w:rsidR="00D02B1A" w:rsidRPr="003F67E8" w14:paraId="1E273493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288272F8" w14:textId="77777777" w:rsidR="00D02B1A" w:rsidRPr="00D02B1A" w:rsidRDefault="00D02B1A" w:rsidP="00D02B1A">
            <w:pPr>
              <w:rPr>
                <w:highlight w:val="yellow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2F815342" w14:textId="249D271E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rFonts w:eastAsia="Courier New"/>
                <w:color w:val="FF0000"/>
                <w:highlight w:val="yellow"/>
              </w:rPr>
              <w:t>O</w:t>
            </w:r>
            <w:r w:rsidRPr="00D02B1A">
              <w:rPr>
                <w:rFonts w:eastAsia="Courier New"/>
                <w:color w:val="FF0000"/>
                <w:highlight w:val="yellow"/>
                <w:lang w:val="en-US"/>
              </w:rPr>
              <w:t>lCard</w:t>
            </w:r>
            <w:r w:rsidRPr="00D02B1A">
              <w:rPr>
                <w:rFonts w:eastAsia="Courier New"/>
                <w:color w:val="FF0000"/>
                <w:highlight w:val="yellow"/>
              </w:rPr>
              <w:t>_ID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0F63E98A" w14:textId="3BF26DEF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  <w:lang w:val="en-US"/>
              </w:rPr>
              <w:t>long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07030F74" w14:textId="5E7040F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BIGINT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1B749116" w14:textId="1379271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идентификатор</w:t>
            </w:r>
            <w:r w:rsidRPr="00D02B1A">
              <w:rPr>
                <w:highlight w:val="yellow"/>
                <w:lang w:val="en-US"/>
              </w:rPr>
              <w:t xml:space="preserve"> </w:t>
            </w:r>
            <w:r w:rsidRPr="00D02B1A">
              <w:rPr>
                <w:highlight w:val="yellow"/>
              </w:rPr>
              <w:t>заказа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61EEB874" w14:textId="29DD4B4A" w:rsidR="00D02B1A" w:rsidRPr="003F67E8" w:rsidRDefault="00D02B1A" w:rsidP="00D02B1A">
            <w:r>
              <w:t>Нет</w:t>
            </w:r>
          </w:p>
        </w:tc>
      </w:tr>
      <w:tr w:rsidR="00D02B1A" w:rsidRPr="003F67E8" w14:paraId="64B6D628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1E721B8C" w14:textId="77777777" w:rsidR="00D02B1A" w:rsidRPr="00D02B1A" w:rsidRDefault="00D02B1A" w:rsidP="00D02B1A">
            <w:pPr>
              <w:rPr>
                <w:highlight w:val="yellow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1A979756" w14:textId="23E64475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rFonts w:eastAsia="Courier New"/>
                <w:color w:val="FF0000"/>
                <w:highlight w:val="yellow"/>
                <w:lang w:val="uk-UA" w:eastAsia="en-US"/>
              </w:rPr>
              <w:t>PAYF_CODE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4495910A" w14:textId="53DD0B41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string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38E9FB75" w14:textId="620592C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VARCHAR(</w:t>
            </w:r>
            <w:r w:rsidRPr="00D02B1A">
              <w:rPr>
                <w:highlight w:val="yellow"/>
                <w:lang w:val="uk-UA"/>
              </w:rPr>
              <w:t>75</w:t>
            </w:r>
            <w:r w:rsidRPr="00D02B1A">
              <w:rPr>
                <w:highlight w:val="yellow"/>
              </w:rPr>
              <w:t>)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036094A5" w14:textId="0ADCD82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Внешний код формы оплаты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2B3328F4" w14:textId="77777777" w:rsidR="00D02B1A" w:rsidRPr="003F67E8" w:rsidRDefault="00D02B1A" w:rsidP="00D02B1A"/>
        </w:tc>
      </w:tr>
      <w:tr w:rsidR="00D02B1A" w:rsidRPr="003F67E8" w14:paraId="5B860D1B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4EF86D28" w14:textId="2A79EA3E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FK</w:t>
            </w: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2B808946" w14:textId="221C1668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color w:val="FF0000"/>
                <w:highlight w:val="yellow"/>
                <w:lang w:val="en-US"/>
              </w:rPr>
              <w:t>PCOMP_CODE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7D1F11ED" w14:textId="2A944B01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string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2BFFA696" w14:textId="160E3A2F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VARCHAR(</w:t>
            </w:r>
            <w:r w:rsidRPr="00D02B1A">
              <w:rPr>
                <w:highlight w:val="yellow"/>
                <w:lang w:val="en-US"/>
              </w:rPr>
              <w:t>7</w:t>
            </w:r>
            <w:r w:rsidRPr="00D02B1A">
              <w:rPr>
                <w:highlight w:val="yellow"/>
              </w:rPr>
              <w:t>5)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09A69B24" w14:textId="3ADAE83A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код юридического лица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579A74F7" w14:textId="7B0BDA06" w:rsidR="00D02B1A" w:rsidRPr="003F67E8" w:rsidRDefault="00D02B1A" w:rsidP="00D02B1A">
            <w:r w:rsidRPr="00CE44DC">
              <w:t>Нет</w:t>
            </w:r>
          </w:p>
        </w:tc>
      </w:tr>
      <w:tr w:rsidR="00D02B1A" w:rsidRPr="003F67E8" w14:paraId="0F85DAD8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16225755" w14:textId="77777777" w:rsidR="00D02B1A" w:rsidRPr="00D02B1A" w:rsidRDefault="00D02B1A" w:rsidP="00D02B1A">
            <w:pPr>
              <w:rPr>
                <w:highlight w:val="yellow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3E7D0A15" w14:textId="10B81A09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color w:val="FF0000"/>
                <w:highlight w:val="yellow"/>
                <w:lang w:val="en-US"/>
              </w:rPr>
              <w:t>PFormType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5DF895ED" w14:textId="01CB7682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int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249C9E2F" w14:textId="758E0548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INT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276D38EF" w14:textId="646D93DE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Идентификатор</w:t>
            </w:r>
            <w:r w:rsidRPr="00D02B1A">
              <w:rPr>
                <w:highlight w:val="yellow"/>
                <w:lang w:val="en-US"/>
              </w:rPr>
              <w:t xml:space="preserve"> </w:t>
            </w:r>
            <w:r w:rsidRPr="00D02B1A">
              <w:rPr>
                <w:highlight w:val="yellow"/>
              </w:rPr>
              <w:t>формы оплаты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242DE3B8" w14:textId="5ACE8E07" w:rsidR="00D02B1A" w:rsidRPr="003F67E8" w:rsidRDefault="00D02B1A" w:rsidP="00D02B1A">
            <w:r>
              <w:t>Да</w:t>
            </w:r>
          </w:p>
        </w:tc>
      </w:tr>
      <w:tr w:rsidR="00D02B1A" w:rsidRPr="003F67E8" w14:paraId="5C08EE9C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7DBA4CB4" w14:textId="412B8F5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lastRenderedPageBreak/>
              <w:t>FK</w:t>
            </w: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6F1D96F0" w14:textId="3F26CC8E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highlight w:val="yellow"/>
              </w:rPr>
              <w:t>Cust_Id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5D3477A3" w14:textId="4E823628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int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40DE8B32" w14:textId="74647CD0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INT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348ED4FB" w14:textId="4E152110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668D7686" w14:textId="1BA23310" w:rsidR="00D02B1A" w:rsidRPr="003F67E8" w:rsidRDefault="00D02B1A" w:rsidP="00D02B1A">
            <w:r w:rsidRPr="0008090D">
              <w:t>Да</w:t>
            </w:r>
          </w:p>
        </w:tc>
      </w:tr>
      <w:tr w:rsidR="00D02B1A" w:rsidRPr="003F67E8" w14:paraId="509C53C0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21FFBBDC" w14:textId="77777777" w:rsidR="00D02B1A" w:rsidRPr="00D02B1A" w:rsidRDefault="00D02B1A" w:rsidP="00D02B1A">
            <w:pPr>
              <w:rPr>
                <w:highlight w:val="yellow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6AD6BB24" w14:textId="388DB4E5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rFonts w:eastAsiaTheme="minorHAnsi"/>
                <w:highlight w:val="yellow"/>
              </w:rPr>
              <w:t>PostPay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4AD63436" w14:textId="2F6184FE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boolean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169DD742" w14:textId="4B37C8E8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BIT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4057B812" w14:textId="362354CF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Оплата по факту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003D741E" w14:textId="04794B97" w:rsidR="00D02B1A" w:rsidRPr="003F67E8" w:rsidRDefault="00D02B1A" w:rsidP="00D02B1A">
            <w:r w:rsidRPr="00FB5A3A">
              <w:t>Да</w:t>
            </w:r>
          </w:p>
        </w:tc>
      </w:tr>
      <w:tr w:rsidR="00D02B1A" w:rsidRPr="003F67E8" w14:paraId="0836C262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568FF2B1" w14:textId="77777777" w:rsidR="00D02B1A" w:rsidRPr="00D02B1A" w:rsidRDefault="00D02B1A" w:rsidP="00D02B1A">
            <w:pPr>
              <w:rPr>
                <w:highlight w:val="yellow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6B5E46B1" w14:textId="3C5590C9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color w:val="FF0000"/>
                <w:highlight w:val="yellow"/>
              </w:rPr>
              <w:t>IsPromoActivity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1ACADEB4" w14:textId="39A039F3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boolean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73CE502B" w14:textId="52DBEB54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BIT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59DFDD5D" w14:textId="7777777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Признак Промо акции</w:t>
            </w:r>
          </w:p>
          <w:p w14:paraId="7C3C2F8B" w14:textId="7777777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0 – отсутствие Промо Акции в заказе</w:t>
            </w:r>
          </w:p>
          <w:p w14:paraId="4CE664FA" w14:textId="2BF8E3E1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1 – присутствие Промо Акции в заказе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3DBC9F44" w14:textId="064AF64C" w:rsidR="00D02B1A" w:rsidRPr="003F67E8" w:rsidRDefault="00D02B1A" w:rsidP="00D02B1A">
            <w:r w:rsidRPr="00FB5A3A">
              <w:t>Да</w:t>
            </w:r>
          </w:p>
        </w:tc>
      </w:tr>
      <w:tr w:rsidR="00D02B1A" w:rsidRPr="003F67E8" w14:paraId="7CDA23F6" w14:textId="77777777" w:rsidTr="00342B1E">
        <w:tc>
          <w:tcPr>
            <w:tcW w:w="844" w:type="dxa"/>
            <w:tcBorders>
              <w:bottom w:val="single" w:sz="12" w:space="0" w:color="auto"/>
            </w:tcBorders>
          </w:tcPr>
          <w:p w14:paraId="10BC3FEA" w14:textId="77777777" w:rsidR="00D02B1A" w:rsidRPr="00D02B1A" w:rsidRDefault="00D02B1A" w:rsidP="00D02B1A">
            <w:pPr>
              <w:rPr>
                <w:highlight w:val="yellow"/>
              </w:rPr>
            </w:pPr>
          </w:p>
        </w:tc>
        <w:tc>
          <w:tcPr>
            <w:tcW w:w="2099" w:type="dxa"/>
            <w:tcBorders>
              <w:bottom w:val="single" w:sz="12" w:space="0" w:color="auto"/>
            </w:tcBorders>
          </w:tcPr>
          <w:p w14:paraId="20ECB1D3" w14:textId="04D786FF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color w:val="FF0000"/>
                <w:highlight w:val="yellow"/>
              </w:rPr>
              <w:t>PromoActivities_ID</w:t>
            </w:r>
          </w:p>
        </w:tc>
        <w:tc>
          <w:tcPr>
            <w:tcW w:w="1578" w:type="dxa"/>
            <w:tcBorders>
              <w:bottom w:val="single" w:sz="12" w:space="0" w:color="auto"/>
            </w:tcBorders>
          </w:tcPr>
          <w:p w14:paraId="336EBFDF" w14:textId="5B629FC1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long</w:t>
            </w:r>
          </w:p>
        </w:tc>
        <w:tc>
          <w:tcPr>
            <w:tcW w:w="2144" w:type="dxa"/>
            <w:tcBorders>
              <w:bottom w:val="single" w:sz="12" w:space="0" w:color="auto"/>
            </w:tcBorders>
          </w:tcPr>
          <w:p w14:paraId="3AC3AE25" w14:textId="71979503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BIGINT</w:t>
            </w:r>
          </w:p>
        </w:tc>
        <w:tc>
          <w:tcPr>
            <w:tcW w:w="2244" w:type="dxa"/>
            <w:tcBorders>
              <w:bottom w:val="single" w:sz="12" w:space="0" w:color="auto"/>
            </w:tcBorders>
          </w:tcPr>
          <w:p w14:paraId="7FFC9D00" w14:textId="5F3C957D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Идентификатор промо акции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14:paraId="192007DB" w14:textId="323FD0ED" w:rsidR="00D02B1A" w:rsidRPr="003F67E8" w:rsidRDefault="00D02B1A" w:rsidP="00D02B1A">
            <w:r w:rsidRPr="00FB5A3A">
              <w:t>Да</w:t>
            </w:r>
          </w:p>
        </w:tc>
      </w:tr>
      <w:tr w:rsidR="00D02B1A" w:rsidRPr="003F67E8" w14:paraId="510478F0" w14:textId="77777777" w:rsidTr="007E7AC0">
        <w:tc>
          <w:tcPr>
            <w:tcW w:w="1059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9B89DC" w14:textId="77777777" w:rsidR="00D02B1A" w:rsidRPr="003F67E8" w:rsidRDefault="00D02B1A" w:rsidP="00D02B1A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OutletOrderDetail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конкретной детали документа заказа.</w:t>
            </w:r>
          </w:p>
        </w:tc>
      </w:tr>
      <w:tr w:rsidR="00D02B1A" w:rsidRPr="003F67E8" w14:paraId="53F7E102" w14:textId="77777777" w:rsidTr="00342B1E">
        <w:tc>
          <w:tcPr>
            <w:tcW w:w="844" w:type="dxa"/>
            <w:tcBorders>
              <w:top w:val="single" w:sz="12" w:space="0" w:color="auto"/>
            </w:tcBorders>
          </w:tcPr>
          <w:p w14:paraId="33A07BFC" w14:textId="77777777" w:rsidR="00D02B1A" w:rsidRPr="003F67E8" w:rsidRDefault="00D02B1A" w:rsidP="00D02B1A">
            <w:r w:rsidRPr="003F67E8">
              <w:t>FK</w:t>
            </w:r>
          </w:p>
        </w:tc>
        <w:tc>
          <w:tcPr>
            <w:tcW w:w="2099" w:type="dxa"/>
            <w:tcBorders>
              <w:top w:val="single" w:sz="12" w:space="0" w:color="auto"/>
            </w:tcBorders>
          </w:tcPr>
          <w:p w14:paraId="2EC1427F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CODE</w:t>
            </w:r>
          </w:p>
        </w:tc>
        <w:tc>
          <w:tcPr>
            <w:tcW w:w="1578" w:type="dxa"/>
            <w:tcBorders>
              <w:top w:val="single" w:sz="12" w:space="0" w:color="auto"/>
            </w:tcBorders>
          </w:tcPr>
          <w:p w14:paraId="4720D4B5" w14:textId="77777777" w:rsidR="00D02B1A" w:rsidRPr="003F67E8" w:rsidRDefault="00D02B1A" w:rsidP="00D02B1A">
            <w:r w:rsidRPr="003F67E8">
              <w:t>string</w:t>
            </w:r>
          </w:p>
        </w:tc>
        <w:tc>
          <w:tcPr>
            <w:tcW w:w="2144" w:type="dxa"/>
            <w:tcBorders>
              <w:top w:val="single" w:sz="12" w:space="0" w:color="auto"/>
            </w:tcBorders>
          </w:tcPr>
          <w:p w14:paraId="518D0409" w14:textId="77777777" w:rsidR="00D02B1A" w:rsidRPr="003F67E8" w:rsidRDefault="00D02B1A" w:rsidP="00D02B1A">
            <w:r w:rsidRPr="003F67E8">
              <w:t>VARCHAR(20)</w:t>
            </w:r>
          </w:p>
        </w:tc>
        <w:tc>
          <w:tcPr>
            <w:tcW w:w="2244" w:type="dxa"/>
            <w:tcBorders>
              <w:top w:val="single" w:sz="12" w:space="0" w:color="auto"/>
            </w:tcBorders>
          </w:tcPr>
          <w:p w14:paraId="29E0B6C5" w14:textId="77777777" w:rsidR="00D02B1A" w:rsidRPr="003F67E8" w:rsidRDefault="00D02B1A" w:rsidP="00D02B1A">
            <w:r w:rsidRPr="003F67E8">
              <w:t>внешний код продукции</w:t>
            </w:r>
          </w:p>
        </w:tc>
        <w:tc>
          <w:tcPr>
            <w:tcW w:w="1689" w:type="dxa"/>
            <w:tcBorders>
              <w:top w:val="single" w:sz="12" w:space="0" w:color="auto"/>
            </w:tcBorders>
          </w:tcPr>
          <w:p w14:paraId="2CD073D1" w14:textId="77777777" w:rsidR="00D02B1A" w:rsidRPr="003F67E8" w:rsidRDefault="00D02B1A" w:rsidP="00D02B1A">
            <w:r w:rsidRPr="003F67E8">
              <w:t>Да</w:t>
            </w:r>
          </w:p>
        </w:tc>
      </w:tr>
      <w:tr w:rsidR="00D02B1A" w:rsidRPr="003F67E8" w14:paraId="09AE7CB6" w14:textId="77777777" w:rsidTr="00342B1E">
        <w:tc>
          <w:tcPr>
            <w:tcW w:w="844" w:type="dxa"/>
          </w:tcPr>
          <w:p w14:paraId="677FD986" w14:textId="77777777" w:rsidR="00D02B1A" w:rsidRPr="003F67E8" w:rsidRDefault="00D02B1A" w:rsidP="00D02B1A"/>
        </w:tc>
        <w:tc>
          <w:tcPr>
            <w:tcW w:w="2099" w:type="dxa"/>
          </w:tcPr>
          <w:p w14:paraId="2EC8D4AE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LOCALCODE</w:t>
            </w:r>
          </w:p>
        </w:tc>
        <w:tc>
          <w:tcPr>
            <w:tcW w:w="1578" w:type="dxa"/>
          </w:tcPr>
          <w:p w14:paraId="6993D95F" w14:textId="77777777" w:rsidR="00D02B1A" w:rsidRPr="003F67E8" w:rsidRDefault="00D02B1A" w:rsidP="00D02B1A">
            <w:r w:rsidRPr="003F67E8">
              <w:t>string</w:t>
            </w:r>
          </w:p>
        </w:tc>
        <w:tc>
          <w:tcPr>
            <w:tcW w:w="2144" w:type="dxa"/>
          </w:tcPr>
          <w:p w14:paraId="6806FA42" w14:textId="77777777" w:rsidR="00D02B1A" w:rsidRPr="003F67E8" w:rsidRDefault="00D02B1A" w:rsidP="00D02B1A">
            <w:r w:rsidRPr="003F67E8">
              <w:t>VARCHAR(20)</w:t>
            </w:r>
          </w:p>
        </w:tc>
        <w:tc>
          <w:tcPr>
            <w:tcW w:w="2244" w:type="dxa"/>
          </w:tcPr>
          <w:p w14:paraId="6EBBB3A1" w14:textId="50B8560A" w:rsidR="00D02B1A" w:rsidRPr="003F67E8" w:rsidRDefault="00D02B1A" w:rsidP="00D02B1A">
            <w:r w:rsidRPr="003F67E8">
              <w:t xml:space="preserve">внешний код локальной продукции </w:t>
            </w:r>
          </w:p>
        </w:tc>
        <w:tc>
          <w:tcPr>
            <w:tcW w:w="1689" w:type="dxa"/>
          </w:tcPr>
          <w:p w14:paraId="31E718C8" w14:textId="77777777" w:rsidR="00D02B1A" w:rsidRPr="003F67E8" w:rsidRDefault="00D02B1A" w:rsidP="00D02B1A">
            <w:r w:rsidRPr="003F67E8">
              <w:t>Нет</w:t>
            </w:r>
          </w:p>
        </w:tc>
      </w:tr>
      <w:tr w:rsidR="00D02B1A" w:rsidRPr="003F67E8" w14:paraId="254030B7" w14:textId="77777777" w:rsidTr="00342B1E">
        <w:tc>
          <w:tcPr>
            <w:tcW w:w="844" w:type="dxa"/>
          </w:tcPr>
          <w:p w14:paraId="05F3139C" w14:textId="77777777" w:rsidR="00D02B1A" w:rsidRPr="003F67E8" w:rsidRDefault="00D02B1A" w:rsidP="00D02B1A"/>
        </w:tc>
        <w:tc>
          <w:tcPr>
            <w:tcW w:w="2099" w:type="dxa"/>
          </w:tcPr>
          <w:p w14:paraId="5943F1B5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PRICE</w:t>
            </w:r>
          </w:p>
        </w:tc>
        <w:tc>
          <w:tcPr>
            <w:tcW w:w="1578" w:type="dxa"/>
          </w:tcPr>
          <w:p w14:paraId="1E9C82C6" w14:textId="77777777" w:rsidR="00D02B1A" w:rsidRPr="003F67E8" w:rsidRDefault="00D02B1A" w:rsidP="00D02B1A">
            <w:r w:rsidRPr="003F67E8">
              <w:t>decimal</w:t>
            </w:r>
          </w:p>
        </w:tc>
        <w:tc>
          <w:tcPr>
            <w:tcW w:w="2144" w:type="dxa"/>
          </w:tcPr>
          <w:p w14:paraId="7551AD7C" w14:textId="77777777" w:rsidR="00D02B1A" w:rsidRPr="003F67E8" w:rsidRDefault="00D02B1A" w:rsidP="00D02B1A">
            <w:r w:rsidRPr="003F67E8">
              <w:t>NUMERIC(12, 5)</w:t>
            </w:r>
          </w:p>
        </w:tc>
        <w:tc>
          <w:tcPr>
            <w:tcW w:w="2244" w:type="dxa"/>
          </w:tcPr>
          <w:p w14:paraId="597959CB" w14:textId="77777777" w:rsidR="00D02B1A" w:rsidRPr="003F67E8" w:rsidRDefault="00D02B1A" w:rsidP="00D02B1A">
            <w:r w:rsidRPr="003F67E8">
              <w:t>цена продукции (с учетом скидки)</w:t>
            </w:r>
          </w:p>
        </w:tc>
        <w:tc>
          <w:tcPr>
            <w:tcW w:w="1689" w:type="dxa"/>
          </w:tcPr>
          <w:p w14:paraId="1F76A261" w14:textId="77777777" w:rsidR="00D02B1A" w:rsidRPr="003F67E8" w:rsidRDefault="00D02B1A" w:rsidP="00D02B1A">
            <w:r w:rsidRPr="003F67E8">
              <w:t>Да</w:t>
            </w:r>
          </w:p>
        </w:tc>
      </w:tr>
      <w:tr w:rsidR="00D02B1A" w:rsidRPr="003F67E8" w14:paraId="17F3E7BD" w14:textId="77777777" w:rsidTr="00342B1E">
        <w:tc>
          <w:tcPr>
            <w:tcW w:w="844" w:type="dxa"/>
          </w:tcPr>
          <w:p w14:paraId="2A99AF47" w14:textId="77777777" w:rsidR="00D02B1A" w:rsidRPr="003F67E8" w:rsidRDefault="00D02B1A" w:rsidP="00D02B1A"/>
        </w:tc>
        <w:tc>
          <w:tcPr>
            <w:tcW w:w="2099" w:type="dxa"/>
          </w:tcPr>
          <w:p w14:paraId="64E6059E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QTY</w:t>
            </w:r>
          </w:p>
        </w:tc>
        <w:tc>
          <w:tcPr>
            <w:tcW w:w="1578" w:type="dxa"/>
          </w:tcPr>
          <w:p w14:paraId="67725B88" w14:textId="77777777" w:rsidR="00D02B1A" w:rsidRPr="003F67E8" w:rsidRDefault="00D02B1A" w:rsidP="00D02B1A">
            <w:r w:rsidRPr="003F67E8">
              <w:t>decimal</w:t>
            </w:r>
          </w:p>
        </w:tc>
        <w:tc>
          <w:tcPr>
            <w:tcW w:w="2144" w:type="dxa"/>
          </w:tcPr>
          <w:p w14:paraId="292E6825" w14:textId="77777777" w:rsidR="00D02B1A" w:rsidRPr="003F67E8" w:rsidRDefault="00D02B1A" w:rsidP="00D02B1A">
            <w:r w:rsidRPr="003F67E8">
              <w:t>NUMERIC(13, 3)</w:t>
            </w:r>
          </w:p>
        </w:tc>
        <w:tc>
          <w:tcPr>
            <w:tcW w:w="2244" w:type="dxa"/>
          </w:tcPr>
          <w:p w14:paraId="745E10F4" w14:textId="77777777" w:rsidR="00D02B1A" w:rsidRPr="003F67E8" w:rsidRDefault="00D02B1A" w:rsidP="00D02B1A">
            <w:r w:rsidRPr="003F67E8">
              <w:t>количество продукции в документе</w:t>
            </w:r>
          </w:p>
        </w:tc>
        <w:tc>
          <w:tcPr>
            <w:tcW w:w="1689" w:type="dxa"/>
          </w:tcPr>
          <w:p w14:paraId="57BD65B6" w14:textId="77777777" w:rsidR="00D02B1A" w:rsidRPr="003F67E8" w:rsidRDefault="00D02B1A" w:rsidP="00D02B1A">
            <w:r w:rsidRPr="003F67E8">
              <w:t>Да</w:t>
            </w:r>
          </w:p>
        </w:tc>
      </w:tr>
      <w:tr w:rsidR="00D02B1A" w:rsidRPr="003F67E8" w14:paraId="5D0D7360" w14:textId="77777777" w:rsidTr="00342B1E">
        <w:tc>
          <w:tcPr>
            <w:tcW w:w="844" w:type="dxa"/>
          </w:tcPr>
          <w:p w14:paraId="030DF15D" w14:textId="77777777" w:rsidR="00D02B1A" w:rsidRPr="003F67E8" w:rsidRDefault="00D02B1A" w:rsidP="00D02B1A"/>
        </w:tc>
        <w:tc>
          <w:tcPr>
            <w:tcW w:w="2099" w:type="dxa"/>
          </w:tcPr>
          <w:p w14:paraId="48F13D00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ISRETURN</w:t>
            </w:r>
          </w:p>
        </w:tc>
        <w:tc>
          <w:tcPr>
            <w:tcW w:w="1578" w:type="dxa"/>
          </w:tcPr>
          <w:p w14:paraId="69BDF607" w14:textId="77777777" w:rsidR="00D02B1A" w:rsidRPr="003F67E8" w:rsidRDefault="00D02B1A" w:rsidP="00D02B1A">
            <w:r w:rsidRPr="003F67E8">
              <w:t>unsignedByte</w:t>
            </w:r>
          </w:p>
        </w:tc>
        <w:tc>
          <w:tcPr>
            <w:tcW w:w="2144" w:type="dxa"/>
          </w:tcPr>
          <w:p w14:paraId="379450E5" w14:textId="77777777" w:rsidR="00D02B1A" w:rsidRPr="003F67E8" w:rsidRDefault="00D02B1A" w:rsidP="00D02B1A">
            <w:r w:rsidRPr="003F67E8">
              <w:t>INT</w:t>
            </w:r>
          </w:p>
        </w:tc>
        <w:tc>
          <w:tcPr>
            <w:tcW w:w="2244" w:type="dxa"/>
          </w:tcPr>
          <w:p w14:paraId="4FF03FAD" w14:textId="77777777" w:rsidR="00D02B1A" w:rsidRPr="003F67E8" w:rsidRDefault="00D02B1A" w:rsidP="00D02B1A">
            <w:r w:rsidRPr="003F67E8">
              <w:t>количество возвратной тары</w:t>
            </w:r>
          </w:p>
        </w:tc>
        <w:tc>
          <w:tcPr>
            <w:tcW w:w="1689" w:type="dxa"/>
          </w:tcPr>
          <w:p w14:paraId="4EC7AB8F" w14:textId="77777777" w:rsidR="00D02B1A" w:rsidRPr="003F67E8" w:rsidRDefault="00D02B1A" w:rsidP="00D02B1A">
            <w:r w:rsidRPr="003F67E8">
              <w:t>Да</w:t>
            </w:r>
          </w:p>
        </w:tc>
      </w:tr>
      <w:tr w:rsidR="00D02B1A" w:rsidRPr="003F67E8" w14:paraId="0E51D6F4" w14:textId="77777777" w:rsidTr="00342B1E">
        <w:tc>
          <w:tcPr>
            <w:tcW w:w="844" w:type="dxa"/>
          </w:tcPr>
          <w:p w14:paraId="68100F53" w14:textId="77777777" w:rsidR="00D02B1A" w:rsidRPr="003F67E8" w:rsidRDefault="00D02B1A" w:rsidP="00D02B1A"/>
        </w:tc>
        <w:tc>
          <w:tcPr>
            <w:tcW w:w="2099" w:type="dxa"/>
          </w:tcPr>
          <w:p w14:paraId="4B28E11B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RDISCOUNT</w:t>
            </w:r>
          </w:p>
        </w:tc>
        <w:tc>
          <w:tcPr>
            <w:tcW w:w="1578" w:type="dxa"/>
          </w:tcPr>
          <w:p w14:paraId="7A50AF9B" w14:textId="77777777" w:rsidR="00D02B1A" w:rsidRPr="003F67E8" w:rsidRDefault="00D02B1A" w:rsidP="00D02B1A">
            <w:r w:rsidRPr="003F67E8">
              <w:t>decimal</w:t>
            </w:r>
          </w:p>
        </w:tc>
        <w:tc>
          <w:tcPr>
            <w:tcW w:w="2144" w:type="dxa"/>
          </w:tcPr>
          <w:p w14:paraId="046DD59B" w14:textId="77777777" w:rsidR="00D02B1A" w:rsidRPr="003F67E8" w:rsidRDefault="00D02B1A" w:rsidP="00D02B1A">
            <w:r w:rsidRPr="003F67E8">
              <w:t>NUMERIC(5, 2)</w:t>
            </w:r>
          </w:p>
        </w:tc>
        <w:tc>
          <w:tcPr>
            <w:tcW w:w="2244" w:type="dxa"/>
          </w:tcPr>
          <w:p w14:paraId="04A85E60" w14:textId="77777777" w:rsidR="00D02B1A" w:rsidRPr="003F67E8" w:rsidRDefault="00D02B1A" w:rsidP="00D02B1A">
            <w:r w:rsidRPr="003F67E8">
              <w:t>скидка</w:t>
            </w:r>
          </w:p>
        </w:tc>
        <w:tc>
          <w:tcPr>
            <w:tcW w:w="1689" w:type="dxa"/>
          </w:tcPr>
          <w:p w14:paraId="4A392BCB" w14:textId="77777777" w:rsidR="00D02B1A" w:rsidRPr="003F67E8" w:rsidRDefault="00D02B1A" w:rsidP="00D02B1A">
            <w:r w:rsidRPr="003F67E8">
              <w:t>Да</w:t>
            </w:r>
          </w:p>
        </w:tc>
      </w:tr>
      <w:tr w:rsidR="00D02B1A" w:rsidRPr="003F67E8" w14:paraId="46B0FEF2" w14:textId="77777777" w:rsidTr="00342B1E">
        <w:tc>
          <w:tcPr>
            <w:tcW w:w="844" w:type="dxa"/>
          </w:tcPr>
          <w:p w14:paraId="74AFF7B3" w14:textId="77777777" w:rsidR="00D02B1A" w:rsidRPr="003F67E8" w:rsidRDefault="00D02B1A" w:rsidP="00D02B1A"/>
        </w:tc>
        <w:tc>
          <w:tcPr>
            <w:tcW w:w="2099" w:type="dxa"/>
          </w:tcPr>
          <w:p w14:paraId="1DBE7C8D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BASEPRICE</w:t>
            </w:r>
          </w:p>
        </w:tc>
        <w:tc>
          <w:tcPr>
            <w:tcW w:w="1578" w:type="dxa"/>
          </w:tcPr>
          <w:p w14:paraId="2FBCDDB4" w14:textId="77777777" w:rsidR="00D02B1A" w:rsidRPr="003F67E8" w:rsidRDefault="00D02B1A" w:rsidP="00D02B1A">
            <w:r w:rsidRPr="003F67E8">
              <w:t>decimal</w:t>
            </w:r>
          </w:p>
        </w:tc>
        <w:tc>
          <w:tcPr>
            <w:tcW w:w="2144" w:type="dxa"/>
          </w:tcPr>
          <w:p w14:paraId="7B9209DE" w14:textId="77777777" w:rsidR="00D02B1A" w:rsidRPr="003F67E8" w:rsidRDefault="00D02B1A" w:rsidP="00D02B1A">
            <w:r w:rsidRPr="003F67E8">
              <w:t>NUMERIC(15, 8)</w:t>
            </w:r>
          </w:p>
        </w:tc>
        <w:tc>
          <w:tcPr>
            <w:tcW w:w="2244" w:type="dxa"/>
          </w:tcPr>
          <w:p w14:paraId="2C9194CB" w14:textId="77777777" w:rsidR="00D02B1A" w:rsidRPr="003F67E8" w:rsidRDefault="00D02B1A" w:rsidP="00D02B1A">
            <w:r w:rsidRPr="003F67E8">
              <w:t>базовая цена (цена с прайс-листа без учета скидки)</w:t>
            </w:r>
          </w:p>
        </w:tc>
        <w:tc>
          <w:tcPr>
            <w:tcW w:w="1689" w:type="dxa"/>
          </w:tcPr>
          <w:p w14:paraId="6805EF0F" w14:textId="77777777" w:rsidR="00D02B1A" w:rsidRPr="003F67E8" w:rsidRDefault="00D02B1A" w:rsidP="00D02B1A">
            <w:r w:rsidRPr="003F67E8">
              <w:t>Да</w:t>
            </w:r>
          </w:p>
        </w:tc>
      </w:tr>
      <w:tr w:rsidR="00D02B1A" w:rsidRPr="003F67E8" w14:paraId="43E9E788" w14:textId="77777777" w:rsidTr="00342B1E">
        <w:tc>
          <w:tcPr>
            <w:tcW w:w="844" w:type="dxa"/>
          </w:tcPr>
          <w:p w14:paraId="0F31645B" w14:textId="77777777" w:rsidR="00D02B1A" w:rsidRPr="003F67E8" w:rsidRDefault="00D02B1A" w:rsidP="00D02B1A"/>
        </w:tc>
        <w:tc>
          <w:tcPr>
            <w:tcW w:w="2099" w:type="dxa"/>
          </w:tcPr>
          <w:p w14:paraId="74E3B3BF" w14:textId="77777777" w:rsidR="00D02B1A" w:rsidRPr="003F67E8" w:rsidRDefault="00D02B1A" w:rsidP="00D02B1A">
            <w:r w:rsidRPr="003F67E8">
              <w:rPr>
                <w:rFonts w:eastAsia="Courier New"/>
                <w:color w:val="FF0000"/>
              </w:rPr>
              <w:t>VAT</w:t>
            </w:r>
          </w:p>
        </w:tc>
        <w:tc>
          <w:tcPr>
            <w:tcW w:w="1578" w:type="dxa"/>
          </w:tcPr>
          <w:p w14:paraId="5E73AB88" w14:textId="77777777" w:rsidR="00D02B1A" w:rsidRPr="003F67E8" w:rsidRDefault="00D02B1A" w:rsidP="00D02B1A">
            <w:r w:rsidRPr="003F67E8">
              <w:t>decimal</w:t>
            </w:r>
          </w:p>
        </w:tc>
        <w:tc>
          <w:tcPr>
            <w:tcW w:w="2144" w:type="dxa"/>
          </w:tcPr>
          <w:p w14:paraId="16887812" w14:textId="77777777" w:rsidR="00D02B1A" w:rsidRPr="003F67E8" w:rsidRDefault="00D02B1A" w:rsidP="00D02B1A">
            <w:r w:rsidRPr="003F67E8">
              <w:t>NUMERIC(5, 2)</w:t>
            </w:r>
          </w:p>
        </w:tc>
        <w:tc>
          <w:tcPr>
            <w:tcW w:w="2244" w:type="dxa"/>
          </w:tcPr>
          <w:p w14:paraId="0C730117" w14:textId="77777777" w:rsidR="00D02B1A" w:rsidRPr="003F67E8" w:rsidRDefault="00D02B1A" w:rsidP="00D02B1A">
            <w:r w:rsidRPr="003F67E8">
              <w:t>НДС</w:t>
            </w:r>
          </w:p>
        </w:tc>
        <w:tc>
          <w:tcPr>
            <w:tcW w:w="1689" w:type="dxa"/>
          </w:tcPr>
          <w:p w14:paraId="32FD8BD3" w14:textId="77777777" w:rsidR="00D02B1A" w:rsidRPr="003F67E8" w:rsidRDefault="00D02B1A" w:rsidP="00D02B1A">
            <w:r w:rsidRPr="003F67E8">
              <w:t>Да</w:t>
            </w:r>
          </w:p>
        </w:tc>
      </w:tr>
      <w:tr w:rsidR="00D02B1A" w:rsidRPr="003F67E8" w14:paraId="4CF668F6" w14:textId="77777777" w:rsidTr="00342B1E">
        <w:tc>
          <w:tcPr>
            <w:tcW w:w="844" w:type="dxa"/>
          </w:tcPr>
          <w:p w14:paraId="6434595B" w14:textId="0B7B9903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PK, FK</w:t>
            </w:r>
          </w:p>
        </w:tc>
        <w:tc>
          <w:tcPr>
            <w:tcW w:w="2099" w:type="dxa"/>
          </w:tcPr>
          <w:p w14:paraId="4754D292" w14:textId="1FA9C53C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highlight w:val="yellow"/>
              </w:rPr>
              <w:t>Cust_Id</w:t>
            </w:r>
          </w:p>
        </w:tc>
        <w:tc>
          <w:tcPr>
            <w:tcW w:w="1578" w:type="dxa"/>
          </w:tcPr>
          <w:p w14:paraId="1C1F1511" w14:textId="4F004AAA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int</w:t>
            </w:r>
          </w:p>
        </w:tc>
        <w:tc>
          <w:tcPr>
            <w:tcW w:w="2144" w:type="dxa"/>
          </w:tcPr>
          <w:p w14:paraId="6F77E179" w14:textId="593D3A9E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INT</w:t>
            </w:r>
          </w:p>
        </w:tc>
        <w:tc>
          <w:tcPr>
            <w:tcW w:w="2244" w:type="dxa"/>
          </w:tcPr>
          <w:p w14:paraId="6511D6EA" w14:textId="1CFE9797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689" w:type="dxa"/>
          </w:tcPr>
          <w:p w14:paraId="786EC7DD" w14:textId="6E0A4DAD" w:rsidR="00D02B1A" w:rsidRPr="003F67E8" w:rsidRDefault="00D02B1A" w:rsidP="00D02B1A">
            <w:r w:rsidRPr="0008090D">
              <w:t>Да</w:t>
            </w:r>
          </w:p>
        </w:tc>
      </w:tr>
      <w:tr w:rsidR="00D02B1A" w:rsidRPr="003F67E8" w14:paraId="50806B2E" w14:textId="77777777" w:rsidTr="00342B1E">
        <w:tc>
          <w:tcPr>
            <w:tcW w:w="844" w:type="dxa"/>
          </w:tcPr>
          <w:p w14:paraId="6AC6AD32" w14:textId="77777777" w:rsidR="00D02B1A" w:rsidRPr="00D02B1A" w:rsidRDefault="00D02B1A" w:rsidP="00D02B1A">
            <w:pPr>
              <w:rPr>
                <w:highlight w:val="yellow"/>
              </w:rPr>
            </w:pPr>
          </w:p>
        </w:tc>
        <w:tc>
          <w:tcPr>
            <w:tcW w:w="2099" w:type="dxa"/>
          </w:tcPr>
          <w:p w14:paraId="62EF4B87" w14:textId="1C52CD2D" w:rsidR="00D02B1A" w:rsidRPr="00D02B1A" w:rsidRDefault="00D02B1A" w:rsidP="00D02B1A">
            <w:pPr>
              <w:rPr>
                <w:rFonts w:eastAsia="Courier New"/>
                <w:color w:val="FF0000"/>
                <w:highlight w:val="yellow"/>
              </w:rPr>
            </w:pPr>
            <w:r w:rsidRPr="00D02B1A">
              <w:rPr>
                <w:highlight w:val="yellow"/>
              </w:rPr>
              <w:t>PromoActivities_ID</w:t>
            </w:r>
          </w:p>
        </w:tc>
        <w:tc>
          <w:tcPr>
            <w:tcW w:w="1578" w:type="dxa"/>
          </w:tcPr>
          <w:p w14:paraId="11315755" w14:textId="2F95FD68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long</w:t>
            </w:r>
          </w:p>
        </w:tc>
        <w:tc>
          <w:tcPr>
            <w:tcW w:w="2144" w:type="dxa"/>
          </w:tcPr>
          <w:p w14:paraId="2CF010D3" w14:textId="28275241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BIGINT</w:t>
            </w:r>
          </w:p>
        </w:tc>
        <w:tc>
          <w:tcPr>
            <w:tcW w:w="2244" w:type="dxa"/>
          </w:tcPr>
          <w:p w14:paraId="10C24A4B" w14:textId="078B486E" w:rsidR="00D02B1A" w:rsidRPr="00D02B1A" w:rsidRDefault="00D02B1A" w:rsidP="00D02B1A">
            <w:pPr>
              <w:rPr>
                <w:highlight w:val="yellow"/>
              </w:rPr>
            </w:pPr>
            <w:r w:rsidRPr="00D02B1A">
              <w:rPr>
                <w:highlight w:val="yellow"/>
              </w:rPr>
              <w:t>Идентификатор промо акции</w:t>
            </w:r>
          </w:p>
        </w:tc>
        <w:tc>
          <w:tcPr>
            <w:tcW w:w="1689" w:type="dxa"/>
          </w:tcPr>
          <w:p w14:paraId="08A8D858" w14:textId="05665C03" w:rsidR="00D02B1A" w:rsidRPr="003F67E8" w:rsidRDefault="00D02B1A" w:rsidP="00D02B1A">
            <w:r w:rsidRPr="004048FE">
              <w:t>Да</w:t>
            </w:r>
          </w:p>
        </w:tc>
      </w:tr>
    </w:tbl>
    <w:p w14:paraId="7F770859" w14:textId="77777777" w:rsidR="00C61A02" w:rsidRPr="00D02B1A" w:rsidRDefault="00C61A02" w:rsidP="00C61A02">
      <w:pPr>
        <w:spacing w:before="200" w:after="200"/>
        <w:ind w:left="357"/>
        <w:rPr>
          <w:lang w:val="en-US"/>
        </w:rPr>
      </w:pPr>
      <w:r w:rsidRPr="003F67E8">
        <w:t>Пример</w:t>
      </w:r>
      <w:r w:rsidRPr="00D02B1A">
        <w:rPr>
          <w:lang w:val="en-US"/>
        </w:rPr>
        <w:t xml:space="preserve"> </w:t>
      </w:r>
      <w:r w:rsidRPr="003F67E8">
        <w:t>структуры</w:t>
      </w:r>
      <w:r w:rsidRPr="00D02B1A">
        <w:rPr>
          <w:lang w:val="en-US"/>
        </w:rPr>
        <w:t xml:space="preserve"> </w:t>
      </w:r>
      <w:r w:rsidRPr="003F67E8">
        <w:t>файла</w:t>
      </w:r>
      <w:r w:rsidRPr="00D02B1A">
        <w:rPr>
          <w:lang w:val="en-US"/>
        </w:rPr>
        <w:t>:</w:t>
      </w:r>
    </w:p>
    <w:p w14:paraId="14883253" w14:textId="77777777" w:rsidR="00C61A02" w:rsidRPr="00D02B1A" w:rsidRDefault="00C61A02" w:rsidP="00C61A02">
      <w:pPr>
        <w:rPr>
          <w:lang w:val="en-US"/>
        </w:rPr>
      </w:pP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&lt;?</w:t>
      </w:r>
      <w:r w:rsidRPr="00D02B1A">
        <w:rPr>
          <w:rFonts w:ascii="Courier New" w:eastAsia="Courier New" w:hAnsi="Courier New" w:cs="Courier New"/>
          <w:color w:val="A31515"/>
          <w:sz w:val="16"/>
          <w:lang w:val="en-US"/>
        </w:rPr>
        <w:t>xml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D02B1A">
        <w:rPr>
          <w:rFonts w:ascii="Courier New" w:eastAsia="Courier New" w:hAnsi="Courier New" w:cs="Courier New"/>
          <w:color w:val="FF0000"/>
          <w:sz w:val="16"/>
          <w:lang w:val="en-US"/>
        </w:rPr>
        <w:t>version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D02B1A">
        <w:rPr>
          <w:rFonts w:ascii="Courier New" w:eastAsia="Courier New" w:hAnsi="Courier New" w:cs="Courier New"/>
          <w:sz w:val="16"/>
          <w:lang w:val="en-US"/>
        </w:rPr>
        <w:t>"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1.0</w:t>
      </w:r>
      <w:r w:rsidRPr="00D02B1A">
        <w:rPr>
          <w:rFonts w:ascii="Courier New" w:eastAsia="Courier New" w:hAnsi="Courier New" w:cs="Courier New"/>
          <w:sz w:val="16"/>
          <w:lang w:val="en-US"/>
        </w:rPr>
        <w:t>"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D02B1A">
        <w:rPr>
          <w:rFonts w:ascii="Courier New" w:eastAsia="Courier New" w:hAnsi="Courier New" w:cs="Courier New"/>
          <w:color w:val="FF0000"/>
          <w:sz w:val="16"/>
          <w:lang w:val="en-US"/>
        </w:rPr>
        <w:t>encoding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D02B1A">
        <w:rPr>
          <w:rFonts w:ascii="Courier New" w:eastAsia="Courier New" w:hAnsi="Courier New" w:cs="Courier New"/>
          <w:sz w:val="16"/>
          <w:lang w:val="en-US"/>
        </w:rPr>
        <w:t>"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utf-8</w:t>
      </w:r>
      <w:r w:rsidRPr="00D02B1A">
        <w:rPr>
          <w:rFonts w:ascii="Courier New" w:eastAsia="Courier New" w:hAnsi="Courier New" w:cs="Courier New"/>
          <w:sz w:val="16"/>
          <w:lang w:val="en-US"/>
        </w:rPr>
        <w:t>"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?&gt;</w:t>
      </w:r>
    </w:p>
    <w:p w14:paraId="47FF5485" w14:textId="77777777" w:rsidR="00C61A02" w:rsidRPr="00D02B1A" w:rsidRDefault="00C61A02" w:rsidP="00C61A02">
      <w:pPr>
        <w:rPr>
          <w:lang w:val="en-US"/>
        </w:rPr>
      </w:pP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&lt;</w:t>
      </w:r>
      <w:r w:rsidRPr="00D02B1A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295A5F44" w14:textId="77777777" w:rsidR="00C61A02" w:rsidRPr="00D02B1A" w:rsidRDefault="00C61A02" w:rsidP="00C61A02">
      <w:pPr>
        <w:rPr>
          <w:lang w:val="en-US"/>
        </w:rPr>
      </w:pP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&lt;</w:t>
      </w:r>
      <w:r w:rsidRPr="00D02B1A">
        <w:rPr>
          <w:rFonts w:ascii="Courier New" w:eastAsia="Courier New" w:hAnsi="Courier New" w:cs="Courier New"/>
          <w:color w:val="A31515"/>
          <w:sz w:val="16"/>
          <w:lang w:val="en-US"/>
        </w:rPr>
        <w:t>OutletOrders</w:t>
      </w:r>
      <w:r w:rsidRPr="00D02B1A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B056B3B" w14:textId="5AFE5BAE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OutletOrder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1002201775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2013-11-19 14:51:57.013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2002200000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OLOrderDate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2013-11-19T00:00:00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OrderExecutionDate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2013-11-20T14:51:57.663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PayForm_id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2200010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ResponsiblePerson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test_Accountant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OLOrderAmount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340.38711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5.50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10500043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OlDeliveryAddress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test_DeliveryAddress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DOUBLED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Op_Code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DTML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20131119 14:51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TransportCost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ProxySeries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3F67E8">
        <w:rPr>
          <w:rFonts w:ascii="Courier New" w:eastAsia="Courier New" w:hAnsi="Courier New" w:cs="Courier New"/>
          <w:color w:val="0000FF"/>
          <w:sz w:val="16"/>
        </w:rPr>
        <w:t>КВ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ProxyNumber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123456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ProxyDate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2013-11-29T14:51:57.663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700DC8"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VATCalcMod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VAT_Sum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20.00000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W_ExternalCode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3-11-19 14:51:53.770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IsReturn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TaxFactureNo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123456789123456789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Comments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test_Comments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Route_id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1002200016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DC_ALLOW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lastRenderedPageBreak/>
        <w:t>OLDISTCENT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2013-11-19 14:51:53.770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OLDISTSHAR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50.000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DC_DELIVER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DC_PAYER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PayDate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1900-01-01T00:00:00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" </w:t>
      </w:r>
      <w:r w:rsidR="00D02B1A" w:rsidRPr="00D02B1A">
        <w:rPr>
          <w:rFonts w:ascii="Courier New" w:eastAsia="Courier New" w:hAnsi="Courier New" w:cs="Courier New"/>
          <w:color w:val="FF0000"/>
          <w:sz w:val="16"/>
          <w:lang w:val="en-US"/>
        </w:rPr>
        <w:t>OlCard_id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 xml:space="preserve">="2000500004" </w:t>
      </w:r>
      <w:r w:rsidR="00D02B1A" w:rsidRPr="00D02B1A">
        <w:rPr>
          <w:rFonts w:ascii="Courier New" w:eastAsia="Courier New" w:hAnsi="Courier New" w:cs="Courier New"/>
          <w:color w:val="FF0000"/>
          <w:sz w:val="16"/>
          <w:lang w:val="en-US"/>
        </w:rPr>
        <w:t>PAYF_CODE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 xml:space="preserve">="11" </w:t>
      </w:r>
      <w:r w:rsidR="00D02B1A" w:rsidRPr="00D02B1A">
        <w:rPr>
          <w:rFonts w:ascii="Courier New" w:eastAsia="Courier New" w:hAnsi="Courier New" w:cs="Courier New"/>
          <w:color w:val="FF0000"/>
          <w:sz w:val="16"/>
          <w:lang w:val="en-US"/>
        </w:rPr>
        <w:t>PCOMP_CODE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 xml:space="preserve">="000023775" </w:t>
      </w:r>
      <w:r w:rsidR="00D02B1A" w:rsidRPr="00D02B1A">
        <w:rPr>
          <w:rFonts w:ascii="Courier New" w:eastAsia="Courier New" w:hAnsi="Courier New" w:cs="Courier New"/>
          <w:color w:val="FF0000"/>
          <w:sz w:val="16"/>
          <w:lang w:val="en-US"/>
        </w:rPr>
        <w:t>PFormType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 xml:space="preserve">="1" </w:t>
      </w:r>
      <w:r w:rsidR="00D02B1A" w:rsidRPr="00D02B1A">
        <w:rPr>
          <w:rFonts w:ascii="Courier New" w:eastAsia="Courier New" w:hAnsi="Courier New" w:cs="Courier New"/>
          <w:color w:val="FF0000"/>
          <w:sz w:val="16"/>
          <w:lang w:val="en-US"/>
        </w:rPr>
        <w:t>Postpay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 xml:space="preserve">="0" </w:t>
      </w:r>
      <w:r w:rsidR="00D02B1A" w:rsidRPr="00D02B1A">
        <w:rPr>
          <w:rFonts w:ascii="Courier New" w:eastAsia="Courier New" w:hAnsi="Courier New" w:cs="Courier New"/>
          <w:color w:val="FF0000"/>
          <w:sz w:val="16"/>
          <w:lang w:val="en-US"/>
        </w:rPr>
        <w:t>IsPromoActivity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 xml:space="preserve">="0" </w:t>
      </w:r>
      <w:r w:rsidR="00D02B1A" w:rsidRPr="00D02B1A">
        <w:rPr>
          <w:rFonts w:ascii="Courier New" w:eastAsia="Courier New" w:hAnsi="Courier New" w:cs="Courier New"/>
          <w:color w:val="FF0000"/>
          <w:sz w:val="16"/>
          <w:lang w:val="en-US"/>
        </w:rPr>
        <w:t>PromoActivities_ID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 xml:space="preserve">="0" </w:t>
      </w:r>
      <w:r w:rsidR="00D02B1A" w:rsidRPr="00144FF1">
        <w:rPr>
          <w:rFonts w:ascii="Courier New" w:eastAsia="Courier New" w:hAnsi="Courier New" w:cs="Courier New"/>
          <w:color w:val="FF0000"/>
          <w:sz w:val="16"/>
          <w:lang w:val="en-US"/>
        </w:rPr>
        <w:t>Cust_Id</w:t>
      </w:r>
      <w:r w:rsidR="00D02B1A" w:rsidRPr="00D02B1A">
        <w:rPr>
          <w:rFonts w:ascii="Courier New" w:eastAsia="Courier New" w:hAnsi="Courier New" w:cs="Courier New"/>
          <w:sz w:val="16"/>
          <w:lang w:val="en-US"/>
        </w:rPr>
        <w:t>="22"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69EF5A66" w14:textId="77777777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OutletOrderDetails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E6BDC17" w14:textId="342DC548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OutletOrderDetail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8190854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96.70316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1.000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ISRETURN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3.40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BASEPRICE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0.00000000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144FF1" w:rsidRPr="00144FF1">
        <w:rPr>
          <w:rFonts w:ascii="Courier New" w:eastAsia="Courier New" w:hAnsi="Courier New" w:cs="Courier New"/>
          <w:color w:val="FF0000"/>
          <w:sz w:val="16"/>
          <w:lang w:val="en-US"/>
        </w:rPr>
        <w:t>PromoActivities_ID</w:t>
      </w:r>
      <w:r w:rsidR="00144FF1" w:rsidRPr="00144FF1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="0" </w:t>
      </w:r>
      <w:r w:rsidR="00144FF1" w:rsidRPr="00144FF1">
        <w:rPr>
          <w:rFonts w:ascii="Courier New" w:eastAsia="Courier New" w:hAnsi="Courier New" w:cs="Courier New"/>
          <w:color w:val="FF0000"/>
          <w:sz w:val="16"/>
          <w:lang w:val="en-US"/>
        </w:rPr>
        <w:t>Cust_Id</w:t>
      </w:r>
      <w:r w:rsidR="00144FF1">
        <w:rPr>
          <w:rFonts w:ascii="Courier New" w:eastAsia="Courier New" w:hAnsi="Courier New" w:cs="Courier New"/>
          <w:color w:val="0000FF"/>
          <w:sz w:val="16"/>
          <w:lang w:val="en-US"/>
        </w:rPr>
        <w:t>="22</w:t>
      </w:r>
      <w:r w:rsidR="00144FF1" w:rsidRPr="00144FF1">
        <w:rPr>
          <w:rFonts w:ascii="Courier New" w:eastAsia="Courier New" w:hAnsi="Courier New" w:cs="Courier New"/>
          <w:color w:val="0000FF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2AE71A73" w14:textId="1990572E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  &lt;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OutletOrderDetail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8241017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LOCALCODE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100.05500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QTY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1.000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ISRETURN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RDISCOUNT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BASEPRICE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0.00000000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20.00</w:t>
      </w:r>
      <w:r w:rsidRPr="00AC2684">
        <w:rPr>
          <w:rFonts w:ascii="Courier New" w:eastAsia="Courier New" w:hAnsi="Courier New" w:cs="Courier New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</w:t>
      </w:r>
      <w:r w:rsidR="00144FF1" w:rsidRPr="00144FF1">
        <w:rPr>
          <w:rFonts w:ascii="Courier New" w:eastAsia="Courier New" w:hAnsi="Courier New" w:cs="Courier New"/>
          <w:color w:val="FF0000"/>
          <w:sz w:val="16"/>
          <w:lang w:val="en-US"/>
        </w:rPr>
        <w:t>PromoActivities_ID</w:t>
      </w:r>
      <w:r w:rsidR="00144FF1" w:rsidRPr="00144FF1">
        <w:rPr>
          <w:rFonts w:ascii="Courier New" w:eastAsia="Courier New" w:hAnsi="Courier New" w:cs="Courier New"/>
          <w:color w:val="0000FF"/>
          <w:sz w:val="16"/>
          <w:lang w:val="en-US"/>
        </w:rPr>
        <w:t xml:space="preserve">="0" </w:t>
      </w:r>
      <w:r w:rsidR="00144FF1" w:rsidRPr="00144FF1">
        <w:rPr>
          <w:rFonts w:ascii="Courier New" w:eastAsia="Courier New" w:hAnsi="Courier New" w:cs="Courier New"/>
          <w:color w:val="FF0000"/>
          <w:sz w:val="16"/>
          <w:lang w:val="en-US"/>
        </w:rPr>
        <w:t>Cust_Id</w:t>
      </w:r>
      <w:r w:rsidR="00144FF1">
        <w:rPr>
          <w:rFonts w:ascii="Courier New" w:eastAsia="Courier New" w:hAnsi="Courier New" w:cs="Courier New"/>
          <w:color w:val="0000FF"/>
          <w:sz w:val="16"/>
          <w:lang w:val="en-US"/>
        </w:rPr>
        <w:t>="22</w:t>
      </w:r>
      <w:r w:rsidR="00144FF1" w:rsidRPr="00144FF1">
        <w:rPr>
          <w:rFonts w:ascii="Courier New" w:eastAsia="Courier New" w:hAnsi="Courier New" w:cs="Courier New"/>
          <w:color w:val="0000FF"/>
          <w:sz w:val="16"/>
          <w:lang w:val="en-US"/>
        </w:rPr>
        <w:t>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EEE7B2D" w14:textId="77777777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  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OutletOrderDetails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1DF85F8A" w14:textId="77777777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  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OutletOrder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5C760414" w14:textId="77777777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 xml:space="preserve">  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OutletOrders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36875007" w14:textId="77777777" w:rsidR="00C61A02" w:rsidRPr="00AC2684" w:rsidRDefault="00C61A02" w:rsidP="00C61A02">
      <w:pPr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</w:t>
      </w:r>
      <w:r w:rsidRPr="00AC2684">
        <w:rPr>
          <w:rFonts w:ascii="Courier New" w:eastAsia="Courier New" w:hAnsi="Courier New" w:cs="Courier New"/>
          <w:color w:val="A31515"/>
          <w:sz w:val="16"/>
          <w:lang w:val="en-US"/>
        </w:rPr>
        <w:t>ROOT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0015F171" w14:textId="77777777" w:rsidR="00C61A02" w:rsidRPr="00AC2684" w:rsidRDefault="00C61A02" w:rsidP="00C61A02">
      <w:pPr>
        <w:ind w:firstLine="708"/>
        <w:rPr>
          <w:lang w:val="en-US"/>
        </w:rPr>
      </w:pPr>
    </w:p>
    <w:p w14:paraId="64DC27CF" w14:textId="77777777" w:rsidR="00C61A02" w:rsidRPr="00AC2684" w:rsidRDefault="00C61A02" w:rsidP="003F2974">
      <w:pPr>
        <w:spacing w:line="276" w:lineRule="auto"/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>&lt;</w:t>
      </w:r>
      <w:r w:rsidRPr="00AC2684">
        <w:rPr>
          <w:rFonts w:ascii="Courier New" w:eastAsia="Courier New" w:hAnsi="Courier New" w:cs="Courier New"/>
          <w:color w:val="A31515"/>
          <w:sz w:val="20"/>
          <w:lang w:val="en-US"/>
        </w:rPr>
        <w:t>OutletOrders</w:t>
      </w:r>
      <w:r w:rsidRPr="00AC2684">
        <w:rPr>
          <w:rFonts w:ascii="Courier New" w:eastAsia="Courier New" w:hAnsi="Courier New" w:cs="Courier New"/>
          <w:color w:val="0000FF"/>
          <w:sz w:val="20"/>
          <w:lang w:val="en-US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содержит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информацию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о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документах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заказа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которые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были</w:t>
      </w:r>
      <w:r w:rsidRPr="00AC2684">
        <w:rPr>
          <w:rFonts w:ascii="Courier New" w:eastAsia="Courier New" w:hAnsi="Courier New" w:cs="Courier New"/>
          <w:sz w:val="20"/>
          <w:lang w:val="en-US"/>
        </w:rPr>
        <w:t xml:space="preserve"> </w:t>
      </w:r>
      <w:r w:rsidRPr="003F67E8">
        <w:rPr>
          <w:rFonts w:ascii="Courier New" w:eastAsia="Courier New" w:hAnsi="Courier New" w:cs="Courier New"/>
          <w:sz w:val="20"/>
        </w:rPr>
        <w:t>экспортированы</w:t>
      </w:r>
      <w:r w:rsidRPr="00AC2684">
        <w:rPr>
          <w:rFonts w:ascii="Courier New" w:eastAsia="Courier New" w:hAnsi="Courier New" w:cs="Courier New"/>
          <w:sz w:val="20"/>
          <w:lang w:val="en-US"/>
        </w:rPr>
        <w:t>.</w:t>
      </w:r>
    </w:p>
    <w:p w14:paraId="6CF00D09" w14:textId="77777777" w:rsidR="00C61A02" w:rsidRPr="003F67E8" w:rsidRDefault="00C61A02" w:rsidP="003F2974">
      <w:pPr>
        <w:spacing w:line="276" w:lineRule="auto"/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OutletOrder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конкретном документе заказа.</w:t>
      </w:r>
    </w:p>
    <w:p w14:paraId="5030FBC5" w14:textId="77777777" w:rsidR="00C61A02" w:rsidRPr="003F67E8" w:rsidRDefault="00C61A02" w:rsidP="003F2974">
      <w:pPr>
        <w:spacing w:line="276" w:lineRule="auto"/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OutletOrderDetails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деталях документа заказа.</w:t>
      </w:r>
    </w:p>
    <w:p w14:paraId="023784D2" w14:textId="77777777" w:rsidR="00C61A02" w:rsidRPr="003F67E8" w:rsidRDefault="00C61A02" w:rsidP="003F2974">
      <w:pPr>
        <w:spacing w:line="276" w:lineRule="auto"/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OutletOrderDetail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конкретной детали документа заказа.</w:t>
      </w:r>
    </w:p>
    <w:p w14:paraId="2F65FB13" w14:textId="77777777" w:rsidR="00490240" w:rsidRPr="003F67E8" w:rsidRDefault="00490240" w:rsidP="00334D2D">
      <w:pPr>
        <w:spacing w:before="200" w:after="200"/>
        <w:ind w:left="567"/>
      </w:pPr>
    </w:p>
    <w:p w14:paraId="42EE61EF" w14:textId="06BF68DD" w:rsidR="008F5DB8" w:rsidRPr="003F67E8" w:rsidRDefault="008F5DB8" w:rsidP="001E2D88">
      <w:pPr>
        <w:pStyle w:val="21"/>
        <w:ind w:left="567"/>
        <w:rPr>
          <w:lang w:val="ru-RU"/>
        </w:rPr>
      </w:pPr>
      <w:bookmarkStart w:id="3250" w:name="_Toc60028957"/>
      <w:bookmarkStart w:id="3251" w:name="_Toc63165284"/>
      <w:bookmarkStart w:id="3252" w:name="_Toc63165430"/>
      <w:bookmarkStart w:id="3253" w:name="_Toc63759040"/>
      <w:bookmarkStart w:id="3254" w:name="_Toc64778800"/>
      <w:bookmarkStart w:id="3255" w:name="_Toc64808513"/>
      <w:bookmarkStart w:id="3256" w:name="_Toc65031944"/>
      <w:bookmarkStart w:id="3257" w:name="_Toc65485027"/>
      <w:bookmarkStart w:id="3258" w:name="_Toc60028958"/>
      <w:bookmarkStart w:id="3259" w:name="_Toc63165285"/>
      <w:bookmarkStart w:id="3260" w:name="_Toc63165431"/>
      <w:bookmarkStart w:id="3261" w:name="_Toc63759041"/>
      <w:bookmarkStart w:id="3262" w:name="_Toc64778801"/>
      <w:bookmarkStart w:id="3263" w:name="_Toc64808514"/>
      <w:bookmarkStart w:id="3264" w:name="_Toc65031945"/>
      <w:bookmarkStart w:id="3265" w:name="_Toc65485028"/>
      <w:bookmarkStart w:id="3266" w:name="_Toc470020799"/>
      <w:bookmarkStart w:id="3267" w:name="_Toc470024962"/>
      <w:bookmarkStart w:id="3268" w:name="_Toc470029125"/>
      <w:bookmarkStart w:id="3269" w:name="_Toc470020800"/>
      <w:bookmarkStart w:id="3270" w:name="_Toc470024963"/>
      <w:bookmarkStart w:id="3271" w:name="_Toc470029126"/>
      <w:bookmarkStart w:id="3272" w:name="_Toc470020801"/>
      <w:bookmarkStart w:id="3273" w:name="_Toc470024964"/>
      <w:bookmarkStart w:id="3274" w:name="_Toc470029127"/>
      <w:bookmarkStart w:id="3275" w:name="_Toc470020802"/>
      <w:bookmarkStart w:id="3276" w:name="_Toc470024965"/>
      <w:bookmarkStart w:id="3277" w:name="_Toc470029128"/>
      <w:bookmarkStart w:id="3278" w:name="_Toc470020803"/>
      <w:bookmarkStart w:id="3279" w:name="_Toc470024966"/>
      <w:bookmarkStart w:id="3280" w:name="_Toc470029129"/>
      <w:bookmarkStart w:id="3281" w:name="_Toc470020804"/>
      <w:bookmarkStart w:id="3282" w:name="_Toc470024967"/>
      <w:bookmarkStart w:id="3283" w:name="_Toc470029130"/>
      <w:bookmarkStart w:id="3284" w:name="_Toc470020805"/>
      <w:bookmarkStart w:id="3285" w:name="_Toc470024968"/>
      <w:bookmarkStart w:id="3286" w:name="_Toc470029131"/>
      <w:bookmarkStart w:id="3287" w:name="_Toc470020806"/>
      <w:bookmarkStart w:id="3288" w:name="_Toc470024969"/>
      <w:bookmarkStart w:id="3289" w:name="_Toc470029132"/>
      <w:bookmarkStart w:id="3290" w:name="_Toc470020807"/>
      <w:bookmarkStart w:id="3291" w:name="_Toc470024970"/>
      <w:bookmarkStart w:id="3292" w:name="_Toc470029133"/>
      <w:bookmarkStart w:id="3293" w:name="_Toc470020808"/>
      <w:bookmarkStart w:id="3294" w:name="_Toc470024971"/>
      <w:bookmarkStart w:id="3295" w:name="_Toc470029134"/>
      <w:bookmarkStart w:id="3296" w:name="_Toc470020809"/>
      <w:bookmarkStart w:id="3297" w:name="_Toc470024972"/>
      <w:bookmarkStart w:id="3298" w:name="_Toc470029135"/>
      <w:bookmarkStart w:id="3299" w:name="_Toc470020810"/>
      <w:bookmarkStart w:id="3300" w:name="_Toc470024973"/>
      <w:bookmarkStart w:id="3301" w:name="_Toc470029136"/>
      <w:bookmarkStart w:id="3302" w:name="_Toc470020811"/>
      <w:bookmarkStart w:id="3303" w:name="_Toc470024974"/>
      <w:bookmarkStart w:id="3304" w:name="_Toc470029137"/>
      <w:bookmarkStart w:id="3305" w:name="_Toc470020812"/>
      <w:bookmarkStart w:id="3306" w:name="_Toc470024975"/>
      <w:bookmarkStart w:id="3307" w:name="_Toc470029138"/>
      <w:bookmarkStart w:id="3308" w:name="_Toc470020813"/>
      <w:bookmarkStart w:id="3309" w:name="_Toc470024976"/>
      <w:bookmarkStart w:id="3310" w:name="_Toc470029139"/>
      <w:bookmarkStart w:id="3311" w:name="_Toc470020814"/>
      <w:bookmarkStart w:id="3312" w:name="_Toc470024977"/>
      <w:bookmarkStart w:id="3313" w:name="_Toc470029140"/>
      <w:bookmarkStart w:id="3314" w:name="_Toc470020815"/>
      <w:bookmarkStart w:id="3315" w:name="_Toc470024978"/>
      <w:bookmarkStart w:id="3316" w:name="_Toc470029141"/>
      <w:bookmarkStart w:id="3317" w:name="_Toc470020816"/>
      <w:bookmarkStart w:id="3318" w:name="_Toc470024979"/>
      <w:bookmarkStart w:id="3319" w:name="_Toc470029142"/>
      <w:bookmarkStart w:id="3320" w:name="_Toc470020817"/>
      <w:bookmarkStart w:id="3321" w:name="_Toc470024980"/>
      <w:bookmarkStart w:id="3322" w:name="_Toc470029143"/>
      <w:bookmarkStart w:id="3323" w:name="_Toc470020819"/>
      <w:bookmarkStart w:id="3324" w:name="_Toc470024982"/>
      <w:bookmarkStart w:id="3325" w:name="_Toc470029145"/>
      <w:bookmarkStart w:id="3326" w:name="_Toc470020820"/>
      <w:bookmarkStart w:id="3327" w:name="_Toc470024983"/>
      <w:bookmarkStart w:id="3328" w:name="_Toc470029146"/>
      <w:bookmarkStart w:id="3329" w:name="_Toc470020821"/>
      <w:bookmarkStart w:id="3330" w:name="_Toc470024984"/>
      <w:bookmarkStart w:id="3331" w:name="_Toc470029147"/>
      <w:bookmarkStart w:id="3332" w:name="_Toc470020822"/>
      <w:bookmarkStart w:id="3333" w:name="_Toc470024985"/>
      <w:bookmarkStart w:id="3334" w:name="_Toc470029148"/>
      <w:bookmarkStart w:id="3335" w:name="_Toc470020823"/>
      <w:bookmarkStart w:id="3336" w:name="_Toc470024986"/>
      <w:bookmarkStart w:id="3337" w:name="_Toc470029149"/>
      <w:bookmarkStart w:id="3338" w:name="_Toc470020824"/>
      <w:bookmarkStart w:id="3339" w:name="_Toc470024987"/>
      <w:bookmarkStart w:id="3340" w:name="_Toc470029150"/>
      <w:bookmarkStart w:id="3341" w:name="_Toc470020825"/>
      <w:bookmarkStart w:id="3342" w:name="_Toc470024988"/>
      <w:bookmarkStart w:id="3343" w:name="_Toc470029151"/>
      <w:bookmarkStart w:id="3344" w:name="_Toc470020826"/>
      <w:bookmarkStart w:id="3345" w:name="_Toc470024989"/>
      <w:bookmarkStart w:id="3346" w:name="_Toc470029152"/>
      <w:bookmarkStart w:id="3347" w:name="_Toc470020827"/>
      <w:bookmarkStart w:id="3348" w:name="_Toc470024990"/>
      <w:bookmarkStart w:id="3349" w:name="_Toc470029153"/>
      <w:bookmarkStart w:id="3350" w:name="_Toc470020828"/>
      <w:bookmarkStart w:id="3351" w:name="_Toc470024991"/>
      <w:bookmarkStart w:id="3352" w:name="_Toc470029154"/>
      <w:bookmarkStart w:id="3353" w:name="_Toc470020829"/>
      <w:bookmarkStart w:id="3354" w:name="_Toc470024992"/>
      <w:bookmarkStart w:id="3355" w:name="_Toc470029155"/>
      <w:bookmarkStart w:id="3356" w:name="_Toc470020830"/>
      <w:bookmarkStart w:id="3357" w:name="_Toc470024993"/>
      <w:bookmarkStart w:id="3358" w:name="_Toc470029156"/>
      <w:bookmarkStart w:id="3359" w:name="_Toc470020831"/>
      <w:bookmarkStart w:id="3360" w:name="_Toc470024994"/>
      <w:bookmarkStart w:id="3361" w:name="_Toc470029157"/>
      <w:bookmarkStart w:id="3362" w:name="_Toc470020832"/>
      <w:bookmarkStart w:id="3363" w:name="_Toc470024995"/>
      <w:bookmarkStart w:id="3364" w:name="_Toc470029158"/>
      <w:bookmarkStart w:id="3365" w:name="_Toc470020833"/>
      <w:bookmarkStart w:id="3366" w:name="_Toc470024996"/>
      <w:bookmarkStart w:id="3367" w:name="_Toc470029159"/>
      <w:bookmarkStart w:id="3368" w:name="_Toc470020834"/>
      <w:bookmarkStart w:id="3369" w:name="_Toc470024997"/>
      <w:bookmarkStart w:id="3370" w:name="_Toc470029160"/>
      <w:bookmarkStart w:id="3371" w:name="_Toc470020835"/>
      <w:bookmarkStart w:id="3372" w:name="_Toc470024998"/>
      <w:bookmarkStart w:id="3373" w:name="_Toc470029161"/>
      <w:bookmarkStart w:id="3374" w:name="_Toc470020836"/>
      <w:bookmarkStart w:id="3375" w:name="_Toc470024999"/>
      <w:bookmarkStart w:id="3376" w:name="_Toc470029162"/>
      <w:bookmarkStart w:id="3377" w:name="_Toc470020837"/>
      <w:bookmarkStart w:id="3378" w:name="_Toc470025000"/>
      <w:bookmarkStart w:id="3379" w:name="_Toc470029163"/>
      <w:bookmarkStart w:id="3380" w:name="_Toc470020838"/>
      <w:bookmarkStart w:id="3381" w:name="_Toc470025001"/>
      <w:bookmarkStart w:id="3382" w:name="_Toc470029164"/>
      <w:bookmarkStart w:id="3383" w:name="_Toc470020839"/>
      <w:bookmarkStart w:id="3384" w:name="_Toc470025002"/>
      <w:bookmarkStart w:id="3385" w:name="_Toc470029165"/>
      <w:bookmarkStart w:id="3386" w:name="_Toc470020868"/>
      <w:bookmarkStart w:id="3387" w:name="_Toc470025031"/>
      <w:bookmarkStart w:id="3388" w:name="_Toc470029194"/>
      <w:bookmarkStart w:id="3389" w:name="_Toc470020875"/>
      <w:bookmarkStart w:id="3390" w:name="_Toc470025038"/>
      <w:bookmarkStart w:id="3391" w:name="_Toc470029201"/>
      <w:bookmarkStart w:id="3392" w:name="_Toc470020889"/>
      <w:bookmarkStart w:id="3393" w:name="_Toc470025052"/>
      <w:bookmarkStart w:id="3394" w:name="_Toc470029215"/>
      <w:bookmarkStart w:id="3395" w:name="_Toc470020890"/>
      <w:bookmarkStart w:id="3396" w:name="_Toc470025053"/>
      <w:bookmarkStart w:id="3397" w:name="_Toc470029216"/>
      <w:bookmarkStart w:id="3398" w:name="_Toc470020891"/>
      <w:bookmarkStart w:id="3399" w:name="_Toc470025054"/>
      <w:bookmarkStart w:id="3400" w:name="_Toc470029217"/>
      <w:bookmarkStart w:id="3401" w:name="_Toc470020892"/>
      <w:bookmarkStart w:id="3402" w:name="_Toc470025055"/>
      <w:bookmarkStart w:id="3403" w:name="_Toc470029218"/>
      <w:bookmarkStart w:id="3404" w:name="_Toc470020893"/>
      <w:bookmarkStart w:id="3405" w:name="_Toc470025056"/>
      <w:bookmarkStart w:id="3406" w:name="_Toc470029219"/>
      <w:bookmarkStart w:id="3407" w:name="_Toc470020894"/>
      <w:bookmarkStart w:id="3408" w:name="_Toc470025057"/>
      <w:bookmarkStart w:id="3409" w:name="_Toc470029220"/>
      <w:bookmarkStart w:id="3410" w:name="_Toc470020895"/>
      <w:bookmarkStart w:id="3411" w:name="_Toc470025058"/>
      <w:bookmarkStart w:id="3412" w:name="_Toc470029221"/>
      <w:bookmarkStart w:id="3413" w:name="_Toc470020896"/>
      <w:bookmarkStart w:id="3414" w:name="_Toc470025059"/>
      <w:bookmarkStart w:id="3415" w:name="_Toc470029222"/>
      <w:bookmarkStart w:id="3416" w:name="_Toc470020897"/>
      <w:bookmarkStart w:id="3417" w:name="_Toc470025060"/>
      <w:bookmarkStart w:id="3418" w:name="_Toc470029223"/>
      <w:bookmarkStart w:id="3419" w:name="_Toc470020898"/>
      <w:bookmarkStart w:id="3420" w:name="_Toc470025061"/>
      <w:bookmarkStart w:id="3421" w:name="_Toc470029224"/>
      <w:bookmarkStart w:id="3422" w:name="_Toc470020899"/>
      <w:bookmarkStart w:id="3423" w:name="_Toc470025062"/>
      <w:bookmarkStart w:id="3424" w:name="_Toc470029225"/>
      <w:bookmarkStart w:id="3425" w:name="_Toc470020900"/>
      <w:bookmarkStart w:id="3426" w:name="_Toc470025063"/>
      <w:bookmarkStart w:id="3427" w:name="_Toc470029226"/>
      <w:bookmarkStart w:id="3428" w:name="_Toc470020901"/>
      <w:bookmarkStart w:id="3429" w:name="_Toc470025064"/>
      <w:bookmarkStart w:id="3430" w:name="_Toc470029227"/>
      <w:bookmarkStart w:id="3431" w:name="_Toc470020902"/>
      <w:bookmarkStart w:id="3432" w:name="_Toc470025065"/>
      <w:bookmarkStart w:id="3433" w:name="_Toc470029228"/>
      <w:bookmarkStart w:id="3434" w:name="_Toc470020903"/>
      <w:bookmarkStart w:id="3435" w:name="_Toc470025066"/>
      <w:bookmarkStart w:id="3436" w:name="_Toc470029229"/>
      <w:bookmarkStart w:id="3437" w:name="_Toc470020904"/>
      <w:bookmarkStart w:id="3438" w:name="_Toc470025067"/>
      <w:bookmarkStart w:id="3439" w:name="_Toc470029230"/>
      <w:bookmarkStart w:id="3440" w:name="_Toc470020905"/>
      <w:bookmarkStart w:id="3441" w:name="_Toc470025068"/>
      <w:bookmarkStart w:id="3442" w:name="_Toc470029231"/>
      <w:bookmarkStart w:id="3443" w:name="_Toc470020927"/>
      <w:bookmarkStart w:id="3444" w:name="_Toc470025090"/>
      <w:bookmarkStart w:id="3445" w:name="_Toc470029253"/>
      <w:bookmarkStart w:id="3446" w:name="_Toc470020934"/>
      <w:bookmarkStart w:id="3447" w:name="_Toc470025097"/>
      <w:bookmarkStart w:id="3448" w:name="_Toc470029260"/>
      <w:bookmarkStart w:id="3449" w:name="_Toc470020955"/>
      <w:bookmarkStart w:id="3450" w:name="_Toc470025118"/>
      <w:bookmarkStart w:id="3451" w:name="_Toc470029281"/>
      <w:bookmarkStart w:id="3452" w:name="_Toc470020956"/>
      <w:bookmarkStart w:id="3453" w:name="_Toc470025119"/>
      <w:bookmarkStart w:id="3454" w:name="_Toc470029282"/>
      <w:bookmarkStart w:id="3455" w:name="_Toc470020957"/>
      <w:bookmarkStart w:id="3456" w:name="_Toc470025120"/>
      <w:bookmarkStart w:id="3457" w:name="_Toc470029283"/>
      <w:bookmarkStart w:id="3458" w:name="_Toc470020958"/>
      <w:bookmarkStart w:id="3459" w:name="_Toc470025121"/>
      <w:bookmarkStart w:id="3460" w:name="_Toc470029284"/>
      <w:bookmarkStart w:id="3461" w:name="_Toc470020959"/>
      <w:bookmarkStart w:id="3462" w:name="_Toc470025122"/>
      <w:bookmarkStart w:id="3463" w:name="_Toc470029285"/>
      <w:bookmarkStart w:id="3464" w:name="_Toc470020960"/>
      <w:bookmarkStart w:id="3465" w:name="_Toc470025123"/>
      <w:bookmarkStart w:id="3466" w:name="_Toc470029286"/>
      <w:bookmarkStart w:id="3467" w:name="_Toc470020989"/>
      <w:bookmarkStart w:id="3468" w:name="_Toc470025152"/>
      <w:bookmarkStart w:id="3469" w:name="_Toc470029315"/>
      <w:bookmarkStart w:id="3470" w:name="_Toc470021003"/>
      <w:bookmarkStart w:id="3471" w:name="_Toc470025166"/>
      <w:bookmarkStart w:id="3472" w:name="_Toc470029329"/>
      <w:bookmarkStart w:id="3473" w:name="_Toc470021004"/>
      <w:bookmarkStart w:id="3474" w:name="_Toc470025167"/>
      <w:bookmarkStart w:id="3475" w:name="_Toc470029330"/>
      <w:bookmarkStart w:id="3476" w:name="_Toc470021005"/>
      <w:bookmarkStart w:id="3477" w:name="_Toc470025168"/>
      <w:bookmarkStart w:id="3478" w:name="_Toc470029331"/>
      <w:bookmarkStart w:id="3479" w:name="_Toc470021006"/>
      <w:bookmarkStart w:id="3480" w:name="_Toc470025169"/>
      <w:bookmarkStart w:id="3481" w:name="_Toc470029332"/>
      <w:bookmarkStart w:id="3482" w:name="_Toc470021014"/>
      <w:bookmarkStart w:id="3483" w:name="_Toc470025177"/>
      <w:bookmarkStart w:id="3484" w:name="_Toc470029340"/>
      <w:bookmarkStart w:id="3485" w:name="_Toc470021021"/>
      <w:bookmarkStart w:id="3486" w:name="_Toc470025184"/>
      <w:bookmarkStart w:id="3487" w:name="_Toc470029347"/>
      <w:bookmarkStart w:id="3488" w:name="_Toc470021028"/>
      <w:bookmarkStart w:id="3489" w:name="_Toc470025191"/>
      <w:bookmarkStart w:id="3490" w:name="_Toc470029354"/>
      <w:bookmarkStart w:id="3491" w:name="_Toc470021037"/>
      <w:bookmarkStart w:id="3492" w:name="_Toc470025200"/>
      <w:bookmarkStart w:id="3493" w:name="_Toc470029363"/>
      <w:bookmarkStart w:id="3494" w:name="_Toc470021052"/>
      <w:bookmarkStart w:id="3495" w:name="_Toc470025215"/>
      <w:bookmarkStart w:id="3496" w:name="_Toc470029378"/>
      <w:bookmarkStart w:id="3497" w:name="_Toc470021053"/>
      <w:bookmarkStart w:id="3498" w:name="_Toc470025216"/>
      <w:bookmarkStart w:id="3499" w:name="_Toc470029379"/>
      <w:bookmarkStart w:id="3500" w:name="_Toc470021054"/>
      <w:bookmarkStart w:id="3501" w:name="_Toc470025217"/>
      <w:bookmarkStart w:id="3502" w:name="_Toc470029380"/>
      <w:bookmarkStart w:id="3503" w:name="_Toc470021055"/>
      <w:bookmarkStart w:id="3504" w:name="_Toc470025218"/>
      <w:bookmarkStart w:id="3505" w:name="_Toc470029381"/>
      <w:bookmarkStart w:id="3506" w:name="_Toc470021070"/>
      <w:bookmarkStart w:id="3507" w:name="_Toc470025233"/>
      <w:bookmarkStart w:id="3508" w:name="_Toc470029396"/>
      <w:bookmarkStart w:id="3509" w:name="_Toc470021077"/>
      <w:bookmarkStart w:id="3510" w:name="_Toc470025240"/>
      <w:bookmarkStart w:id="3511" w:name="_Toc470029403"/>
      <w:bookmarkStart w:id="3512" w:name="_Toc470021085"/>
      <w:bookmarkStart w:id="3513" w:name="_Toc470025248"/>
      <w:bookmarkStart w:id="3514" w:name="_Toc470029411"/>
      <w:bookmarkStart w:id="3515" w:name="_Toc470021092"/>
      <w:bookmarkStart w:id="3516" w:name="_Toc470025255"/>
      <w:bookmarkStart w:id="3517" w:name="_Toc470029418"/>
      <w:bookmarkStart w:id="3518" w:name="_Toc470021106"/>
      <w:bookmarkStart w:id="3519" w:name="_Toc470025269"/>
      <w:bookmarkStart w:id="3520" w:name="_Toc470029432"/>
      <w:bookmarkStart w:id="3521" w:name="_Toc470021107"/>
      <w:bookmarkStart w:id="3522" w:name="_Toc470025270"/>
      <w:bookmarkStart w:id="3523" w:name="_Toc470029433"/>
      <w:bookmarkStart w:id="3524" w:name="_Toc470021108"/>
      <w:bookmarkStart w:id="3525" w:name="_Toc470025271"/>
      <w:bookmarkStart w:id="3526" w:name="_Toc470029434"/>
      <w:bookmarkStart w:id="3527" w:name="_Toc470021109"/>
      <w:bookmarkStart w:id="3528" w:name="_Toc470025272"/>
      <w:bookmarkStart w:id="3529" w:name="_Toc470029435"/>
      <w:bookmarkStart w:id="3530" w:name="_Toc470021110"/>
      <w:bookmarkStart w:id="3531" w:name="_Toc470025273"/>
      <w:bookmarkStart w:id="3532" w:name="_Toc470029436"/>
      <w:bookmarkStart w:id="3533" w:name="_Toc470021111"/>
      <w:bookmarkStart w:id="3534" w:name="_Toc470025274"/>
      <w:bookmarkStart w:id="3535" w:name="_Toc470029437"/>
      <w:bookmarkStart w:id="3536" w:name="_Toc470021279"/>
      <w:bookmarkStart w:id="3537" w:name="_Toc470025442"/>
      <w:bookmarkStart w:id="3538" w:name="_Toc470029605"/>
      <w:bookmarkStart w:id="3539" w:name="_Toc470021280"/>
      <w:bookmarkStart w:id="3540" w:name="_Toc470025443"/>
      <w:bookmarkStart w:id="3541" w:name="_Toc470029606"/>
      <w:bookmarkStart w:id="3542" w:name="_Toc470021281"/>
      <w:bookmarkStart w:id="3543" w:name="_Toc470025444"/>
      <w:bookmarkStart w:id="3544" w:name="_Toc470029607"/>
      <w:bookmarkStart w:id="3545" w:name="_Toc470021282"/>
      <w:bookmarkStart w:id="3546" w:name="_Toc470025445"/>
      <w:bookmarkStart w:id="3547" w:name="_Toc470029608"/>
      <w:bookmarkStart w:id="3548" w:name="_Toc470021297"/>
      <w:bookmarkStart w:id="3549" w:name="_Toc470025460"/>
      <w:bookmarkStart w:id="3550" w:name="_Toc470029623"/>
      <w:bookmarkStart w:id="3551" w:name="_Toc470021311"/>
      <w:bookmarkStart w:id="3552" w:name="_Toc470025474"/>
      <w:bookmarkStart w:id="3553" w:name="_Toc470029637"/>
      <w:bookmarkStart w:id="3554" w:name="_Toc470021312"/>
      <w:bookmarkStart w:id="3555" w:name="_Toc470025475"/>
      <w:bookmarkStart w:id="3556" w:name="_Toc470029638"/>
      <w:bookmarkStart w:id="3557" w:name="_Toc470021313"/>
      <w:bookmarkStart w:id="3558" w:name="_Toc470025476"/>
      <w:bookmarkStart w:id="3559" w:name="_Toc470029639"/>
      <w:bookmarkStart w:id="3560" w:name="_Toc470021314"/>
      <w:bookmarkStart w:id="3561" w:name="_Toc470025477"/>
      <w:bookmarkStart w:id="3562" w:name="_Toc470029640"/>
      <w:bookmarkStart w:id="3563" w:name="_Toc470021315"/>
      <w:bookmarkStart w:id="3564" w:name="_Toc470025478"/>
      <w:bookmarkStart w:id="3565" w:name="_Toc470029641"/>
      <w:bookmarkStart w:id="3566" w:name="_Toc470021316"/>
      <w:bookmarkStart w:id="3567" w:name="_Toc470025479"/>
      <w:bookmarkStart w:id="3568" w:name="_Toc470029642"/>
      <w:bookmarkStart w:id="3569" w:name="_Toc470021317"/>
      <w:bookmarkStart w:id="3570" w:name="_Toc470025480"/>
      <w:bookmarkStart w:id="3571" w:name="_Toc470029643"/>
      <w:bookmarkStart w:id="3572" w:name="_Toc356571349"/>
      <w:bookmarkStart w:id="3573" w:name="_Toc503529964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r w:rsidRPr="003F67E8">
        <w:rPr>
          <w:lang w:val="ru-RU"/>
        </w:rPr>
        <w:t>Таблиц</w:t>
      </w:r>
      <w:r w:rsidR="004963D7" w:rsidRPr="003F67E8">
        <w:rPr>
          <w:lang w:val="ru-RU"/>
        </w:rPr>
        <w:t>а</w:t>
      </w:r>
      <w:r w:rsidRPr="003F67E8">
        <w:rPr>
          <w:lang w:val="ru-RU"/>
        </w:rPr>
        <w:t xml:space="preserve"> </w:t>
      </w:r>
      <w:bookmarkEnd w:id="3572"/>
      <w:r w:rsidR="00C61A02" w:rsidRPr="003F67E8">
        <w:rPr>
          <w:lang w:val="ru-RU"/>
        </w:rPr>
        <w:t>Payments.xml</w:t>
      </w:r>
      <w:r w:rsidR="001E2D88" w:rsidRPr="003F67E8">
        <w:rPr>
          <w:lang w:val="ru-RU"/>
        </w:rPr>
        <w:t xml:space="preserve"> (П</w:t>
      </w:r>
      <w:r w:rsidR="003A39B6" w:rsidRPr="003F67E8">
        <w:rPr>
          <w:lang w:val="ru-RU"/>
        </w:rPr>
        <w:t>ри необходимости)</w:t>
      </w:r>
      <w:bookmarkEnd w:id="3573"/>
    </w:p>
    <w:p w14:paraId="1EB797DB" w14:textId="7B77CC03" w:rsidR="008F5DB8" w:rsidRPr="003F67E8" w:rsidRDefault="008F5DB8" w:rsidP="00334D2D">
      <w:pPr>
        <w:spacing w:before="200" w:after="200"/>
        <w:ind w:left="567"/>
        <w:rPr>
          <w:b/>
          <w:u w:val="single"/>
        </w:rPr>
      </w:pPr>
      <w:r w:rsidRPr="003F67E8">
        <w:tab/>
      </w:r>
      <w:r w:rsidR="004963D7" w:rsidRPr="003F67E8">
        <w:rPr>
          <w:b/>
          <w:u w:val="single"/>
        </w:rPr>
        <w:t>Информация о</w:t>
      </w:r>
      <w:r w:rsidR="009A5070" w:rsidRPr="003F67E8">
        <w:rPr>
          <w:b/>
          <w:u w:val="single"/>
        </w:rPr>
        <w:t>б оплатах</w:t>
      </w:r>
      <w:r w:rsidR="004963D7" w:rsidRPr="003F67E8">
        <w:rPr>
          <w:b/>
          <w:u w:val="single"/>
        </w:rPr>
        <w:t>.</w:t>
      </w:r>
    </w:p>
    <w:tbl>
      <w:tblPr>
        <w:tblStyle w:val="afff0"/>
        <w:tblW w:w="10314" w:type="dxa"/>
        <w:tblLook w:val="04A0" w:firstRow="1" w:lastRow="0" w:firstColumn="1" w:lastColumn="0" w:noHBand="0" w:noVBand="1"/>
      </w:tblPr>
      <w:tblGrid>
        <w:gridCol w:w="844"/>
        <w:gridCol w:w="2016"/>
        <w:gridCol w:w="1643"/>
        <w:gridCol w:w="2060"/>
        <w:gridCol w:w="2002"/>
        <w:gridCol w:w="1749"/>
      </w:tblGrid>
      <w:tr w:rsidR="00C61A02" w:rsidRPr="003F67E8" w14:paraId="1B3522B6" w14:textId="77777777" w:rsidTr="00144FF1">
        <w:tc>
          <w:tcPr>
            <w:tcW w:w="8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40E526" w14:textId="77777777" w:rsidR="00C61A02" w:rsidRPr="003F67E8" w:rsidRDefault="00C61A02" w:rsidP="009A5070">
            <w:pPr>
              <w:jc w:val="center"/>
              <w:rPr>
                <w:b/>
              </w:rPr>
            </w:pPr>
            <w:r w:rsidRPr="003F67E8">
              <w:rPr>
                <w:b/>
              </w:rPr>
              <w:t>Ключ</w:t>
            </w:r>
          </w:p>
        </w:tc>
        <w:tc>
          <w:tcPr>
            <w:tcW w:w="2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A3C364" w14:textId="77777777" w:rsidR="00C61A02" w:rsidRPr="003F67E8" w:rsidRDefault="00C61A02" w:rsidP="009A5070">
            <w:pPr>
              <w:jc w:val="center"/>
              <w:rPr>
                <w:b/>
              </w:rPr>
            </w:pPr>
            <w:r w:rsidRPr="003F67E8">
              <w:rPr>
                <w:b/>
              </w:rPr>
              <w:t>Атрибут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8B8C0C" w14:textId="77777777" w:rsidR="00C61A02" w:rsidRPr="003F67E8" w:rsidRDefault="00C61A02" w:rsidP="009A5070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XML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889575" w14:textId="77777777" w:rsidR="00C61A02" w:rsidRPr="003F67E8" w:rsidRDefault="00C61A02" w:rsidP="009A5070">
            <w:pPr>
              <w:jc w:val="center"/>
              <w:rPr>
                <w:b/>
              </w:rPr>
            </w:pPr>
            <w:r w:rsidRPr="003F67E8">
              <w:rPr>
                <w:b/>
              </w:rPr>
              <w:t>Тип данных SQL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DA6EF6" w14:textId="77777777" w:rsidR="00C61A02" w:rsidRPr="003F67E8" w:rsidRDefault="00C61A02" w:rsidP="009A5070">
            <w:pPr>
              <w:jc w:val="center"/>
              <w:rPr>
                <w:b/>
              </w:rPr>
            </w:pPr>
            <w:r w:rsidRPr="003F67E8">
              <w:rPr>
                <w:b/>
              </w:rPr>
              <w:t>Описание</w:t>
            </w:r>
          </w:p>
        </w:tc>
        <w:tc>
          <w:tcPr>
            <w:tcW w:w="1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DFBBD1" w14:textId="77777777" w:rsidR="00C61A02" w:rsidRPr="003F67E8" w:rsidRDefault="00C61A02" w:rsidP="009A5070">
            <w:pPr>
              <w:jc w:val="center"/>
              <w:rPr>
                <w:b/>
              </w:rPr>
            </w:pPr>
            <w:r w:rsidRPr="003F67E8">
              <w:rPr>
                <w:b/>
              </w:rPr>
              <w:t>Поле обязательное</w:t>
            </w:r>
          </w:p>
        </w:tc>
      </w:tr>
      <w:tr w:rsidR="00C61A02" w:rsidRPr="003F67E8" w14:paraId="5CAD1D2C" w14:textId="77777777" w:rsidTr="007E7AC0">
        <w:tc>
          <w:tcPr>
            <w:tcW w:w="1031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81552A" w14:textId="77777777" w:rsidR="00C61A02" w:rsidRPr="003F67E8" w:rsidRDefault="00C61A02" w:rsidP="007E7AC0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Payment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конкретной оплате.</w:t>
            </w:r>
          </w:p>
        </w:tc>
      </w:tr>
      <w:tr w:rsidR="00C61A02" w:rsidRPr="003F67E8" w14:paraId="3C004824" w14:textId="77777777" w:rsidTr="00144FF1">
        <w:tc>
          <w:tcPr>
            <w:tcW w:w="844" w:type="dxa"/>
            <w:tcBorders>
              <w:top w:val="single" w:sz="12" w:space="0" w:color="auto"/>
            </w:tcBorders>
          </w:tcPr>
          <w:p w14:paraId="784516EB" w14:textId="77777777" w:rsidR="00C61A02" w:rsidRPr="003F67E8" w:rsidRDefault="00C61A02" w:rsidP="007E7AC0">
            <w:r w:rsidRPr="003F67E8">
              <w:t>PK</w:t>
            </w:r>
          </w:p>
        </w:tc>
        <w:tc>
          <w:tcPr>
            <w:tcW w:w="2016" w:type="dxa"/>
            <w:tcBorders>
              <w:top w:val="single" w:sz="12" w:space="0" w:color="auto"/>
            </w:tcBorders>
          </w:tcPr>
          <w:p w14:paraId="0D8D31D5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PaymentNo</w:t>
            </w:r>
          </w:p>
        </w:tc>
        <w:tc>
          <w:tcPr>
            <w:tcW w:w="1643" w:type="dxa"/>
            <w:tcBorders>
              <w:top w:val="single" w:sz="12" w:space="0" w:color="auto"/>
            </w:tcBorders>
          </w:tcPr>
          <w:p w14:paraId="7CBD609D" w14:textId="77777777" w:rsidR="00C61A02" w:rsidRPr="003F67E8" w:rsidRDefault="00C61A02" w:rsidP="007E7AC0">
            <w:r w:rsidRPr="003F67E8">
              <w:t>int</w:t>
            </w:r>
          </w:p>
        </w:tc>
        <w:tc>
          <w:tcPr>
            <w:tcW w:w="2060" w:type="dxa"/>
            <w:tcBorders>
              <w:top w:val="single" w:sz="12" w:space="0" w:color="auto"/>
            </w:tcBorders>
          </w:tcPr>
          <w:p w14:paraId="083055A2" w14:textId="77777777" w:rsidR="00C61A02" w:rsidRPr="003F67E8" w:rsidRDefault="00C61A02" w:rsidP="007E7AC0">
            <w:r w:rsidRPr="003F67E8">
              <w:t>INT</w:t>
            </w:r>
          </w:p>
        </w:tc>
        <w:tc>
          <w:tcPr>
            <w:tcW w:w="2002" w:type="dxa"/>
            <w:tcBorders>
              <w:top w:val="single" w:sz="12" w:space="0" w:color="auto"/>
            </w:tcBorders>
          </w:tcPr>
          <w:p w14:paraId="4151DF39" w14:textId="77777777" w:rsidR="00C61A02" w:rsidRPr="003F67E8" w:rsidRDefault="00C61A02" w:rsidP="007E7AC0">
            <w:r w:rsidRPr="003F67E8">
              <w:t>внешний код оплаты</w:t>
            </w:r>
          </w:p>
        </w:tc>
        <w:tc>
          <w:tcPr>
            <w:tcW w:w="1749" w:type="dxa"/>
            <w:tcBorders>
              <w:top w:val="single" w:sz="12" w:space="0" w:color="auto"/>
            </w:tcBorders>
          </w:tcPr>
          <w:p w14:paraId="7CED7076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6D364938" w14:textId="77777777" w:rsidTr="00144FF1">
        <w:tc>
          <w:tcPr>
            <w:tcW w:w="844" w:type="dxa"/>
            <w:tcBorders>
              <w:top w:val="single" w:sz="12" w:space="0" w:color="auto"/>
            </w:tcBorders>
          </w:tcPr>
          <w:p w14:paraId="71DC6EDB" w14:textId="77777777" w:rsidR="00C61A02" w:rsidRPr="003F67E8" w:rsidRDefault="00C61A02" w:rsidP="007E7AC0"/>
        </w:tc>
        <w:tc>
          <w:tcPr>
            <w:tcW w:w="2016" w:type="dxa"/>
            <w:tcBorders>
              <w:top w:val="single" w:sz="12" w:space="0" w:color="auto"/>
            </w:tcBorders>
          </w:tcPr>
          <w:p w14:paraId="3095C956" w14:textId="431881C2" w:rsidR="00C61A02" w:rsidRPr="003F67E8" w:rsidRDefault="00C61A02" w:rsidP="007E7AC0">
            <w:pPr>
              <w:rPr>
                <w:rFonts w:eastAsia="Courier New"/>
                <w:color w:val="FF0000"/>
              </w:rPr>
            </w:pPr>
            <w:r w:rsidRPr="00144FF1">
              <w:rPr>
                <w:highlight w:val="yellow"/>
              </w:rPr>
              <w:t>Invoice_No</w:t>
            </w:r>
            <w:r w:rsidR="00144FF1">
              <w:br/>
            </w:r>
            <w:r w:rsidR="00144FF1" w:rsidRPr="00144FF1">
              <w:rPr>
                <w:rFonts w:eastAsia="Courier New"/>
                <w:highlight w:val="yellow"/>
              </w:rPr>
              <w:t>Атрибут удален</w:t>
            </w:r>
          </w:p>
        </w:tc>
        <w:tc>
          <w:tcPr>
            <w:tcW w:w="1643" w:type="dxa"/>
            <w:tcBorders>
              <w:top w:val="single" w:sz="12" w:space="0" w:color="auto"/>
            </w:tcBorders>
          </w:tcPr>
          <w:p w14:paraId="7D59B2CB" w14:textId="36A51C4C" w:rsidR="00C61A02" w:rsidRPr="003F67E8" w:rsidRDefault="00144FF1" w:rsidP="007E7AC0">
            <w:r w:rsidRPr="00144FF1">
              <w:rPr>
                <w:rFonts w:eastAsia="Courier New"/>
                <w:highlight w:val="yellow"/>
              </w:rPr>
              <w:t>Атрибут удален</w:t>
            </w:r>
          </w:p>
        </w:tc>
        <w:tc>
          <w:tcPr>
            <w:tcW w:w="2060" w:type="dxa"/>
            <w:tcBorders>
              <w:top w:val="single" w:sz="12" w:space="0" w:color="auto"/>
            </w:tcBorders>
          </w:tcPr>
          <w:p w14:paraId="752D0BAE" w14:textId="3C381EBC" w:rsidR="00C61A02" w:rsidRPr="003F67E8" w:rsidRDefault="00144FF1" w:rsidP="007E7AC0">
            <w:r w:rsidRPr="00144FF1">
              <w:rPr>
                <w:rFonts w:eastAsia="Courier New"/>
                <w:highlight w:val="yellow"/>
              </w:rPr>
              <w:t>Атрибут удален</w:t>
            </w:r>
          </w:p>
        </w:tc>
        <w:tc>
          <w:tcPr>
            <w:tcW w:w="2002" w:type="dxa"/>
            <w:tcBorders>
              <w:top w:val="single" w:sz="12" w:space="0" w:color="auto"/>
            </w:tcBorders>
          </w:tcPr>
          <w:p w14:paraId="5C260ED1" w14:textId="29323F75" w:rsidR="00C61A02" w:rsidRPr="003F67E8" w:rsidRDefault="00144FF1" w:rsidP="007E7AC0">
            <w:r w:rsidRPr="00144FF1">
              <w:rPr>
                <w:rFonts w:eastAsia="Courier New"/>
                <w:highlight w:val="yellow"/>
              </w:rPr>
              <w:t>Атрибут удален</w:t>
            </w:r>
          </w:p>
        </w:tc>
        <w:tc>
          <w:tcPr>
            <w:tcW w:w="1749" w:type="dxa"/>
            <w:tcBorders>
              <w:top w:val="single" w:sz="12" w:space="0" w:color="auto"/>
            </w:tcBorders>
          </w:tcPr>
          <w:p w14:paraId="3B134476" w14:textId="07B9286D" w:rsidR="00C61A02" w:rsidRPr="003F67E8" w:rsidRDefault="00C61A02" w:rsidP="007E7AC0"/>
        </w:tc>
      </w:tr>
      <w:tr w:rsidR="00FD2661" w:rsidRPr="003F67E8" w14:paraId="233F1452" w14:textId="77777777" w:rsidTr="00144FF1">
        <w:tc>
          <w:tcPr>
            <w:tcW w:w="844" w:type="dxa"/>
          </w:tcPr>
          <w:p w14:paraId="56A3C7D4" w14:textId="77777777" w:rsidR="00FD2661" w:rsidRPr="003F67E8" w:rsidRDefault="00FD2661" w:rsidP="00FD2661">
            <w:r w:rsidRPr="003F67E8">
              <w:t>FK</w:t>
            </w:r>
          </w:p>
        </w:tc>
        <w:tc>
          <w:tcPr>
            <w:tcW w:w="2016" w:type="dxa"/>
          </w:tcPr>
          <w:p w14:paraId="6435EBCD" w14:textId="77777777" w:rsidR="00FD2661" w:rsidRPr="003F67E8" w:rsidRDefault="00FD2661" w:rsidP="00FD2661">
            <w:r w:rsidRPr="003F67E8">
              <w:rPr>
                <w:rFonts w:eastAsia="Courier New"/>
                <w:color w:val="FF0000"/>
              </w:rPr>
              <w:t>Merch_id</w:t>
            </w:r>
          </w:p>
        </w:tc>
        <w:tc>
          <w:tcPr>
            <w:tcW w:w="1643" w:type="dxa"/>
          </w:tcPr>
          <w:p w14:paraId="03A404DF" w14:textId="77777777" w:rsidR="00FD2661" w:rsidRPr="003F67E8" w:rsidRDefault="00FD2661" w:rsidP="00FD2661">
            <w:r w:rsidRPr="003F67E8">
              <w:t>int</w:t>
            </w:r>
          </w:p>
        </w:tc>
        <w:tc>
          <w:tcPr>
            <w:tcW w:w="2060" w:type="dxa"/>
          </w:tcPr>
          <w:p w14:paraId="465B99FB" w14:textId="77777777" w:rsidR="00FD2661" w:rsidRPr="003F67E8" w:rsidRDefault="00FD2661" w:rsidP="00FD2661">
            <w:r w:rsidRPr="003F67E8">
              <w:t>INT</w:t>
            </w:r>
          </w:p>
        </w:tc>
        <w:tc>
          <w:tcPr>
            <w:tcW w:w="2002" w:type="dxa"/>
          </w:tcPr>
          <w:p w14:paraId="432F0A26" w14:textId="77777777" w:rsidR="00FD2661" w:rsidRPr="003F67E8" w:rsidRDefault="00FD2661" w:rsidP="00FD2661">
            <w:r w:rsidRPr="003F67E8">
              <w:t>идентификатор торгово представителя</w:t>
            </w:r>
          </w:p>
        </w:tc>
        <w:tc>
          <w:tcPr>
            <w:tcW w:w="1749" w:type="dxa"/>
          </w:tcPr>
          <w:p w14:paraId="7EA53715" w14:textId="0095D993" w:rsidR="00FD2661" w:rsidRPr="003F67E8" w:rsidRDefault="00FD2661" w:rsidP="00FD2661">
            <w:r w:rsidRPr="00A11842">
              <w:t xml:space="preserve">Да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>ри использовании Merch_CODE</w:t>
            </w:r>
            <w:r>
              <w:rPr>
                <w:color w:val="4A86E8"/>
              </w:rPr>
              <w:t xml:space="preserve"> заполняем значением «0»</w:t>
            </w:r>
            <w:r w:rsidRPr="00AA25D1">
              <w:rPr>
                <w:color w:val="4A86E8"/>
              </w:rPr>
              <w:t>)</w:t>
            </w:r>
          </w:p>
        </w:tc>
      </w:tr>
      <w:tr w:rsidR="00FD2661" w:rsidRPr="003F67E8" w14:paraId="1B2BA40A" w14:textId="77777777" w:rsidTr="00144FF1">
        <w:tc>
          <w:tcPr>
            <w:tcW w:w="844" w:type="dxa"/>
          </w:tcPr>
          <w:p w14:paraId="45FB52A6" w14:textId="77777777" w:rsidR="00FD2661" w:rsidRPr="003F67E8" w:rsidRDefault="00FD2661" w:rsidP="00FD2661"/>
        </w:tc>
        <w:tc>
          <w:tcPr>
            <w:tcW w:w="2016" w:type="dxa"/>
          </w:tcPr>
          <w:p w14:paraId="559E815F" w14:textId="77777777" w:rsidR="00FD2661" w:rsidRPr="003F67E8" w:rsidRDefault="00FD2661" w:rsidP="00FD2661">
            <w:pPr>
              <w:rPr>
                <w:rFonts w:eastAsia="Courier New"/>
                <w:color w:val="FF0000"/>
              </w:rPr>
            </w:pPr>
            <w:r w:rsidRPr="003F67E8">
              <w:rPr>
                <w:rFonts w:eastAsia="Courier New"/>
                <w:color w:val="FF0000"/>
              </w:rPr>
              <w:t>MERCH_CODE</w:t>
            </w:r>
          </w:p>
        </w:tc>
        <w:tc>
          <w:tcPr>
            <w:tcW w:w="1643" w:type="dxa"/>
          </w:tcPr>
          <w:p w14:paraId="3CD5F5E6" w14:textId="77777777" w:rsidR="00FD2661" w:rsidRPr="003F67E8" w:rsidRDefault="00FD2661" w:rsidP="00FD2661">
            <w:r w:rsidRPr="003F67E8">
              <w:t>string</w:t>
            </w:r>
          </w:p>
        </w:tc>
        <w:tc>
          <w:tcPr>
            <w:tcW w:w="2060" w:type="dxa"/>
          </w:tcPr>
          <w:p w14:paraId="774750F8" w14:textId="77777777" w:rsidR="00FD2661" w:rsidRPr="003F67E8" w:rsidRDefault="00FD2661" w:rsidP="00FD2661">
            <w:r w:rsidRPr="003F67E8">
              <w:t>VARCHAR(50)</w:t>
            </w:r>
          </w:p>
        </w:tc>
        <w:tc>
          <w:tcPr>
            <w:tcW w:w="2002" w:type="dxa"/>
          </w:tcPr>
          <w:p w14:paraId="05FA20D3" w14:textId="77777777" w:rsidR="00FD2661" w:rsidRPr="003F67E8" w:rsidRDefault="00FD2661" w:rsidP="00FD2661">
            <w:r w:rsidRPr="003F67E8">
              <w:t>Внешний код торгового представителя</w:t>
            </w:r>
          </w:p>
        </w:tc>
        <w:tc>
          <w:tcPr>
            <w:tcW w:w="1749" w:type="dxa"/>
          </w:tcPr>
          <w:p w14:paraId="0FC887F0" w14:textId="77777777" w:rsidR="00FD2661" w:rsidRPr="003F67E8" w:rsidRDefault="00FD2661" w:rsidP="00FD2661">
            <w:pPr>
              <w:rPr>
                <w:color w:val="4A86E8"/>
              </w:rPr>
            </w:pPr>
            <w:r w:rsidRPr="00FD2661">
              <w:t xml:space="preserve">Нет </w:t>
            </w:r>
            <w:r w:rsidRPr="00AA25D1">
              <w:rPr>
                <w:color w:val="4A86E8"/>
              </w:rPr>
              <w:t>(</w:t>
            </w:r>
            <w:r>
              <w:rPr>
                <w:color w:val="4A86E8"/>
              </w:rPr>
              <w:t>П</w:t>
            </w:r>
            <w:r w:rsidRPr="00AA25D1">
              <w:rPr>
                <w:color w:val="4A86E8"/>
              </w:rPr>
              <w:t xml:space="preserve">ри использовании </w:t>
            </w:r>
            <w:r w:rsidRPr="00FD2661">
              <w:rPr>
                <w:color w:val="4A86E8"/>
              </w:rPr>
              <w:t xml:space="preserve">Merch_id </w:t>
            </w:r>
            <w:r>
              <w:rPr>
                <w:color w:val="4A86E8"/>
              </w:rPr>
              <w:t>)</w:t>
            </w:r>
          </w:p>
          <w:p w14:paraId="4988AB97" w14:textId="77777777" w:rsidR="00FD2661" w:rsidRPr="003F67E8" w:rsidRDefault="00FD2661" w:rsidP="00FD2661">
            <w:pPr>
              <w:rPr>
                <w:color w:val="4A86E8"/>
              </w:rPr>
            </w:pPr>
          </w:p>
        </w:tc>
      </w:tr>
      <w:tr w:rsidR="00C61A02" w:rsidRPr="003F67E8" w14:paraId="645215F7" w14:textId="77777777" w:rsidTr="00144FF1">
        <w:tc>
          <w:tcPr>
            <w:tcW w:w="844" w:type="dxa"/>
          </w:tcPr>
          <w:p w14:paraId="7440C17C" w14:textId="77777777" w:rsidR="00C61A02" w:rsidRPr="003F67E8" w:rsidRDefault="00C61A02" w:rsidP="007E7AC0">
            <w:r w:rsidRPr="003F67E8">
              <w:t>FK</w:t>
            </w:r>
          </w:p>
        </w:tc>
        <w:tc>
          <w:tcPr>
            <w:tcW w:w="2016" w:type="dxa"/>
          </w:tcPr>
          <w:p w14:paraId="734BB88A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OL_CODE</w:t>
            </w:r>
          </w:p>
        </w:tc>
        <w:tc>
          <w:tcPr>
            <w:tcW w:w="1643" w:type="dxa"/>
          </w:tcPr>
          <w:p w14:paraId="3AF38822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060" w:type="dxa"/>
          </w:tcPr>
          <w:p w14:paraId="2BBA5FE3" w14:textId="77777777" w:rsidR="00C61A02" w:rsidRPr="003F67E8" w:rsidRDefault="00C61A02" w:rsidP="007E7AC0">
            <w:r w:rsidRPr="003F67E8">
              <w:t>NVARCHAR(25)</w:t>
            </w:r>
          </w:p>
        </w:tc>
        <w:tc>
          <w:tcPr>
            <w:tcW w:w="2002" w:type="dxa"/>
          </w:tcPr>
          <w:p w14:paraId="27FD51A5" w14:textId="77777777" w:rsidR="00C61A02" w:rsidRPr="003F67E8" w:rsidRDefault="00C61A02" w:rsidP="007E7AC0">
            <w:r w:rsidRPr="003F67E8">
              <w:t>внешний код торговой точки</w:t>
            </w:r>
          </w:p>
        </w:tc>
        <w:tc>
          <w:tcPr>
            <w:tcW w:w="1749" w:type="dxa"/>
          </w:tcPr>
          <w:p w14:paraId="3C31FA0A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6A51889A" w14:textId="77777777" w:rsidTr="00144FF1">
        <w:tc>
          <w:tcPr>
            <w:tcW w:w="844" w:type="dxa"/>
          </w:tcPr>
          <w:p w14:paraId="3C2197BF" w14:textId="77777777" w:rsidR="00C61A02" w:rsidRPr="003F67E8" w:rsidRDefault="00C61A02" w:rsidP="007E7AC0">
            <w:r w:rsidRPr="003F67E8">
              <w:t>FK</w:t>
            </w:r>
          </w:p>
        </w:tc>
        <w:tc>
          <w:tcPr>
            <w:tcW w:w="2016" w:type="dxa"/>
          </w:tcPr>
          <w:p w14:paraId="6FC74D41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OL_ID</w:t>
            </w:r>
          </w:p>
        </w:tc>
        <w:tc>
          <w:tcPr>
            <w:tcW w:w="1643" w:type="dxa"/>
          </w:tcPr>
          <w:p w14:paraId="4BEBB2C5" w14:textId="77777777" w:rsidR="00C61A02" w:rsidRPr="003F67E8" w:rsidRDefault="00C61A02" w:rsidP="007E7AC0">
            <w:r w:rsidRPr="003F67E8">
              <w:t>long</w:t>
            </w:r>
          </w:p>
        </w:tc>
        <w:tc>
          <w:tcPr>
            <w:tcW w:w="2060" w:type="dxa"/>
          </w:tcPr>
          <w:p w14:paraId="2C3608A8" w14:textId="77777777" w:rsidR="00C61A02" w:rsidRPr="003F67E8" w:rsidRDefault="00C61A02" w:rsidP="007E7AC0">
            <w:r w:rsidRPr="003F67E8">
              <w:t>BIGINT</w:t>
            </w:r>
            <w:r w:rsidRPr="003F67E8">
              <w:rPr>
                <w:rFonts w:eastAsia="Courier New"/>
                <w:color w:val="FF0000"/>
              </w:rPr>
              <w:t xml:space="preserve"> </w:t>
            </w:r>
          </w:p>
        </w:tc>
        <w:tc>
          <w:tcPr>
            <w:tcW w:w="2002" w:type="dxa"/>
          </w:tcPr>
          <w:p w14:paraId="2FF6EDBF" w14:textId="77777777" w:rsidR="00C61A02" w:rsidRPr="003F67E8" w:rsidRDefault="00C61A02" w:rsidP="007E7AC0">
            <w:r w:rsidRPr="003F67E8">
              <w:t>идентификатор торговой точки</w:t>
            </w:r>
          </w:p>
        </w:tc>
        <w:tc>
          <w:tcPr>
            <w:tcW w:w="1749" w:type="dxa"/>
          </w:tcPr>
          <w:p w14:paraId="2F0B94A0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32C5B4A3" w14:textId="77777777" w:rsidTr="00144FF1">
        <w:tc>
          <w:tcPr>
            <w:tcW w:w="844" w:type="dxa"/>
          </w:tcPr>
          <w:p w14:paraId="54F26AEA" w14:textId="77777777" w:rsidR="00C61A02" w:rsidRPr="003F67E8" w:rsidRDefault="00C61A02" w:rsidP="007E7AC0"/>
        </w:tc>
        <w:tc>
          <w:tcPr>
            <w:tcW w:w="2016" w:type="dxa"/>
          </w:tcPr>
          <w:p w14:paraId="72FC6D38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PaymentDate</w:t>
            </w:r>
          </w:p>
        </w:tc>
        <w:tc>
          <w:tcPr>
            <w:tcW w:w="1643" w:type="dxa"/>
          </w:tcPr>
          <w:p w14:paraId="58F6F1DB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060" w:type="dxa"/>
          </w:tcPr>
          <w:p w14:paraId="14A949C9" w14:textId="77777777" w:rsidR="00C61A02" w:rsidRPr="003F67E8" w:rsidRDefault="00C61A02" w:rsidP="007E7AC0">
            <w:r w:rsidRPr="003F67E8">
              <w:t>VARCHAR(14)</w:t>
            </w:r>
          </w:p>
        </w:tc>
        <w:tc>
          <w:tcPr>
            <w:tcW w:w="2002" w:type="dxa"/>
          </w:tcPr>
          <w:p w14:paraId="3D8054B9" w14:textId="77777777" w:rsidR="00C61A02" w:rsidRPr="003F67E8" w:rsidRDefault="00C61A02" w:rsidP="007E7AC0">
            <w:r w:rsidRPr="003F67E8">
              <w:t>дата оплаты</w:t>
            </w:r>
          </w:p>
        </w:tc>
        <w:tc>
          <w:tcPr>
            <w:tcW w:w="1749" w:type="dxa"/>
          </w:tcPr>
          <w:p w14:paraId="7F3F1997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63ACE818" w14:textId="77777777" w:rsidTr="00144FF1">
        <w:tc>
          <w:tcPr>
            <w:tcW w:w="844" w:type="dxa"/>
          </w:tcPr>
          <w:p w14:paraId="65AF9194" w14:textId="77777777" w:rsidR="00C61A02" w:rsidRPr="003F67E8" w:rsidRDefault="00C61A02" w:rsidP="007E7AC0"/>
        </w:tc>
        <w:tc>
          <w:tcPr>
            <w:tcW w:w="2016" w:type="dxa"/>
          </w:tcPr>
          <w:p w14:paraId="1B70B5BB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TotalSum</w:t>
            </w:r>
          </w:p>
        </w:tc>
        <w:tc>
          <w:tcPr>
            <w:tcW w:w="1643" w:type="dxa"/>
          </w:tcPr>
          <w:p w14:paraId="4DF88E0A" w14:textId="77777777" w:rsidR="00C61A02" w:rsidRPr="003F67E8" w:rsidRDefault="00C61A02" w:rsidP="007E7AC0">
            <w:r w:rsidRPr="003F67E8">
              <w:t>decimal</w:t>
            </w:r>
          </w:p>
        </w:tc>
        <w:tc>
          <w:tcPr>
            <w:tcW w:w="2060" w:type="dxa"/>
          </w:tcPr>
          <w:p w14:paraId="536DFDEF" w14:textId="77777777" w:rsidR="00C61A02" w:rsidRPr="003F67E8" w:rsidRDefault="00C61A02" w:rsidP="007E7AC0">
            <w:r w:rsidRPr="003F67E8">
              <w:t>NUMERIC(19, 2)</w:t>
            </w:r>
            <w:r w:rsidRPr="003F67E8">
              <w:rPr>
                <w:rFonts w:eastAsia="Courier New"/>
                <w:color w:val="FF0000"/>
              </w:rPr>
              <w:t xml:space="preserve"> </w:t>
            </w:r>
          </w:p>
        </w:tc>
        <w:tc>
          <w:tcPr>
            <w:tcW w:w="2002" w:type="dxa"/>
          </w:tcPr>
          <w:p w14:paraId="3DB38DAB" w14:textId="77777777" w:rsidR="00C61A02" w:rsidRPr="003F67E8" w:rsidRDefault="00C61A02" w:rsidP="007E7AC0">
            <w:r w:rsidRPr="003F67E8">
              <w:t>сума оплаты с учетом скидок и НДС</w:t>
            </w:r>
          </w:p>
        </w:tc>
        <w:tc>
          <w:tcPr>
            <w:tcW w:w="1749" w:type="dxa"/>
          </w:tcPr>
          <w:p w14:paraId="2C4EBCC7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32395005" w14:textId="77777777" w:rsidTr="00144FF1">
        <w:tc>
          <w:tcPr>
            <w:tcW w:w="844" w:type="dxa"/>
          </w:tcPr>
          <w:p w14:paraId="7B50DDB2" w14:textId="77777777" w:rsidR="00C61A02" w:rsidRPr="003F67E8" w:rsidRDefault="00C61A02" w:rsidP="007E7AC0"/>
        </w:tc>
        <w:tc>
          <w:tcPr>
            <w:tcW w:w="2016" w:type="dxa"/>
          </w:tcPr>
          <w:p w14:paraId="6855F4F7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Reason</w:t>
            </w:r>
          </w:p>
        </w:tc>
        <w:tc>
          <w:tcPr>
            <w:tcW w:w="1643" w:type="dxa"/>
          </w:tcPr>
          <w:p w14:paraId="44A398F2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060" w:type="dxa"/>
          </w:tcPr>
          <w:p w14:paraId="532F675C" w14:textId="77777777" w:rsidR="00C61A02" w:rsidRPr="003F67E8" w:rsidRDefault="00C61A02" w:rsidP="007E7AC0">
            <w:r w:rsidRPr="003F67E8">
              <w:t>VARCHAR(50)</w:t>
            </w:r>
          </w:p>
        </w:tc>
        <w:tc>
          <w:tcPr>
            <w:tcW w:w="2002" w:type="dxa"/>
          </w:tcPr>
          <w:p w14:paraId="5C9D2064" w14:textId="77777777" w:rsidR="00C61A02" w:rsidRPr="003F67E8" w:rsidRDefault="00C61A02" w:rsidP="007E7AC0">
            <w:r w:rsidRPr="003F67E8">
              <w:t>примечание</w:t>
            </w:r>
          </w:p>
        </w:tc>
        <w:tc>
          <w:tcPr>
            <w:tcW w:w="1749" w:type="dxa"/>
          </w:tcPr>
          <w:p w14:paraId="12F092B8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47341E2E" w14:textId="77777777" w:rsidTr="00144FF1">
        <w:tc>
          <w:tcPr>
            <w:tcW w:w="844" w:type="dxa"/>
          </w:tcPr>
          <w:p w14:paraId="5BBFABFA" w14:textId="77777777" w:rsidR="00C61A02" w:rsidRPr="003F67E8" w:rsidRDefault="00C61A02" w:rsidP="007E7AC0"/>
        </w:tc>
        <w:tc>
          <w:tcPr>
            <w:tcW w:w="2016" w:type="dxa"/>
          </w:tcPr>
          <w:p w14:paraId="63357FB1" w14:textId="1DA6EE43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VATCalcMod</w:t>
            </w:r>
          </w:p>
        </w:tc>
        <w:tc>
          <w:tcPr>
            <w:tcW w:w="1643" w:type="dxa"/>
          </w:tcPr>
          <w:p w14:paraId="16709C65" w14:textId="77777777" w:rsidR="00C61A02" w:rsidRPr="003F67E8" w:rsidRDefault="00C61A02" w:rsidP="007E7AC0">
            <w:r w:rsidRPr="003F67E8">
              <w:t>unsignedByte</w:t>
            </w:r>
          </w:p>
        </w:tc>
        <w:tc>
          <w:tcPr>
            <w:tcW w:w="2060" w:type="dxa"/>
          </w:tcPr>
          <w:p w14:paraId="792C822A" w14:textId="77777777" w:rsidR="00C61A02" w:rsidRPr="003F67E8" w:rsidRDefault="00C61A02" w:rsidP="007E7AC0">
            <w:r w:rsidRPr="003F67E8">
              <w:t>TINYINT</w:t>
            </w:r>
          </w:p>
        </w:tc>
        <w:tc>
          <w:tcPr>
            <w:tcW w:w="2002" w:type="dxa"/>
          </w:tcPr>
          <w:p w14:paraId="5C07894F" w14:textId="77777777" w:rsidR="007C4297" w:rsidRPr="003F67E8" w:rsidRDefault="007C4297" w:rsidP="007C4297">
            <w:r w:rsidRPr="003F67E8">
              <w:t>Режим расчета цен (с НДС / без НДС)</w:t>
            </w:r>
          </w:p>
          <w:p w14:paraId="282B73E4" w14:textId="77777777" w:rsidR="007C4297" w:rsidRPr="003F67E8" w:rsidRDefault="007C4297" w:rsidP="007C4297"/>
          <w:p w14:paraId="2609C3A7" w14:textId="77777777" w:rsidR="007C4297" w:rsidRPr="003F67E8" w:rsidRDefault="007C4297" w:rsidP="007C4297">
            <w:r w:rsidRPr="003F67E8">
              <w:t>0 – цены без НДС</w:t>
            </w:r>
          </w:p>
          <w:p w14:paraId="3B8A7D4B" w14:textId="7046EC16" w:rsidR="00C61A02" w:rsidRPr="003F67E8" w:rsidRDefault="007C4297" w:rsidP="007C4297">
            <w:r w:rsidRPr="003F67E8">
              <w:t>1 – цены с НДС</w:t>
            </w:r>
          </w:p>
        </w:tc>
        <w:tc>
          <w:tcPr>
            <w:tcW w:w="1749" w:type="dxa"/>
          </w:tcPr>
          <w:p w14:paraId="4AF57FC9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06B54B13" w14:textId="77777777" w:rsidTr="00144FF1">
        <w:tc>
          <w:tcPr>
            <w:tcW w:w="844" w:type="dxa"/>
          </w:tcPr>
          <w:p w14:paraId="3576B496" w14:textId="77777777" w:rsidR="00C61A02" w:rsidRPr="003F67E8" w:rsidRDefault="00C61A02" w:rsidP="007E7AC0"/>
        </w:tc>
        <w:tc>
          <w:tcPr>
            <w:tcW w:w="2016" w:type="dxa"/>
          </w:tcPr>
          <w:p w14:paraId="25FAAB38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PaymentType</w:t>
            </w:r>
          </w:p>
        </w:tc>
        <w:tc>
          <w:tcPr>
            <w:tcW w:w="1643" w:type="dxa"/>
          </w:tcPr>
          <w:p w14:paraId="1C875D2F" w14:textId="77777777" w:rsidR="00C61A02" w:rsidRPr="003F67E8" w:rsidRDefault="00C61A02" w:rsidP="007E7AC0">
            <w:r w:rsidRPr="003F67E8">
              <w:t>unsignedByte</w:t>
            </w:r>
          </w:p>
        </w:tc>
        <w:tc>
          <w:tcPr>
            <w:tcW w:w="2060" w:type="dxa"/>
          </w:tcPr>
          <w:p w14:paraId="100EA5C0" w14:textId="77777777" w:rsidR="00C61A02" w:rsidRPr="003F67E8" w:rsidRDefault="00C61A02" w:rsidP="007E7AC0">
            <w:r w:rsidRPr="003F67E8">
              <w:t>TINYINT</w:t>
            </w:r>
          </w:p>
        </w:tc>
        <w:tc>
          <w:tcPr>
            <w:tcW w:w="2002" w:type="dxa"/>
          </w:tcPr>
          <w:p w14:paraId="1CF969C7" w14:textId="77777777" w:rsidR="00C61A02" w:rsidRPr="003F67E8" w:rsidRDefault="00C61A02" w:rsidP="007E7AC0">
            <w:r w:rsidRPr="003F67E8">
              <w:t>тип оплаты</w:t>
            </w:r>
          </w:p>
        </w:tc>
        <w:tc>
          <w:tcPr>
            <w:tcW w:w="1749" w:type="dxa"/>
          </w:tcPr>
          <w:p w14:paraId="275BC585" w14:textId="77777777" w:rsidR="00C61A02" w:rsidRPr="003F67E8" w:rsidRDefault="00C61A02" w:rsidP="007E7AC0">
            <w:r w:rsidRPr="003F67E8">
              <w:t>Да</w:t>
            </w:r>
          </w:p>
        </w:tc>
      </w:tr>
      <w:tr w:rsidR="00C61A02" w:rsidRPr="003F67E8" w14:paraId="4071AF83" w14:textId="77777777" w:rsidTr="00144FF1">
        <w:tc>
          <w:tcPr>
            <w:tcW w:w="844" w:type="dxa"/>
          </w:tcPr>
          <w:p w14:paraId="740DBD83" w14:textId="77777777" w:rsidR="00C61A02" w:rsidRPr="003F67E8" w:rsidRDefault="00C61A02" w:rsidP="007E7AC0"/>
        </w:tc>
        <w:tc>
          <w:tcPr>
            <w:tcW w:w="2016" w:type="dxa"/>
          </w:tcPr>
          <w:p w14:paraId="4E2C51D6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Vat_Sum</w:t>
            </w:r>
          </w:p>
        </w:tc>
        <w:tc>
          <w:tcPr>
            <w:tcW w:w="1643" w:type="dxa"/>
          </w:tcPr>
          <w:p w14:paraId="154C5357" w14:textId="77777777" w:rsidR="00C61A02" w:rsidRPr="003F67E8" w:rsidRDefault="00C61A02" w:rsidP="007E7AC0">
            <w:r w:rsidRPr="003F67E8">
              <w:t>decimal</w:t>
            </w:r>
          </w:p>
        </w:tc>
        <w:tc>
          <w:tcPr>
            <w:tcW w:w="2060" w:type="dxa"/>
          </w:tcPr>
          <w:p w14:paraId="2C25E6DB" w14:textId="77777777" w:rsidR="00C61A02" w:rsidRPr="003F67E8" w:rsidRDefault="00C61A02" w:rsidP="007E7AC0">
            <w:r w:rsidRPr="003F67E8">
              <w:t>NUMERIC(19, 5)</w:t>
            </w:r>
          </w:p>
        </w:tc>
        <w:tc>
          <w:tcPr>
            <w:tcW w:w="2002" w:type="dxa"/>
          </w:tcPr>
          <w:p w14:paraId="45162684" w14:textId="77777777" w:rsidR="00C61A02" w:rsidRPr="003F67E8" w:rsidRDefault="00C61A02" w:rsidP="007E7AC0">
            <w:r w:rsidRPr="003F67E8">
              <w:t>сумма начисленного налога</w:t>
            </w:r>
          </w:p>
        </w:tc>
        <w:tc>
          <w:tcPr>
            <w:tcW w:w="1749" w:type="dxa"/>
          </w:tcPr>
          <w:p w14:paraId="7DD07050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04A943B5" w14:textId="77777777" w:rsidTr="00144FF1">
        <w:tc>
          <w:tcPr>
            <w:tcW w:w="844" w:type="dxa"/>
            <w:tcBorders>
              <w:bottom w:val="single" w:sz="12" w:space="0" w:color="auto"/>
            </w:tcBorders>
          </w:tcPr>
          <w:p w14:paraId="64671791" w14:textId="77777777" w:rsidR="00C61A02" w:rsidRPr="003F67E8" w:rsidRDefault="00C61A02" w:rsidP="007E7AC0"/>
        </w:tc>
        <w:tc>
          <w:tcPr>
            <w:tcW w:w="2016" w:type="dxa"/>
            <w:tcBorders>
              <w:bottom w:val="single" w:sz="12" w:space="0" w:color="auto"/>
            </w:tcBorders>
          </w:tcPr>
          <w:p w14:paraId="620013DA" w14:textId="77777777" w:rsidR="00C61A02" w:rsidRPr="003F67E8" w:rsidRDefault="00C61A02" w:rsidP="007E7AC0">
            <w:r w:rsidRPr="003F67E8">
              <w:rPr>
                <w:rFonts w:eastAsia="Courier New"/>
                <w:color w:val="FF0000"/>
              </w:rPr>
              <w:t>Document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14:paraId="38068DE7" w14:textId="77777777" w:rsidR="00C61A02" w:rsidRPr="003F67E8" w:rsidRDefault="00C61A02" w:rsidP="007E7AC0">
            <w:r w:rsidRPr="003F67E8">
              <w:t>string</w:t>
            </w:r>
          </w:p>
        </w:tc>
        <w:tc>
          <w:tcPr>
            <w:tcW w:w="2060" w:type="dxa"/>
            <w:tcBorders>
              <w:bottom w:val="single" w:sz="12" w:space="0" w:color="auto"/>
            </w:tcBorders>
          </w:tcPr>
          <w:p w14:paraId="6E7EAC7C" w14:textId="77777777" w:rsidR="00C61A02" w:rsidRPr="003F67E8" w:rsidRDefault="00C61A02" w:rsidP="007E7AC0">
            <w:r w:rsidRPr="003F67E8">
              <w:t>VARCHAR(58)</w:t>
            </w:r>
          </w:p>
        </w:tc>
        <w:tc>
          <w:tcPr>
            <w:tcW w:w="2002" w:type="dxa"/>
            <w:tcBorders>
              <w:bottom w:val="single" w:sz="12" w:space="0" w:color="auto"/>
            </w:tcBorders>
          </w:tcPr>
          <w:p w14:paraId="0CABFB86" w14:textId="77777777" w:rsidR="00C61A02" w:rsidRPr="003F67E8" w:rsidRDefault="00C61A02" w:rsidP="007E7AC0">
            <w:r w:rsidRPr="003F67E8">
              <w:t>название документа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3CDCFB80" w14:textId="77777777" w:rsidR="00C61A02" w:rsidRPr="003F67E8" w:rsidRDefault="00C61A02" w:rsidP="007E7AC0">
            <w:r w:rsidRPr="003F67E8">
              <w:t>Нет</w:t>
            </w:r>
          </w:p>
        </w:tc>
      </w:tr>
      <w:tr w:rsidR="00C61A02" w:rsidRPr="003F67E8" w14:paraId="6E546DAF" w14:textId="77777777" w:rsidTr="00144FF1">
        <w:tc>
          <w:tcPr>
            <w:tcW w:w="844" w:type="dxa"/>
            <w:tcBorders>
              <w:bottom w:val="single" w:sz="12" w:space="0" w:color="auto"/>
            </w:tcBorders>
          </w:tcPr>
          <w:p w14:paraId="6C9720F0" w14:textId="77777777" w:rsidR="00C61A02" w:rsidRPr="003F67E8" w:rsidRDefault="00C61A02" w:rsidP="007E7AC0"/>
        </w:tc>
        <w:tc>
          <w:tcPr>
            <w:tcW w:w="2016" w:type="dxa"/>
            <w:tcBorders>
              <w:bottom w:val="single" w:sz="12" w:space="0" w:color="auto"/>
            </w:tcBorders>
          </w:tcPr>
          <w:p w14:paraId="7CD77B23" w14:textId="675412F5" w:rsidR="00C61A02" w:rsidRPr="00144FF1" w:rsidRDefault="00C61A02" w:rsidP="007E7AC0">
            <w:pPr>
              <w:rPr>
                <w:rFonts w:eastAsia="Courier New"/>
                <w:color w:val="FF0000"/>
                <w:highlight w:val="yellow"/>
              </w:rPr>
            </w:pPr>
            <w:r w:rsidRPr="00144FF1">
              <w:rPr>
                <w:rFonts w:eastAsia="Courier New"/>
                <w:highlight w:val="yellow"/>
              </w:rPr>
              <w:t>ACTIV_TYPE</w:t>
            </w:r>
            <w:r w:rsidR="00144FF1" w:rsidRPr="00144FF1">
              <w:rPr>
                <w:rFonts w:eastAsia="Courier New"/>
                <w:highlight w:val="yellow"/>
              </w:rPr>
              <w:br/>
              <w:t>Атрибут удален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14:paraId="719BF9E7" w14:textId="0B2C60D9" w:rsidR="00C61A02" w:rsidRPr="00144FF1" w:rsidRDefault="00144FF1" w:rsidP="007E7AC0">
            <w:pPr>
              <w:rPr>
                <w:highlight w:val="yellow"/>
              </w:rPr>
            </w:pPr>
            <w:r w:rsidRPr="00144FF1">
              <w:rPr>
                <w:rFonts w:eastAsia="Courier New"/>
                <w:highlight w:val="yellow"/>
              </w:rPr>
              <w:t>Атрибут удален</w:t>
            </w:r>
          </w:p>
        </w:tc>
        <w:tc>
          <w:tcPr>
            <w:tcW w:w="2060" w:type="dxa"/>
            <w:tcBorders>
              <w:bottom w:val="single" w:sz="12" w:space="0" w:color="auto"/>
            </w:tcBorders>
          </w:tcPr>
          <w:p w14:paraId="07CF0D6E" w14:textId="5B33ED5C" w:rsidR="00C61A02" w:rsidRPr="00144FF1" w:rsidRDefault="00144FF1" w:rsidP="007E7AC0">
            <w:pPr>
              <w:rPr>
                <w:highlight w:val="yellow"/>
              </w:rPr>
            </w:pPr>
            <w:r w:rsidRPr="00144FF1">
              <w:rPr>
                <w:rFonts w:eastAsia="Courier New"/>
                <w:highlight w:val="yellow"/>
              </w:rPr>
              <w:t>Атрибут удален</w:t>
            </w:r>
          </w:p>
        </w:tc>
        <w:tc>
          <w:tcPr>
            <w:tcW w:w="2002" w:type="dxa"/>
            <w:tcBorders>
              <w:bottom w:val="single" w:sz="12" w:space="0" w:color="auto"/>
            </w:tcBorders>
          </w:tcPr>
          <w:p w14:paraId="2D42E7D7" w14:textId="2DD67AF4" w:rsidR="00C61A02" w:rsidRPr="00144FF1" w:rsidRDefault="00144FF1" w:rsidP="007E7AC0">
            <w:pPr>
              <w:rPr>
                <w:highlight w:val="yellow"/>
              </w:rPr>
            </w:pPr>
            <w:r w:rsidRPr="00144FF1">
              <w:rPr>
                <w:rFonts w:eastAsia="Courier New"/>
                <w:highlight w:val="yellow"/>
              </w:rPr>
              <w:t>Атрибут удален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7AC4E364" w14:textId="18379B84" w:rsidR="00C61A02" w:rsidRPr="00144FF1" w:rsidRDefault="00C61A02" w:rsidP="007E7AC0">
            <w:pPr>
              <w:rPr>
                <w:highlight w:val="yellow"/>
              </w:rPr>
            </w:pPr>
          </w:p>
        </w:tc>
      </w:tr>
      <w:tr w:rsidR="00144FF1" w:rsidRPr="003F67E8" w14:paraId="03DEF10C" w14:textId="77777777" w:rsidTr="00144FF1">
        <w:tc>
          <w:tcPr>
            <w:tcW w:w="844" w:type="dxa"/>
            <w:tcBorders>
              <w:bottom w:val="single" w:sz="12" w:space="0" w:color="auto"/>
            </w:tcBorders>
          </w:tcPr>
          <w:p w14:paraId="3EE6494F" w14:textId="0357B013" w:rsidR="00144FF1" w:rsidRPr="00144FF1" w:rsidRDefault="00144FF1" w:rsidP="00144FF1">
            <w:pPr>
              <w:rPr>
                <w:highlight w:val="yellow"/>
              </w:rPr>
            </w:pPr>
            <w:r w:rsidRPr="00144FF1">
              <w:rPr>
                <w:highlight w:val="yellow"/>
              </w:rPr>
              <w:t>FK</w:t>
            </w:r>
          </w:p>
        </w:tc>
        <w:tc>
          <w:tcPr>
            <w:tcW w:w="2016" w:type="dxa"/>
            <w:tcBorders>
              <w:bottom w:val="single" w:sz="12" w:space="0" w:color="auto"/>
            </w:tcBorders>
          </w:tcPr>
          <w:p w14:paraId="239722CF" w14:textId="560A7928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rFonts w:eastAsia="Courier New"/>
                <w:color w:val="FF0000"/>
                <w:highlight w:val="yellow"/>
              </w:rPr>
              <w:t>PComp_Code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14:paraId="781F2122" w14:textId="6AD6CC78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string</w:t>
            </w:r>
          </w:p>
        </w:tc>
        <w:tc>
          <w:tcPr>
            <w:tcW w:w="2060" w:type="dxa"/>
            <w:tcBorders>
              <w:bottom w:val="single" w:sz="12" w:space="0" w:color="auto"/>
            </w:tcBorders>
          </w:tcPr>
          <w:p w14:paraId="5D470F8F" w14:textId="4D6F08BC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NVARCHAR(</w:t>
            </w:r>
            <w:r w:rsidRPr="00144FF1">
              <w:rPr>
                <w:highlight w:val="yellow"/>
                <w:lang w:val="en-US"/>
              </w:rPr>
              <w:t>7</w:t>
            </w:r>
            <w:r w:rsidRPr="00144FF1">
              <w:rPr>
                <w:highlight w:val="yellow"/>
              </w:rPr>
              <w:t>5)</w:t>
            </w:r>
          </w:p>
        </w:tc>
        <w:tc>
          <w:tcPr>
            <w:tcW w:w="2002" w:type="dxa"/>
            <w:tcBorders>
              <w:bottom w:val="single" w:sz="12" w:space="0" w:color="auto"/>
            </w:tcBorders>
          </w:tcPr>
          <w:p w14:paraId="0A2CC4AF" w14:textId="37AEF8ED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Код юридического лица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728217FB" w14:textId="4E9073C3" w:rsidR="00144FF1" w:rsidRPr="00144FF1" w:rsidRDefault="00144FF1" w:rsidP="00144FF1">
            <w:pPr>
              <w:rPr>
                <w:highlight w:val="yellow"/>
              </w:rPr>
            </w:pPr>
            <w:r w:rsidRPr="00144FF1">
              <w:rPr>
                <w:highlight w:val="yellow"/>
              </w:rPr>
              <w:t>Нет</w:t>
            </w:r>
          </w:p>
        </w:tc>
      </w:tr>
      <w:tr w:rsidR="00144FF1" w:rsidRPr="003F67E8" w14:paraId="75136306" w14:textId="77777777" w:rsidTr="00144FF1">
        <w:tc>
          <w:tcPr>
            <w:tcW w:w="844" w:type="dxa"/>
            <w:tcBorders>
              <w:bottom w:val="single" w:sz="12" w:space="0" w:color="auto"/>
            </w:tcBorders>
          </w:tcPr>
          <w:p w14:paraId="4578882A" w14:textId="16B5ED9D" w:rsidR="00144FF1" w:rsidRPr="00144FF1" w:rsidRDefault="00144FF1" w:rsidP="00144FF1">
            <w:pPr>
              <w:rPr>
                <w:highlight w:val="yellow"/>
              </w:rPr>
            </w:pPr>
            <w:r w:rsidRPr="00144FF1">
              <w:rPr>
                <w:highlight w:val="yellow"/>
              </w:rPr>
              <w:t>FK</w:t>
            </w:r>
          </w:p>
        </w:tc>
        <w:tc>
          <w:tcPr>
            <w:tcW w:w="2016" w:type="dxa"/>
            <w:tcBorders>
              <w:bottom w:val="single" w:sz="12" w:space="0" w:color="auto"/>
            </w:tcBorders>
          </w:tcPr>
          <w:p w14:paraId="3C0C812F" w14:textId="5C69577B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Cust_Id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14:paraId="46C4BE51" w14:textId="504DF368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int</w:t>
            </w:r>
          </w:p>
        </w:tc>
        <w:tc>
          <w:tcPr>
            <w:tcW w:w="2060" w:type="dxa"/>
            <w:tcBorders>
              <w:bottom w:val="single" w:sz="12" w:space="0" w:color="auto"/>
            </w:tcBorders>
          </w:tcPr>
          <w:p w14:paraId="04C605E4" w14:textId="597FC1EF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INT</w:t>
            </w:r>
          </w:p>
        </w:tc>
        <w:tc>
          <w:tcPr>
            <w:tcW w:w="2002" w:type="dxa"/>
            <w:tcBorders>
              <w:bottom w:val="single" w:sz="12" w:space="0" w:color="auto"/>
            </w:tcBorders>
          </w:tcPr>
          <w:p w14:paraId="3BDCB4D9" w14:textId="153FCFE9" w:rsidR="00144FF1" w:rsidRPr="00144FF1" w:rsidRDefault="00144FF1" w:rsidP="00144FF1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1D12CB71" w14:textId="4C17C834" w:rsidR="00144FF1" w:rsidRPr="00144FF1" w:rsidRDefault="00144FF1" w:rsidP="00144FF1">
            <w:pPr>
              <w:rPr>
                <w:highlight w:val="yellow"/>
              </w:rPr>
            </w:pPr>
            <w:r w:rsidRPr="00144FF1">
              <w:rPr>
                <w:highlight w:val="yellow"/>
              </w:rPr>
              <w:t>Да</w:t>
            </w:r>
          </w:p>
        </w:tc>
      </w:tr>
      <w:tr w:rsidR="00144FF1" w:rsidRPr="003F67E8" w14:paraId="10754722" w14:textId="77777777" w:rsidTr="007E7AC0">
        <w:tc>
          <w:tcPr>
            <w:tcW w:w="1031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00C43E" w14:textId="77777777" w:rsidR="00144FF1" w:rsidRPr="003F67E8" w:rsidRDefault="00144FF1" w:rsidP="00144FF1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InvoicePayment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конкретной оплате фактических продаж.</w:t>
            </w:r>
          </w:p>
        </w:tc>
      </w:tr>
      <w:tr w:rsidR="00144FF1" w:rsidRPr="003F67E8" w14:paraId="13E09B18" w14:textId="77777777" w:rsidTr="00144FF1">
        <w:tc>
          <w:tcPr>
            <w:tcW w:w="844" w:type="dxa"/>
            <w:tcBorders>
              <w:top w:val="single" w:sz="12" w:space="0" w:color="auto"/>
              <w:bottom w:val="single" w:sz="12" w:space="0" w:color="auto"/>
            </w:tcBorders>
          </w:tcPr>
          <w:p w14:paraId="7E369733" w14:textId="77777777" w:rsidR="00144FF1" w:rsidRPr="003F67E8" w:rsidRDefault="00144FF1" w:rsidP="00144FF1">
            <w:r w:rsidRPr="003F67E8">
              <w:t>FK</w:t>
            </w:r>
          </w:p>
        </w:tc>
        <w:tc>
          <w:tcPr>
            <w:tcW w:w="2016" w:type="dxa"/>
            <w:tcBorders>
              <w:top w:val="single" w:sz="12" w:space="0" w:color="auto"/>
              <w:bottom w:val="single" w:sz="12" w:space="0" w:color="auto"/>
            </w:tcBorders>
          </w:tcPr>
          <w:p w14:paraId="0F53740B" w14:textId="77777777" w:rsidR="00144FF1" w:rsidRPr="003F67E8" w:rsidRDefault="00144FF1" w:rsidP="00144FF1">
            <w:r w:rsidRPr="003F67E8">
              <w:rPr>
                <w:rFonts w:eastAsia="Courier New"/>
                <w:color w:val="FF0000"/>
              </w:rPr>
              <w:t>Invoice_No</w:t>
            </w:r>
          </w:p>
        </w:tc>
        <w:tc>
          <w:tcPr>
            <w:tcW w:w="1643" w:type="dxa"/>
            <w:tcBorders>
              <w:top w:val="single" w:sz="12" w:space="0" w:color="auto"/>
              <w:bottom w:val="single" w:sz="12" w:space="0" w:color="auto"/>
            </w:tcBorders>
          </w:tcPr>
          <w:p w14:paraId="0F978EDC" w14:textId="77777777" w:rsidR="00144FF1" w:rsidRPr="003F67E8" w:rsidRDefault="00144FF1" w:rsidP="00144FF1">
            <w:r w:rsidRPr="003F67E8">
              <w:t>string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</w:tcBorders>
          </w:tcPr>
          <w:p w14:paraId="44503EA0" w14:textId="77777777" w:rsidR="00144FF1" w:rsidRPr="003F67E8" w:rsidRDefault="00144FF1" w:rsidP="00144FF1">
            <w:r w:rsidRPr="003F67E8">
              <w:t>VARCHAR(58)</w:t>
            </w:r>
          </w:p>
        </w:tc>
        <w:tc>
          <w:tcPr>
            <w:tcW w:w="2002" w:type="dxa"/>
            <w:tcBorders>
              <w:top w:val="single" w:sz="12" w:space="0" w:color="auto"/>
              <w:bottom w:val="single" w:sz="12" w:space="0" w:color="auto"/>
            </w:tcBorders>
          </w:tcPr>
          <w:p w14:paraId="557F5C83" w14:textId="77777777" w:rsidR="00144FF1" w:rsidRPr="003F67E8" w:rsidRDefault="00144FF1" w:rsidP="00144FF1">
            <w:r w:rsidRPr="003F67E8">
              <w:t>идентификатор оплаты фактических продаж</w:t>
            </w:r>
          </w:p>
        </w:tc>
        <w:tc>
          <w:tcPr>
            <w:tcW w:w="1749" w:type="dxa"/>
            <w:tcBorders>
              <w:top w:val="single" w:sz="12" w:space="0" w:color="auto"/>
              <w:bottom w:val="single" w:sz="12" w:space="0" w:color="auto"/>
            </w:tcBorders>
          </w:tcPr>
          <w:p w14:paraId="120CE602" w14:textId="77777777" w:rsidR="00144FF1" w:rsidRPr="003F67E8" w:rsidRDefault="00144FF1" w:rsidP="00144FF1">
            <w:r w:rsidRPr="003F67E8">
              <w:t>Да</w:t>
            </w:r>
          </w:p>
        </w:tc>
      </w:tr>
      <w:tr w:rsidR="00144FF1" w:rsidRPr="003F67E8" w14:paraId="6E3BBCE5" w14:textId="77777777" w:rsidTr="007E7AC0">
        <w:tc>
          <w:tcPr>
            <w:tcW w:w="1031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AA9C52" w14:textId="77777777" w:rsidR="00144FF1" w:rsidRPr="003F67E8" w:rsidRDefault="00144FF1" w:rsidP="00144FF1">
            <w:pPr>
              <w:jc w:val="center"/>
              <w:rPr>
                <w:b/>
              </w:rPr>
            </w:pPr>
            <w:r w:rsidRPr="003F67E8">
              <w:rPr>
                <w:rFonts w:eastAsia="Courier New"/>
                <w:b/>
                <w:color w:val="0000FF"/>
              </w:rPr>
              <w:t>&lt;</w:t>
            </w:r>
            <w:r w:rsidRPr="003F67E8">
              <w:rPr>
                <w:rFonts w:eastAsia="Courier New"/>
                <w:b/>
                <w:color w:val="A31515"/>
              </w:rPr>
              <w:t>InvoicePaymentsDetail</w:t>
            </w:r>
            <w:r w:rsidRPr="003F67E8">
              <w:rPr>
                <w:rFonts w:eastAsia="Courier New"/>
                <w:b/>
                <w:color w:val="0000FF"/>
              </w:rPr>
              <w:t xml:space="preserve">&gt; </w:t>
            </w:r>
            <w:r w:rsidRPr="003F67E8">
              <w:rPr>
                <w:rFonts w:eastAsia="Courier New"/>
                <w:b/>
              </w:rPr>
              <w:t>тег содержит информацию о конкретной детали оплат фактических продаж.</w:t>
            </w:r>
          </w:p>
        </w:tc>
      </w:tr>
      <w:tr w:rsidR="00144FF1" w:rsidRPr="003F67E8" w14:paraId="261C05D7" w14:textId="77777777" w:rsidTr="00144FF1">
        <w:tc>
          <w:tcPr>
            <w:tcW w:w="844" w:type="dxa"/>
            <w:tcBorders>
              <w:top w:val="single" w:sz="12" w:space="0" w:color="auto"/>
            </w:tcBorders>
          </w:tcPr>
          <w:p w14:paraId="04CA857F" w14:textId="77777777" w:rsidR="00144FF1" w:rsidRPr="003F67E8" w:rsidRDefault="00144FF1" w:rsidP="00144FF1">
            <w:r w:rsidRPr="003F67E8">
              <w:t>PK, FK</w:t>
            </w:r>
          </w:p>
        </w:tc>
        <w:tc>
          <w:tcPr>
            <w:tcW w:w="2016" w:type="dxa"/>
            <w:tcBorders>
              <w:top w:val="single" w:sz="12" w:space="0" w:color="auto"/>
            </w:tcBorders>
          </w:tcPr>
          <w:p w14:paraId="6870069E" w14:textId="77777777" w:rsidR="00144FF1" w:rsidRPr="003F67E8" w:rsidRDefault="00144FF1" w:rsidP="00144FF1">
            <w:r w:rsidRPr="003F67E8">
              <w:rPr>
                <w:rFonts w:eastAsia="Courier New"/>
                <w:color w:val="FF0000"/>
              </w:rPr>
              <w:t>ProductCode</w:t>
            </w:r>
          </w:p>
        </w:tc>
        <w:tc>
          <w:tcPr>
            <w:tcW w:w="1643" w:type="dxa"/>
            <w:tcBorders>
              <w:top w:val="single" w:sz="12" w:space="0" w:color="auto"/>
            </w:tcBorders>
          </w:tcPr>
          <w:p w14:paraId="2CBABF0E" w14:textId="77777777" w:rsidR="00144FF1" w:rsidRPr="003F67E8" w:rsidRDefault="00144FF1" w:rsidP="00144FF1">
            <w:r w:rsidRPr="003F67E8">
              <w:t>string</w:t>
            </w:r>
          </w:p>
        </w:tc>
        <w:tc>
          <w:tcPr>
            <w:tcW w:w="2060" w:type="dxa"/>
            <w:tcBorders>
              <w:top w:val="single" w:sz="12" w:space="0" w:color="auto"/>
            </w:tcBorders>
          </w:tcPr>
          <w:p w14:paraId="134045E5" w14:textId="77777777" w:rsidR="00144FF1" w:rsidRPr="003F67E8" w:rsidRDefault="00144FF1" w:rsidP="00144FF1">
            <w:r w:rsidRPr="003F67E8">
              <w:t>VARCHAR(20)</w:t>
            </w:r>
          </w:p>
        </w:tc>
        <w:tc>
          <w:tcPr>
            <w:tcW w:w="2002" w:type="dxa"/>
            <w:tcBorders>
              <w:top w:val="single" w:sz="12" w:space="0" w:color="auto"/>
            </w:tcBorders>
          </w:tcPr>
          <w:p w14:paraId="23C61273" w14:textId="77777777" w:rsidR="00144FF1" w:rsidRPr="003F67E8" w:rsidRDefault="00144FF1" w:rsidP="00144FF1">
            <w:r w:rsidRPr="003F67E8">
              <w:t>внешний код продукции</w:t>
            </w:r>
          </w:p>
        </w:tc>
        <w:tc>
          <w:tcPr>
            <w:tcW w:w="1749" w:type="dxa"/>
            <w:tcBorders>
              <w:top w:val="single" w:sz="12" w:space="0" w:color="auto"/>
            </w:tcBorders>
          </w:tcPr>
          <w:p w14:paraId="00BE785C" w14:textId="77777777" w:rsidR="00144FF1" w:rsidRPr="003F67E8" w:rsidRDefault="00144FF1" w:rsidP="00144FF1">
            <w:r w:rsidRPr="003F67E8">
              <w:t>Да</w:t>
            </w:r>
          </w:p>
        </w:tc>
      </w:tr>
      <w:tr w:rsidR="00144FF1" w:rsidRPr="003F67E8" w14:paraId="1AEC1911" w14:textId="77777777" w:rsidTr="00144FF1">
        <w:tc>
          <w:tcPr>
            <w:tcW w:w="844" w:type="dxa"/>
          </w:tcPr>
          <w:p w14:paraId="1C18C73A" w14:textId="77777777" w:rsidR="00144FF1" w:rsidRPr="003F67E8" w:rsidRDefault="00144FF1" w:rsidP="00144FF1"/>
        </w:tc>
        <w:tc>
          <w:tcPr>
            <w:tcW w:w="2016" w:type="dxa"/>
          </w:tcPr>
          <w:p w14:paraId="7D9FAAEF" w14:textId="77777777" w:rsidR="00144FF1" w:rsidRPr="003F67E8" w:rsidRDefault="00144FF1" w:rsidP="00144FF1">
            <w:r w:rsidRPr="003F67E8">
              <w:rPr>
                <w:rFonts w:eastAsia="Courier New"/>
                <w:color w:val="FF0000"/>
              </w:rPr>
              <w:t>LocalProductCode</w:t>
            </w:r>
          </w:p>
        </w:tc>
        <w:tc>
          <w:tcPr>
            <w:tcW w:w="1643" w:type="dxa"/>
          </w:tcPr>
          <w:p w14:paraId="716D977B" w14:textId="77777777" w:rsidR="00144FF1" w:rsidRPr="003F67E8" w:rsidRDefault="00144FF1" w:rsidP="00144FF1">
            <w:r w:rsidRPr="003F67E8">
              <w:t>string</w:t>
            </w:r>
          </w:p>
        </w:tc>
        <w:tc>
          <w:tcPr>
            <w:tcW w:w="2060" w:type="dxa"/>
          </w:tcPr>
          <w:p w14:paraId="14594DA3" w14:textId="77777777" w:rsidR="00144FF1" w:rsidRPr="003F67E8" w:rsidRDefault="00144FF1" w:rsidP="00144FF1">
            <w:r w:rsidRPr="003F67E8">
              <w:t>VARCHAR(20)</w:t>
            </w:r>
          </w:p>
        </w:tc>
        <w:tc>
          <w:tcPr>
            <w:tcW w:w="2002" w:type="dxa"/>
          </w:tcPr>
          <w:p w14:paraId="410414BF" w14:textId="77777777" w:rsidR="00144FF1" w:rsidRPr="003F67E8" w:rsidRDefault="00144FF1" w:rsidP="00144FF1">
            <w:r w:rsidRPr="003F67E8">
              <w:t>внешний код локальной продукции</w:t>
            </w:r>
          </w:p>
        </w:tc>
        <w:tc>
          <w:tcPr>
            <w:tcW w:w="1749" w:type="dxa"/>
          </w:tcPr>
          <w:p w14:paraId="549CB582" w14:textId="77777777" w:rsidR="00144FF1" w:rsidRPr="003F67E8" w:rsidRDefault="00144FF1" w:rsidP="00144FF1">
            <w:r w:rsidRPr="003F67E8">
              <w:t>Нет</w:t>
            </w:r>
          </w:p>
        </w:tc>
      </w:tr>
      <w:tr w:rsidR="00144FF1" w:rsidRPr="003F67E8" w14:paraId="6CB11817" w14:textId="77777777" w:rsidTr="00144FF1">
        <w:tc>
          <w:tcPr>
            <w:tcW w:w="844" w:type="dxa"/>
          </w:tcPr>
          <w:p w14:paraId="6E8A56AC" w14:textId="77777777" w:rsidR="00144FF1" w:rsidRPr="003F67E8" w:rsidRDefault="00144FF1" w:rsidP="00144FF1"/>
        </w:tc>
        <w:tc>
          <w:tcPr>
            <w:tcW w:w="2016" w:type="dxa"/>
          </w:tcPr>
          <w:p w14:paraId="4C2BF8D9" w14:textId="77777777" w:rsidR="00144FF1" w:rsidRPr="003F67E8" w:rsidRDefault="00144FF1" w:rsidP="00144FF1">
            <w:r w:rsidRPr="003F67E8">
              <w:rPr>
                <w:rFonts w:eastAsia="Courier New"/>
                <w:color w:val="FF0000"/>
              </w:rPr>
              <w:t>Price</w:t>
            </w:r>
          </w:p>
        </w:tc>
        <w:tc>
          <w:tcPr>
            <w:tcW w:w="1643" w:type="dxa"/>
          </w:tcPr>
          <w:p w14:paraId="4DF67A1E" w14:textId="77777777" w:rsidR="00144FF1" w:rsidRPr="003F67E8" w:rsidRDefault="00144FF1" w:rsidP="00144FF1">
            <w:r w:rsidRPr="003F67E8">
              <w:t>decimal</w:t>
            </w:r>
          </w:p>
        </w:tc>
        <w:tc>
          <w:tcPr>
            <w:tcW w:w="2060" w:type="dxa"/>
          </w:tcPr>
          <w:p w14:paraId="03B7B036" w14:textId="77777777" w:rsidR="00144FF1" w:rsidRPr="003F67E8" w:rsidRDefault="00144FF1" w:rsidP="00144FF1">
            <w:r w:rsidRPr="003F67E8">
              <w:t>NUMERIC(9, 2)</w:t>
            </w:r>
          </w:p>
        </w:tc>
        <w:tc>
          <w:tcPr>
            <w:tcW w:w="2002" w:type="dxa"/>
          </w:tcPr>
          <w:p w14:paraId="38EFBCE4" w14:textId="77777777" w:rsidR="00144FF1" w:rsidRPr="003F67E8" w:rsidRDefault="00144FF1" w:rsidP="00144FF1">
            <w:r w:rsidRPr="003F67E8">
              <w:t>цена</w:t>
            </w:r>
          </w:p>
        </w:tc>
        <w:tc>
          <w:tcPr>
            <w:tcW w:w="1749" w:type="dxa"/>
          </w:tcPr>
          <w:p w14:paraId="602E5649" w14:textId="77777777" w:rsidR="00144FF1" w:rsidRPr="003F67E8" w:rsidRDefault="00144FF1" w:rsidP="00144FF1">
            <w:r w:rsidRPr="003F67E8">
              <w:t>Да</w:t>
            </w:r>
          </w:p>
        </w:tc>
      </w:tr>
      <w:tr w:rsidR="00144FF1" w:rsidRPr="003F67E8" w14:paraId="62E61AE1" w14:textId="77777777" w:rsidTr="00144FF1">
        <w:tc>
          <w:tcPr>
            <w:tcW w:w="844" w:type="dxa"/>
          </w:tcPr>
          <w:p w14:paraId="60F627EF" w14:textId="77777777" w:rsidR="00144FF1" w:rsidRPr="003F67E8" w:rsidRDefault="00144FF1" w:rsidP="00144FF1"/>
        </w:tc>
        <w:tc>
          <w:tcPr>
            <w:tcW w:w="2016" w:type="dxa"/>
          </w:tcPr>
          <w:p w14:paraId="5E66E625" w14:textId="77777777" w:rsidR="00144FF1" w:rsidRPr="003F67E8" w:rsidRDefault="00144FF1" w:rsidP="00144FF1">
            <w:r w:rsidRPr="003F67E8">
              <w:rPr>
                <w:rFonts w:eastAsia="Courier New"/>
                <w:color w:val="FF0000"/>
              </w:rPr>
              <w:t>Product_qty</w:t>
            </w:r>
          </w:p>
        </w:tc>
        <w:tc>
          <w:tcPr>
            <w:tcW w:w="1643" w:type="dxa"/>
          </w:tcPr>
          <w:p w14:paraId="2C980FFB" w14:textId="77777777" w:rsidR="00144FF1" w:rsidRPr="003F67E8" w:rsidRDefault="00144FF1" w:rsidP="00144FF1">
            <w:r w:rsidRPr="003F67E8">
              <w:t>decimal</w:t>
            </w:r>
          </w:p>
        </w:tc>
        <w:tc>
          <w:tcPr>
            <w:tcW w:w="2060" w:type="dxa"/>
          </w:tcPr>
          <w:p w14:paraId="60A9D14B" w14:textId="77777777" w:rsidR="00144FF1" w:rsidRPr="003F67E8" w:rsidRDefault="00144FF1" w:rsidP="00144FF1">
            <w:r w:rsidRPr="003F67E8">
              <w:t>NUMERIC(13, 3)</w:t>
            </w:r>
          </w:p>
        </w:tc>
        <w:tc>
          <w:tcPr>
            <w:tcW w:w="2002" w:type="dxa"/>
          </w:tcPr>
          <w:p w14:paraId="6DCF2487" w14:textId="77777777" w:rsidR="00144FF1" w:rsidRPr="003F67E8" w:rsidRDefault="00144FF1" w:rsidP="00144FF1">
            <w:r w:rsidRPr="003F67E8">
              <w:t>количество продукции</w:t>
            </w:r>
          </w:p>
        </w:tc>
        <w:tc>
          <w:tcPr>
            <w:tcW w:w="1749" w:type="dxa"/>
          </w:tcPr>
          <w:p w14:paraId="3EB939AB" w14:textId="77777777" w:rsidR="00144FF1" w:rsidRPr="003F67E8" w:rsidRDefault="00144FF1" w:rsidP="00144FF1">
            <w:r w:rsidRPr="003F67E8">
              <w:t>Да</w:t>
            </w:r>
          </w:p>
        </w:tc>
      </w:tr>
      <w:tr w:rsidR="00144FF1" w:rsidRPr="003F67E8" w14:paraId="4BECA9EF" w14:textId="77777777" w:rsidTr="00144FF1">
        <w:tc>
          <w:tcPr>
            <w:tcW w:w="844" w:type="dxa"/>
            <w:tcBorders>
              <w:bottom w:val="single" w:sz="12" w:space="0" w:color="auto"/>
            </w:tcBorders>
          </w:tcPr>
          <w:p w14:paraId="30A207B3" w14:textId="77777777" w:rsidR="00144FF1" w:rsidRPr="003F67E8" w:rsidRDefault="00144FF1" w:rsidP="00144FF1"/>
        </w:tc>
        <w:tc>
          <w:tcPr>
            <w:tcW w:w="2016" w:type="dxa"/>
            <w:tcBorders>
              <w:bottom w:val="single" w:sz="12" w:space="0" w:color="auto"/>
            </w:tcBorders>
          </w:tcPr>
          <w:p w14:paraId="530E2F53" w14:textId="77777777" w:rsidR="00144FF1" w:rsidRPr="003F67E8" w:rsidRDefault="00144FF1" w:rsidP="00144FF1">
            <w:r w:rsidRPr="003F67E8">
              <w:rPr>
                <w:rFonts w:eastAsia="Courier New"/>
                <w:color w:val="FF0000"/>
              </w:rPr>
              <w:t>VAT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14:paraId="623A6010" w14:textId="77777777" w:rsidR="00144FF1" w:rsidRPr="003F67E8" w:rsidRDefault="00144FF1" w:rsidP="00144FF1">
            <w:r w:rsidRPr="003F67E8">
              <w:t>decimal</w:t>
            </w:r>
          </w:p>
        </w:tc>
        <w:tc>
          <w:tcPr>
            <w:tcW w:w="2060" w:type="dxa"/>
            <w:tcBorders>
              <w:bottom w:val="single" w:sz="12" w:space="0" w:color="auto"/>
            </w:tcBorders>
          </w:tcPr>
          <w:p w14:paraId="748428A4" w14:textId="77777777" w:rsidR="00144FF1" w:rsidRPr="003F67E8" w:rsidRDefault="00144FF1" w:rsidP="00144FF1">
            <w:r w:rsidRPr="003F67E8">
              <w:t>NUMERIC(5, 2)</w:t>
            </w:r>
            <w:r w:rsidRPr="003F67E8">
              <w:rPr>
                <w:rFonts w:eastAsia="Courier New"/>
                <w:color w:val="FF0000"/>
              </w:rPr>
              <w:t xml:space="preserve"> </w:t>
            </w:r>
          </w:p>
        </w:tc>
        <w:tc>
          <w:tcPr>
            <w:tcW w:w="2002" w:type="dxa"/>
            <w:tcBorders>
              <w:bottom w:val="single" w:sz="12" w:space="0" w:color="auto"/>
            </w:tcBorders>
          </w:tcPr>
          <w:p w14:paraId="0D180BD3" w14:textId="77777777" w:rsidR="00144FF1" w:rsidRPr="003F67E8" w:rsidRDefault="00144FF1" w:rsidP="00144FF1">
            <w:r w:rsidRPr="003F67E8">
              <w:t>НДС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6E8A5506" w14:textId="77777777" w:rsidR="00144FF1" w:rsidRPr="003F67E8" w:rsidRDefault="00144FF1" w:rsidP="00144FF1">
            <w:r w:rsidRPr="003F67E8">
              <w:t>Да</w:t>
            </w:r>
          </w:p>
        </w:tc>
      </w:tr>
      <w:tr w:rsidR="00144FF1" w:rsidRPr="00144FF1" w14:paraId="7346E884" w14:textId="77777777" w:rsidTr="00CA4D1B">
        <w:tc>
          <w:tcPr>
            <w:tcW w:w="844" w:type="dxa"/>
            <w:tcBorders>
              <w:bottom w:val="single" w:sz="12" w:space="0" w:color="auto"/>
            </w:tcBorders>
          </w:tcPr>
          <w:p w14:paraId="0952CC3E" w14:textId="77777777" w:rsidR="00144FF1" w:rsidRPr="00144FF1" w:rsidRDefault="00144FF1" w:rsidP="00CA4D1B">
            <w:pPr>
              <w:rPr>
                <w:highlight w:val="yellow"/>
              </w:rPr>
            </w:pPr>
            <w:r w:rsidRPr="00144FF1">
              <w:rPr>
                <w:highlight w:val="yellow"/>
              </w:rPr>
              <w:t>FK</w:t>
            </w:r>
          </w:p>
        </w:tc>
        <w:tc>
          <w:tcPr>
            <w:tcW w:w="2016" w:type="dxa"/>
            <w:tcBorders>
              <w:bottom w:val="single" w:sz="12" w:space="0" w:color="auto"/>
            </w:tcBorders>
          </w:tcPr>
          <w:p w14:paraId="48721DD3" w14:textId="77777777" w:rsidR="00144FF1" w:rsidRPr="00144FF1" w:rsidRDefault="00144FF1" w:rsidP="00CA4D1B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Cust_Id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14:paraId="5CEEF412" w14:textId="77777777" w:rsidR="00144FF1" w:rsidRPr="00144FF1" w:rsidRDefault="00144FF1" w:rsidP="00CA4D1B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int</w:t>
            </w:r>
          </w:p>
        </w:tc>
        <w:tc>
          <w:tcPr>
            <w:tcW w:w="2060" w:type="dxa"/>
            <w:tcBorders>
              <w:bottom w:val="single" w:sz="12" w:space="0" w:color="auto"/>
            </w:tcBorders>
          </w:tcPr>
          <w:p w14:paraId="56162B95" w14:textId="77777777" w:rsidR="00144FF1" w:rsidRPr="00144FF1" w:rsidRDefault="00144FF1" w:rsidP="00CA4D1B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INT</w:t>
            </w:r>
          </w:p>
        </w:tc>
        <w:tc>
          <w:tcPr>
            <w:tcW w:w="2002" w:type="dxa"/>
            <w:tcBorders>
              <w:bottom w:val="single" w:sz="12" w:space="0" w:color="auto"/>
            </w:tcBorders>
          </w:tcPr>
          <w:p w14:paraId="2B92D330" w14:textId="77777777" w:rsidR="00144FF1" w:rsidRPr="00144FF1" w:rsidRDefault="00144FF1" w:rsidP="00CA4D1B">
            <w:pPr>
              <w:rPr>
                <w:rFonts w:eastAsia="Courier New"/>
                <w:highlight w:val="yellow"/>
              </w:rPr>
            </w:pPr>
            <w:r w:rsidRPr="00144FF1">
              <w:rPr>
                <w:highlight w:val="yellow"/>
              </w:rPr>
              <w:t>Идентификатор точки синхронизации</w:t>
            </w:r>
          </w:p>
        </w:tc>
        <w:tc>
          <w:tcPr>
            <w:tcW w:w="1749" w:type="dxa"/>
            <w:tcBorders>
              <w:bottom w:val="single" w:sz="12" w:space="0" w:color="auto"/>
            </w:tcBorders>
          </w:tcPr>
          <w:p w14:paraId="3ABCAD08" w14:textId="77777777" w:rsidR="00144FF1" w:rsidRPr="00144FF1" w:rsidRDefault="00144FF1" w:rsidP="00CA4D1B">
            <w:pPr>
              <w:rPr>
                <w:highlight w:val="yellow"/>
              </w:rPr>
            </w:pPr>
            <w:r w:rsidRPr="00144FF1">
              <w:rPr>
                <w:highlight w:val="yellow"/>
              </w:rPr>
              <w:t>Да</w:t>
            </w:r>
          </w:p>
        </w:tc>
      </w:tr>
    </w:tbl>
    <w:p w14:paraId="3A71234E" w14:textId="77777777" w:rsidR="00C61A02" w:rsidRPr="003F67E8" w:rsidRDefault="00C61A02" w:rsidP="00C61A02">
      <w:pPr>
        <w:spacing w:before="200" w:after="200"/>
        <w:ind w:left="357"/>
      </w:pPr>
      <w:r w:rsidRPr="003F67E8">
        <w:t>Пример структуры файла:</w:t>
      </w:r>
    </w:p>
    <w:p w14:paraId="21644646" w14:textId="77777777" w:rsidR="00C61A02" w:rsidRPr="003F67E8" w:rsidRDefault="00C61A02" w:rsidP="00C61A02">
      <w:r w:rsidRPr="003F67E8">
        <w:rPr>
          <w:rFonts w:ascii="Courier New" w:eastAsia="Courier New" w:hAnsi="Courier New" w:cs="Courier New"/>
          <w:color w:val="FF0000"/>
          <w:sz w:val="16"/>
          <w:highlight w:val="yellow"/>
        </w:rPr>
        <w:t>&lt;?</w:t>
      </w:r>
      <w:r w:rsidRPr="003F67E8">
        <w:rPr>
          <w:rFonts w:ascii="Courier New" w:eastAsia="Courier New" w:hAnsi="Courier New" w:cs="Courier New"/>
          <w:color w:val="0000FF"/>
          <w:sz w:val="16"/>
        </w:rPr>
        <w:t>xml</w:t>
      </w:r>
      <w:r w:rsidRPr="003F67E8">
        <w:rPr>
          <w:rFonts w:ascii="Courier New" w:eastAsia="Courier New" w:hAnsi="Courier New" w:cs="Courier New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version</w:t>
      </w:r>
      <w:r w:rsidRPr="003F67E8">
        <w:rPr>
          <w:rFonts w:ascii="Courier New" w:eastAsia="Courier New" w:hAnsi="Courier New" w:cs="Courier New"/>
          <w:sz w:val="16"/>
        </w:rPr>
        <w:t>=</w:t>
      </w:r>
      <w:r w:rsidRPr="003F67E8">
        <w:rPr>
          <w:rFonts w:ascii="Courier New" w:eastAsia="Courier New" w:hAnsi="Courier New" w:cs="Courier New"/>
          <w:color w:val="8000FF"/>
          <w:sz w:val="16"/>
        </w:rPr>
        <w:t>"1.0"</w:t>
      </w:r>
      <w:r w:rsidRPr="003F67E8">
        <w:rPr>
          <w:rFonts w:ascii="Courier New" w:eastAsia="Courier New" w:hAnsi="Courier New" w:cs="Courier New"/>
          <w:sz w:val="16"/>
        </w:rPr>
        <w:t xml:space="preserve"> </w:t>
      </w:r>
      <w:r w:rsidRPr="003F67E8">
        <w:rPr>
          <w:rFonts w:ascii="Courier New" w:eastAsia="Courier New" w:hAnsi="Courier New" w:cs="Courier New"/>
          <w:color w:val="FF0000"/>
          <w:sz w:val="16"/>
        </w:rPr>
        <w:t>encoding</w:t>
      </w:r>
      <w:r w:rsidRPr="003F67E8">
        <w:rPr>
          <w:rFonts w:ascii="Courier New" w:eastAsia="Courier New" w:hAnsi="Courier New" w:cs="Courier New"/>
          <w:sz w:val="16"/>
        </w:rPr>
        <w:t>=</w:t>
      </w:r>
      <w:r w:rsidRPr="003F67E8">
        <w:rPr>
          <w:rFonts w:ascii="Courier New" w:eastAsia="Courier New" w:hAnsi="Courier New" w:cs="Courier New"/>
          <w:color w:val="8000FF"/>
          <w:sz w:val="16"/>
        </w:rPr>
        <w:t>"utf-8"</w:t>
      </w:r>
      <w:r w:rsidRPr="003F67E8">
        <w:rPr>
          <w:rFonts w:ascii="Courier New" w:eastAsia="Courier New" w:hAnsi="Courier New" w:cs="Courier New"/>
          <w:color w:val="FF0000"/>
          <w:sz w:val="16"/>
          <w:highlight w:val="yellow"/>
        </w:rPr>
        <w:t>?&gt;</w:t>
      </w:r>
    </w:p>
    <w:p w14:paraId="1EE8A43A" w14:textId="77777777" w:rsidR="00C61A02" w:rsidRPr="003F67E8" w:rsidRDefault="00C61A02" w:rsidP="00C61A02">
      <w:r w:rsidRPr="003F67E8">
        <w:rPr>
          <w:rFonts w:ascii="Courier New" w:eastAsia="Courier New" w:hAnsi="Courier New" w:cs="Courier New"/>
          <w:color w:val="0000FF"/>
          <w:sz w:val="16"/>
        </w:rPr>
        <w:t>&lt;ROOT&gt;</w:t>
      </w:r>
    </w:p>
    <w:p w14:paraId="5DF112C5" w14:textId="77777777" w:rsidR="00C61A02" w:rsidRPr="003F67E8" w:rsidRDefault="00C61A02" w:rsidP="009C75CB">
      <w:pPr>
        <w:ind w:left="706"/>
      </w:pPr>
      <w:r w:rsidRPr="003F67E8">
        <w:rPr>
          <w:rFonts w:ascii="Courier New" w:eastAsia="Courier New" w:hAnsi="Courier New" w:cs="Courier New"/>
          <w:color w:val="0000FF"/>
          <w:sz w:val="16"/>
        </w:rPr>
        <w:t>&lt;Payments&gt;</w:t>
      </w:r>
    </w:p>
    <w:p w14:paraId="0469F745" w14:textId="268B5A2E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lastRenderedPageBreak/>
        <w:t>&lt;Payment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PaymentNo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Merch_id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"10500043"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OL_CODE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"2013-11-19 14:51:57.013"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OL_ID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"1002201775"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PaymentDate="20160331 00:00"</w:t>
      </w:r>
      <w:r w:rsidRPr="00AC2684" w:rsidDel="00562C0C">
        <w:rPr>
          <w:rFonts w:ascii="Courier New" w:eastAsia="Courier New" w:hAnsi="Courier New" w:cs="Courier New"/>
          <w:color w:val="FF0000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TotalSum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"1234.12"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Reason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"reason_test"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VATCalcMod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"111"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PaymentType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Vat_Sum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"12345.12345"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Document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 xml:space="preserve">"test_Document" </w:t>
      </w:r>
      <w:r w:rsidR="00144FF1" w:rsidRPr="004C2597">
        <w:rPr>
          <w:rFonts w:ascii="Courier New" w:hAnsi="Courier New" w:cs="Courier New"/>
          <w:color w:val="FF0000"/>
          <w:sz w:val="20"/>
          <w:szCs w:val="20"/>
          <w:lang w:val="en-US"/>
        </w:rPr>
        <w:t>PComp_Code</w:t>
      </w:r>
      <w:r w:rsidR="00144FF1" w:rsidRPr="004C2597">
        <w:rPr>
          <w:rFonts w:ascii="Courier New" w:hAnsi="Courier New" w:cs="Courier New"/>
          <w:sz w:val="20"/>
          <w:szCs w:val="20"/>
          <w:lang w:val="en-US"/>
        </w:rPr>
        <w:t>=</w:t>
      </w:r>
      <w:r w:rsidR="00144FF1" w:rsidRPr="004C2597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</w:t>
      </w:r>
      <w:r w:rsidR="00144FF1" w:rsidRPr="00144FF1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123</w:t>
      </w:r>
      <w:r w:rsidR="00144FF1" w:rsidRPr="004C2597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</w:t>
      </w:r>
      <w:r w:rsidR="00144FF1" w:rsidRPr="004C259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="00144FF1" w:rsidRPr="004C2597">
        <w:rPr>
          <w:rFonts w:ascii="Courier New" w:hAnsi="Courier New" w:cs="Courier New"/>
          <w:color w:val="FF0000"/>
          <w:sz w:val="20"/>
          <w:szCs w:val="20"/>
          <w:lang w:val="en-US"/>
        </w:rPr>
        <w:t>Cust_Id</w:t>
      </w:r>
      <w:r w:rsidR="00144FF1" w:rsidRPr="004C2597">
        <w:rPr>
          <w:rFonts w:ascii="Courier New" w:hAnsi="Courier New" w:cs="Courier New"/>
          <w:sz w:val="20"/>
          <w:szCs w:val="20"/>
          <w:lang w:val="en-US"/>
        </w:rPr>
        <w:t>=</w:t>
      </w:r>
      <w:r w:rsidR="00144FF1" w:rsidRPr="004C2597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"22"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703FD486" w14:textId="77777777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&lt;InvoicePayments&gt;</w:t>
      </w:r>
    </w:p>
    <w:p w14:paraId="5BC91D4D" w14:textId="77777777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&lt;InvoicePayment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Invoice_No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"2013-11-19 14:51:53.770"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&gt;</w:t>
      </w:r>
    </w:p>
    <w:p w14:paraId="4D76004B" w14:textId="77777777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&lt;InvoicePaymentsDetails&gt;</w:t>
      </w:r>
    </w:p>
    <w:p w14:paraId="42F6179C" w14:textId="3C556663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  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&lt;InvoicePaymentsDetail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ProductCode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"8190854"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LocalProductCode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"123.12"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Product_qty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"123.123"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"123.12"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144FF1" w:rsidRPr="004C2597">
        <w:rPr>
          <w:rFonts w:ascii="Courier New" w:hAnsi="Courier New" w:cs="Courier New"/>
          <w:color w:val="FF0000"/>
          <w:sz w:val="20"/>
          <w:szCs w:val="20"/>
          <w:lang w:val="en-US"/>
        </w:rPr>
        <w:t>Cust_Id</w:t>
      </w:r>
      <w:r w:rsidR="00144FF1" w:rsidRPr="004C2597">
        <w:rPr>
          <w:rFonts w:ascii="Courier New" w:hAnsi="Courier New" w:cs="Courier New"/>
          <w:sz w:val="20"/>
          <w:szCs w:val="20"/>
          <w:lang w:val="en-US"/>
        </w:rPr>
        <w:t>=</w:t>
      </w:r>
      <w:r w:rsidR="00144FF1" w:rsidRPr="004C2597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"22"</w:t>
      </w:r>
      <w:r w:rsidR="00144FF1" w:rsidRPr="004C259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75F497C1" w14:textId="3345A681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  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&lt;InvoicePaymentsDetail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ProductCode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"8190854"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LocalProductCode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Price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"123.12"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Product_qty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"123.123"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FF0000"/>
          <w:sz w:val="16"/>
          <w:lang w:val="en-US"/>
        </w:rPr>
        <w:t>VAT</w:t>
      </w:r>
      <w:r w:rsidRPr="00AC2684">
        <w:rPr>
          <w:rFonts w:ascii="Courier New" w:eastAsia="Courier New" w:hAnsi="Courier New" w:cs="Courier New"/>
          <w:sz w:val="16"/>
          <w:lang w:val="en-US"/>
        </w:rPr>
        <w:t>=</w:t>
      </w:r>
      <w:r w:rsidRPr="00AC2684">
        <w:rPr>
          <w:rFonts w:ascii="Courier New" w:eastAsia="Courier New" w:hAnsi="Courier New" w:cs="Courier New"/>
          <w:color w:val="8000FF"/>
          <w:sz w:val="16"/>
          <w:lang w:val="en-US"/>
        </w:rPr>
        <w:t>"123.12"</w:t>
      </w: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144FF1" w:rsidRPr="004C2597">
        <w:rPr>
          <w:rFonts w:ascii="Courier New" w:hAnsi="Courier New" w:cs="Courier New"/>
          <w:color w:val="FF0000"/>
          <w:sz w:val="20"/>
          <w:szCs w:val="20"/>
          <w:lang w:val="en-US"/>
        </w:rPr>
        <w:t>Cust_Id</w:t>
      </w:r>
      <w:r w:rsidR="00144FF1" w:rsidRPr="004C2597">
        <w:rPr>
          <w:rFonts w:ascii="Courier New" w:hAnsi="Courier New" w:cs="Courier New"/>
          <w:sz w:val="20"/>
          <w:szCs w:val="20"/>
          <w:lang w:val="en-US"/>
        </w:rPr>
        <w:t>=</w:t>
      </w:r>
      <w:r w:rsidR="00144FF1" w:rsidRPr="004C2597">
        <w:rPr>
          <w:rFonts w:ascii="Courier New" w:hAnsi="Courier New" w:cs="Courier New"/>
          <w:b/>
          <w:bCs/>
          <w:color w:val="8000FF"/>
          <w:sz w:val="20"/>
          <w:szCs w:val="20"/>
          <w:lang w:val="en-US"/>
        </w:rPr>
        <w:t>"22"</w:t>
      </w:r>
      <w:r w:rsidR="00144FF1" w:rsidRPr="004C2597">
        <w:rPr>
          <w:rFonts w:ascii="Courier New" w:hAnsi="Courier New" w:cs="Courier New"/>
          <w:sz w:val="20"/>
          <w:szCs w:val="20"/>
          <w:lang w:val="en-US"/>
        </w:rPr>
        <w:t xml:space="preserve">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/&gt;</w:t>
      </w:r>
    </w:p>
    <w:p w14:paraId="436ED062" w14:textId="77777777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&lt;/InvoicePaymentsDetails&gt;</w:t>
      </w:r>
    </w:p>
    <w:p w14:paraId="0D3D1074" w14:textId="77777777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&lt;/InvoicePayment&gt;</w:t>
      </w:r>
    </w:p>
    <w:p w14:paraId="7AACE53D" w14:textId="77777777" w:rsidR="00C61A02" w:rsidRPr="00AC2684" w:rsidRDefault="00C61A02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   </w:t>
      </w: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&lt;/InvoicePayments&gt;</w:t>
      </w:r>
    </w:p>
    <w:p w14:paraId="4A4393E3" w14:textId="5CEF1D7B" w:rsidR="00C61A02" w:rsidRPr="00AC2684" w:rsidRDefault="009C75CB" w:rsidP="009C75CB">
      <w:pPr>
        <w:ind w:firstLine="1412"/>
        <w:rPr>
          <w:lang w:val="en-US"/>
        </w:rPr>
      </w:pPr>
      <w:r w:rsidRPr="00AC2684">
        <w:rPr>
          <w:rFonts w:ascii="Courier New" w:eastAsia="Courier New" w:hAnsi="Courier New" w:cs="Courier New"/>
          <w:sz w:val="16"/>
          <w:lang w:val="en-US"/>
        </w:rPr>
        <w:t xml:space="preserve"> </w:t>
      </w:r>
      <w:r w:rsidR="00C61A02"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&lt;/Payment&gt;</w:t>
      </w:r>
    </w:p>
    <w:p w14:paraId="1D8D5185" w14:textId="77777777" w:rsidR="00C61A02" w:rsidRPr="00AC2684" w:rsidRDefault="00C61A02" w:rsidP="009C75CB">
      <w:pPr>
        <w:ind w:firstLine="706"/>
        <w:rPr>
          <w:lang w:val="en-US"/>
        </w:rPr>
      </w:pPr>
      <w:r w:rsidRPr="00AC2684">
        <w:rPr>
          <w:rFonts w:ascii="Courier New" w:eastAsia="Courier New" w:hAnsi="Courier New" w:cs="Courier New"/>
          <w:color w:val="0000FF"/>
          <w:sz w:val="16"/>
          <w:lang w:val="en-US"/>
        </w:rPr>
        <w:t>&lt;/Payments&gt;</w:t>
      </w:r>
    </w:p>
    <w:p w14:paraId="517D1DED" w14:textId="77777777" w:rsidR="00C61A02" w:rsidRPr="003F67E8" w:rsidRDefault="00C61A02" w:rsidP="009C75CB">
      <w:r w:rsidRPr="003F67E8">
        <w:rPr>
          <w:rFonts w:ascii="Courier New" w:eastAsia="Courier New" w:hAnsi="Courier New" w:cs="Courier New"/>
          <w:color w:val="0000FF"/>
          <w:sz w:val="16"/>
        </w:rPr>
        <w:t>&lt;/ROOT&gt;</w:t>
      </w:r>
    </w:p>
    <w:p w14:paraId="47F1F94B" w14:textId="77777777" w:rsidR="00C61A02" w:rsidRPr="003F67E8" w:rsidRDefault="00C61A02" w:rsidP="00C61A02"/>
    <w:p w14:paraId="28F5972D" w14:textId="77777777" w:rsidR="00C61A02" w:rsidRPr="003F67E8" w:rsidRDefault="00C61A02" w:rsidP="003F2974">
      <w:pPr>
        <w:spacing w:line="276" w:lineRule="auto"/>
      </w:pPr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Payments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содержитинформацию об оплатах, которые были экспортированы.</w:t>
      </w:r>
    </w:p>
    <w:p w14:paraId="70B56685" w14:textId="77777777" w:rsidR="00C61A02" w:rsidRPr="003F67E8" w:rsidRDefault="00C61A02" w:rsidP="003F2974"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Payment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конкретной оплате.</w:t>
      </w:r>
    </w:p>
    <w:p w14:paraId="7A2AFFF6" w14:textId="77777777" w:rsidR="00C61A02" w:rsidRPr="003F67E8" w:rsidRDefault="00C61A02" w:rsidP="003F2974"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InvoicePayments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об оплатах фактических продаж, которые были экспортированы.</w:t>
      </w:r>
    </w:p>
    <w:p w14:paraId="5EAA861D" w14:textId="77777777" w:rsidR="00C61A02" w:rsidRPr="003F67E8" w:rsidRDefault="00C61A02" w:rsidP="003F2974"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InvoicePayment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конкретной оплате фактических продаж.</w:t>
      </w:r>
    </w:p>
    <w:p w14:paraId="4EE7E937" w14:textId="77777777" w:rsidR="00C61A02" w:rsidRPr="003F67E8" w:rsidRDefault="00C61A02" w:rsidP="003F2974"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InvoicePaymentsDetails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деталях оплат фактических продаж, которые были экспортированы.</w:t>
      </w:r>
    </w:p>
    <w:p w14:paraId="31EAC54A" w14:textId="77777777" w:rsidR="00C61A02" w:rsidRPr="003F67E8" w:rsidRDefault="00C61A02" w:rsidP="003F2974">
      <w:r w:rsidRPr="003F67E8">
        <w:rPr>
          <w:rFonts w:ascii="Courier New" w:eastAsia="Courier New" w:hAnsi="Courier New" w:cs="Courier New"/>
          <w:color w:val="0000FF"/>
          <w:sz w:val="20"/>
        </w:rPr>
        <w:t>&lt;</w:t>
      </w:r>
      <w:r w:rsidRPr="003F67E8">
        <w:rPr>
          <w:rFonts w:ascii="Courier New" w:eastAsia="Courier New" w:hAnsi="Courier New" w:cs="Courier New"/>
          <w:color w:val="A31515"/>
          <w:sz w:val="20"/>
        </w:rPr>
        <w:t>InvoicePaymentsDetail</w:t>
      </w:r>
      <w:r w:rsidRPr="003F67E8">
        <w:rPr>
          <w:rFonts w:ascii="Courier New" w:eastAsia="Courier New" w:hAnsi="Courier New" w:cs="Courier New"/>
          <w:color w:val="0000FF"/>
          <w:sz w:val="20"/>
        </w:rPr>
        <w:t xml:space="preserve">&gt; </w:t>
      </w:r>
      <w:r w:rsidRPr="003F67E8">
        <w:rPr>
          <w:rFonts w:ascii="Courier New" w:eastAsia="Courier New" w:hAnsi="Courier New" w:cs="Courier New"/>
          <w:sz w:val="20"/>
        </w:rPr>
        <w:t>тег содержит информацию о конкретной детали оплат фактических продаж.</w:t>
      </w:r>
    </w:p>
    <w:p w14:paraId="19D049E4" w14:textId="77777777" w:rsidR="00C62EB6" w:rsidRPr="003F67E8" w:rsidRDefault="00C62EB6" w:rsidP="00C62EB6">
      <w:pPr>
        <w:rPr>
          <w:lang w:eastAsia="en-US"/>
        </w:rPr>
      </w:pPr>
      <w:bookmarkStart w:id="3574" w:name="_Toc470021323"/>
      <w:bookmarkStart w:id="3575" w:name="_Toc470025486"/>
      <w:bookmarkStart w:id="3576" w:name="_Toc470029649"/>
      <w:bookmarkStart w:id="3577" w:name="_Toc470021324"/>
      <w:bookmarkStart w:id="3578" w:name="_Toc470025487"/>
      <w:bookmarkStart w:id="3579" w:name="_Toc470029650"/>
      <w:bookmarkStart w:id="3580" w:name="_Toc470021325"/>
      <w:bookmarkStart w:id="3581" w:name="_Toc470025488"/>
      <w:bookmarkStart w:id="3582" w:name="_Toc470029651"/>
      <w:bookmarkStart w:id="3583" w:name="_Toc470021326"/>
      <w:bookmarkStart w:id="3584" w:name="_Toc470025489"/>
      <w:bookmarkStart w:id="3585" w:name="_Toc470029652"/>
      <w:bookmarkStart w:id="3586" w:name="_Toc470021348"/>
      <w:bookmarkStart w:id="3587" w:name="_Toc470025511"/>
      <w:bookmarkStart w:id="3588" w:name="_Toc470029674"/>
      <w:bookmarkStart w:id="3589" w:name="_Toc470021355"/>
      <w:bookmarkStart w:id="3590" w:name="_Toc470025518"/>
      <w:bookmarkStart w:id="3591" w:name="_Toc470029681"/>
      <w:bookmarkStart w:id="3592" w:name="_Toc470021362"/>
      <w:bookmarkStart w:id="3593" w:name="_Toc470025525"/>
      <w:bookmarkStart w:id="3594" w:name="_Toc470029688"/>
      <w:bookmarkStart w:id="3595" w:name="_Toc470021369"/>
      <w:bookmarkStart w:id="3596" w:name="_Toc470025532"/>
      <w:bookmarkStart w:id="3597" w:name="_Toc470029695"/>
      <w:bookmarkStart w:id="3598" w:name="_Toc235273252"/>
      <w:bookmarkStart w:id="3599" w:name="_Toc470021383"/>
      <w:bookmarkStart w:id="3600" w:name="_Toc470025546"/>
      <w:bookmarkStart w:id="3601" w:name="_Toc470029709"/>
      <w:bookmarkStart w:id="3602" w:name="_Toc470021384"/>
      <w:bookmarkStart w:id="3603" w:name="_Toc470025547"/>
      <w:bookmarkStart w:id="3604" w:name="_Toc470029710"/>
      <w:bookmarkStart w:id="3605" w:name="_Toc470021385"/>
      <w:bookmarkStart w:id="3606" w:name="_Toc470025548"/>
      <w:bookmarkStart w:id="3607" w:name="_Toc470029711"/>
      <w:bookmarkStart w:id="3608" w:name="_Toc470021386"/>
      <w:bookmarkStart w:id="3609" w:name="_Toc470025549"/>
      <w:bookmarkStart w:id="3610" w:name="_Toc470029712"/>
      <w:bookmarkStart w:id="3611" w:name="_Toc470021387"/>
      <w:bookmarkStart w:id="3612" w:name="_Toc470025550"/>
      <w:bookmarkStart w:id="3613" w:name="_Toc470029713"/>
      <w:bookmarkStart w:id="3614" w:name="_Toc235273254"/>
      <w:bookmarkStart w:id="3615" w:name="_Toc470021416"/>
      <w:bookmarkStart w:id="3616" w:name="_Toc470025579"/>
      <w:bookmarkStart w:id="3617" w:name="_Toc470029742"/>
      <w:bookmarkStart w:id="3618" w:name="_Toc470021417"/>
      <w:bookmarkStart w:id="3619" w:name="_Toc470025580"/>
      <w:bookmarkStart w:id="3620" w:name="_Toc470029743"/>
      <w:bookmarkStart w:id="3621" w:name="_Toc470021418"/>
      <w:bookmarkStart w:id="3622" w:name="_Toc470025581"/>
      <w:bookmarkStart w:id="3623" w:name="_Toc470029744"/>
      <w:bookmarkStart w:id="3624" w:name="_Toc470021419"/>
      <w:bookmarkStart w:id="3625" w:name="_Toc470025582"/>
      <w:bookmarkStart w:id="3626" w:name="_Toc470029745"/>
      <w:bookmarkStart w:id="3627" w:name="_Toc470021441"/>
      <w:bookmarkStart w:id="3628" w:name="_Toc470025604"/>
      <w:bookmarkStart w:id="3629" w:name="_Toc470029767"/>
      <w:bookmarkStart w:id="3630" w:name="_Toc470021448"/>
      <w:bookmarkStart w:id="3631" w:name="_Toc470025611"/>
      <w:bookmarkStart w:id="3632" w:name="_Toc470029774"/>
      <w:bookmarkStart w:id="3633" w:name="_Toc470021455"/>
      <w:bookmarkStart w:id="3634" w:name="_Toc470025618"/>
      <w:bookmarkStart w:id="3635" w:name="_Toc470029781"/>
      <w:bookmarkStart w:id="3636" w:name="_Toc470021462"/>
      <w:bookmarkStart w:id="3637" w:name="_Toc470025625"/>
      <w:bookmarkStart w:id="3638" w:name="_Toc470029788"/>
      <w:bookmarkStart w:id="3639" w:name="_Toc470021476"/>
      <w:bookmarkStart w:id="3640" w:name="_Toc470025639"/>
      <w:bookmarkStart w:id="3641" w:name="_Toc470029802"/>
      <w:bookmarkStart w:id="3642" w:name="_Toc470021477"/>
      <w:bookmarkStart w:id="3643" w:name="_Toc470025640"/>
      <w:bookmarkStart w:id="3644" w:name="_Toc470029803"/>
      <w:bookmarkStart w:id="3645" w:name="_Toc470021478"/>
      <w:bookmarkStart w:id="3646" w:name="_Toc470025641"/>
      <w:bookmarkStart w:id="3647" w:name="_Toc470029804"/>
      <w:bookmarkStart w:id="3648" w:name="_Toc470021479"/>
      <w:bookmarkStart w:id="3649" w:name="_Toc470025642"/>
      <w:bookmarkStart w:id="3650" w:name="_Toc470029805"/>
      <w:bookmarkStart w:id="3651" w:name="_Toc470021480"/>
      <w:bookmarkStart w:id="3652" w:name="_Toc470025643"/>
      <w:bookmarkStart w:id="3653" w:name="_Toc470029806"/>
      <w:bookmarkStart w:id="3654" w:name="_Toc470021481"/>
      <w:bookmarkStart w:id="3655" w:name="_Toc470025644"/>
      <w:bookmarkStart w:id="3656" w:name="_Toc470029807"/>
      <w:bookmarkStart w:id="3657" w:name="_Toc470010908"/>
      <w:bookmarkStart w:id="3658" w:name="_Toc470011165"/>
      <w:bookmarkStart w:id="3659" w:name="_Toc470021482"/>
      <w:bookmarkStart w:id="3660" w:name="_Toc470025645"/>
      <w:bookmarkStart w:id="3661" w:name="_Toc470029808"/>
      <w:bookmarkStart w:id="3662" w:name="_Toc470010909"/>
      <w:bookmarkStart w:id="3663" w:name="_Toc470011166"/>
      <w:bookmarkStart w:id="3664" w:name="_Toc470021483"/>
      <w:bookmarkStart w:id="3665" w:name="_Toc470025646"/>
      <w:bookmarkStart w:id="3666" w:name="_Toc470029809"/>
      <w:bookmarkStart w:id="3667" w:name="_Toc470010924"/>
      <w:bookmarkStart w:id="3668" w:name="_Toc470011181"/>
      <w:bookmarkStart w:id="3669" w:name="_Toc470021498"/>
      <w:bookmarkStart w:id="3670" w:name="_Toc470025661"/>
      <w:bookmarkStart w:id="3671" w:name="_Toc470029824"/>
      <w:bookmarkStart w:id="3672" w:name="_Toc470010931"/>
      <w:bookmarkStart w:id="3673" w:name="_Toc470011188"/>
      <w:bookmarkStart w:id="3674" w:name="_Toc470021505"/>
      <w:bookmarkStart w:id="3675" w:name="_Toc470025668"/>
      <w:bookmarkStart w:id="3676" w:name="_Toc470029831"/>
      <w:bookmarkStart w:id="3677" w:name="_Toc470010938"/>
      <w:bookmarkStart w:id="3678" w:name="_Toc470011195"/>
      <w:bookmarkStart w:id="3679" w:name="_Toc470021512"/>
      <w:bookmarkStart w:id="3680" w:name="_Toc470025675"/>
      <w:bookmarkStart w:id="3681" w:name="_Toc470029838"/>
      <w:bookmarkStart w:id="3682" w:name="_Toc470010945"/>
      <w:bookmarkStart w:id="3683" w:name="_Toc470011202"/>
      <w:bookmarkStart w:id="3684" w:name="_Toc470021519"/>
      <w:bookmarkStart w:id="3685" w:name="_Toc470025682"/>
      <w:bookmarkStart w:id="3686" w:name="_Toc470029845"/>
      <w:bookmarkStart w:id="3687" w:name="_Toc470010952"/>
      <w:bookmarkStart w:id="3688" w:name="_Toc470011209"/>
      <w:bookmarkStart w:id="3689" w:name="_Toc470021526"/>
      <w:bookmarkStart w:id="3690" w:name="_Toc470025689"/>
      <w:bookmarkStart w:id="3691" w:name="_Toc470029852"/>
      <w:bookmarkStart w:id="3692" w:name="_Toc470010959"/>
      <w:bookmarkStart w:id="3693" w:name="_Toc470011216"/>
      <w:bookmarkStart w:id="3694" w:name="_Toc470021533"/>
      <w:bookmarkStart w:id="3695" w:name="_Toc470025696"/>
      <w:bookmarkStart w:id="3696" w:name="_Toc470029859"/>
      <w:bookmarkStart w:id="3697" w:name="_Toc470010966"/>
      <w:bookmarkStart w:id="3698" w:name="_Toc470011223"/>
      <w:bookmarkStart w:id="3699" w:name="_Toc470021540"/>
      <w:bookmarkStart w:id="3700" w:name="_Toc470025703"/>
      <w:bookmarkStart w:id="3701" w:name="_Toc470029866"/>
      <w:bookmarkStart w:id="3702" w:name="_Toc470010973"/>
      <w:bookmarkStart w:id="3703" w:name="_Toc470011230"/>
      <w:bookmarkStart w:id="3704" w:name="_Toc470021547"/>
      <w:bookmarkStart w:id="3705" w:name="_Toc470025710"/>
      <w:bookmarkStart w:id="3706" w:name="_Toc470029873"/>
      <w:bookmarkStart w:id="3707" w:name="_Toc470010980"/>
      <w:bookmarkStart w:id="3708" w:name="_Toc470011237"/>
      <w:bookmarkStart w:id="3709" w:name="_Toc470021554"/>
      <w:bookmarkStart w:id="3710" w:name="_Toc470025717"/>
      <w:bookmarkStart w:id="3711" w:name="_Toc470029880"/>
      <w:bookmarkStart w:id="3712" w:name="_Toc470010987"/>
      <w:bookmarkStart w:id="3713" w:name="_Toc470011244"/>
      <w:bookmarkStart w:id="3714" w:name="_Toc470021561"/>
      <w:bookmarkStart w:id="3715" w:name="_Toc470025724"/>
      <w:bookmarkStart w:id="3716" w:name="_Toc470029887"/>
      <w:bookmarkStart w:id="3717" w:name="_Toc470010994"/>
      <w:bookmarkStart w:id="3718" w:name="_Toc470011251"/>
      <w:bookmarkStart w:id="3719" w:name="_Toc470021568"/>
      <w:bookmarkStart w:id="3720" w:name="_Toc470025731"/>
      <w:bookmarkStart w:id="3721" w:name="_Toc470029894"/>
      <w:bookmarkStart w:id="3722" w:name="_Toc470011001"/>
      <w:bookmarkStart w:id="3723" w:name="_Toc470011258"/>
      <w:bookmarkStart w:id="3724" w:name="_Toc470021575"/>
      <w:bookmarkStart w:id="3725" w:name="_Toc470025738"/>
      <w:bookmarkStart w:id="3726" w:name="_Toc470029901"/>
      <w:bookmarkStart w:id="3727" w:name="_Toc470011008"/>
      <w:bookmarkStart w:id="3728" w:name="_Toc470011265"/>
      <w:bookmarkStart w:id="3729" w:name="_Toc470021582"/>
      <w:bookmarkStart w:id="3730" w:name="_Toc470025745"/>
      <w:bookmarkStart w:id="3731" w:name="_Toc470029908"/>
      <w:bookmarkStart w:id="3732" w:name="_Toc470011022"/>
      <w:bookmarkStart w:id="3733" w:name="_Toc470011279"/>
      <w:bookmarkStart w:id="3734" w:name="_Toc470021596"/>
      <w:bookmarkStart w:id="3735" w:name="_Toc470025759"/>
      <w:bookmarkStart w:id="3736" w:name="_Toc470029922"/>
      <w:bookmarkStart w:id="3737" w:name="_Toc470011023"/>
      <w:bookmarkStart w:id="3738" w:name="_Toc470011280"/>
      <w:bookmarkStart w:id="3739" w:name="_Toc470021597"/>
      <w:bookmarkStart w:id="3740" w:name="_Toc470025760"/>
      <w:bookmarkStart w:id="3741" w:name="_Toc470029923"/>
      <w:bookmarkStart w:id="3742" w:name="_Toc470011024"/>
      <w:bookmarkStart w:id="3743" w:name="_Toc470011281"/>
      <w:bookmarkStart w:id="3744" w:name="_Toc470021598"/>
      <w:bookmarkStart w:id="3745" w:name="_Toc470025761"/>
      <w:bookmarkStart w:id="3746" w:name="_Toc470029924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</w:p>
    <w:p w14:paraId="2C6B8C0D" w14:textId="6F81060F" w:rsidR="003F2974" w:rsidRPr="003F67E8" w:rsidRDefault="003F2974" w:rsidP="00980F1D">
      <w:pPr>
        <w:pStyle w:val="1"/>
        <w:tabs>
          <w:tab w:val="clear" w:pos="1080"/>
        </w:tabs>
        <w:ind w:left="426" w:hanging="426"/>
        <w:rPr>
          <w:rStyle w:val="afff4"/>
          <w:b/>
          <w:lang w:val="ru-RU"/>
        </w:rPr>
      </w:pPr>
      <w:bookmarkStart w:id="3747" w:name="_Таблица_типов_движений."/>
      <w:bookmarkStart w:id="3748" w:name="_Toc503529965"/>
      <w:bookmarkEnd w:id="3747"/>
      <w:r w:rsidRPr="003F67E8">
        <w:rPr>
          <w:rStyle w:val="afff4"/>
          <w:b/>
          <w:lang w:val="ru-RU"/>
        </w:rPr>
        <w:t>Таблица типов движений</w:t>
      </w:r>
      <w:bookmarkEnd w:id="3748"/>
    </w:p>
    <w:p w14:paraId="3CD81D00" w14:textId="34E8A5A4" w:rsidR="003F2974" w:rsidRPr="003F67E8" w:rsidRDefault="003F2974" w:rsidP="00572DD9">
      <w:pPr>
        <w:ind w:firstLine="567"/>
        <w:rPr>
          <w:rStyle w:val="afff4"/>
          <w:b w:val="0"/>
        </w:rPr>
      </w:pPr>
      <w:r w:rsidRPr="003F67E8">
        <w:rPr>
          <w:rStyle w:val="afff4"/>
          <w:b w:val="0"/>
        </w:rPr>
        <w:t>«Да» в таблице означает что тип движения используется в SALINH или SALOUTH, «Нет» соответственно – не используется.</w:t>
      </w:r>
    </w:p>
    <w:p w14:paraId="4ED870D6" w14:textId="77777777" w:rsidR="003F2974" w:rsidRPr="003F67E8" w:rsidRDefault="003F2974" w:rsidP="003F2974">
      <w:pPr>
        <w:rPr>
          <w:rStyle w:val="afff4"/>
          <w:b w:val="0"/>
        </w:rPr>
      </w:pPr>
    </w:p>
    <w:p w14:paraId="751F0F5D" w14:textId="77777777" w:rsidR="00C62EB6" w:rsidRPr="003F67E8" w:rsidRDefault="00C62EB6" w:rsidP="00C62EB6">
      <w:pPr>
        <w:ind w:left="708"/>
        <w:rPr>
          <w:b/>
          <w:sz w:val="22"/>
          <w:szCs w:val="22"/>
        </w:rPr>
      </w:pPr>
      <w:r w:rsidRPr="003F67E8">
        <w:rPr>
          <w:b/>
          <w:sz w:val="22"/>
          <w:szCs w:val="22"/>
        </w:rPr>
        <w:t xml:space="preserve">Таблица соответствий типам движения </w:t>
      </w:r>
    </w:p>
    <w:tbl>
      <w:tblPr>
        <w:tblW w:w="9437" w:type="dxa"/>
        <w:tblInd w:w="4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3"/>
        <w:gridCol w:w="2697"/>
        <w:gridCol w:w="1980"/>
        <w:gridCol w:w="2237"/>
      </w:tblGrid>
      <w:tr w:rsidR="00C62EB6" w:rsidRPr="003F67E8" w14:paraId="468F1CCD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D4BE9" w14:textId="77777777" w:rsidR="00C62EB6" w:rsidRPr="003F67E8" w:rsidRDefault="00C62EB6" w:rsidP="007C0F20">
            <w:pPr>
              <w:jc w:val="center"/>
              <w:rPr>
                <w:b/>
                <w:bCs/>
              </w:rPr>
            </w:pPr>
            <w:r w:rsidRPr="003F67E8">
              <w:rPr>
                <w:b/>
                <w:bCs/>
              </w:rPr>
              <w:t>ТИП ДВИЖЕНИЯ</w:t>
            </w:r>
          </w:p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5FD7E" w14:textId="77777777" w:rsidR="00C62EB6" w:rsidRPr="003F67E8" w:rsidRDefault="00C62EB6" w:rsidP="007C0F20">
            <w:pPr>
              <w:jc w:val="center"/>
              <w:rPr>
                <w:b/>
                <w:bCs/>
              </w:rPr>
            </w:pPr>
            <w:r w:rsidRPr="003F67E8">
              <w:rPr>
                <w:b/>
                <w:bCs/>
              </w:rPr>
              <w:t>ОПИСАНИЕ, ПРИМЕРЫ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A8811" w14:textId="77777777" w:rsidR="00C62EB6" w:rsidRPr="003F67E8" w:rsidRDefault="00C62EB6" w:rsidP="007C0F20">
            <w:pPr>
              <w:jc w:val="center"/>
              <w:rPr>
                <w:b/>
                <w:bCs/>
              </w:rPr>
            </w:pPr>
            <w:r w:rsidRPr="003F67E8">
              <w:rPr>
                <w:b/>
                <w:bCs/>
              </w:rPr>
              <w:t>SALINH (</w:t>
            </w:r>
            <w:r w:rsidRPr="003F67E8">
              <w:rPr>
                <w:b/>
                <w:bCs/>
                <w:sz w:val="20"/>
                <w:szCs w:val="20"/>
              </w:rPr>
              <w:t>только взаимоотношения с поставщиком (приходы, возвраты поставщику)</w:t>
            </w:r>
            <w:r w:rsidRPr="003F67E8">
              <w:rPr>
                <w:b/>
                <w:bCs/>
              </w:rPr>
              <w:t>), знак SALIND.QTY  (</w:t>
            </w:r>
            <w:r w:rsidRPr="003F67E8">
              <w:rPr>
                <w:b/>
                <w:bCs/>
                <w:sz w:val="20"/>
                <w:szCs w:val="20"/>
              </w:rPr>
              <w:t>«+» - увеличение остатков,  «-» - уменьшение остатков</w:t>
            </w:r>
            <w:r w:rsidRPr="003F67E8">
              <w:rPr>
                <w:b/>
                <w:bCs/>
              </w:rPr>
              <w:t>)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2BDFC" w14:textId="77777777" w:rsidR="00C62EB6" w:rsidRPr="003F67E8" w:rsidRDefault="00C62EB6" w:rsidP="007C0F20">
            <w:pPr>
              <w:jc w:val="center"/>
              <w:rPr>
                <w:b/>
                <w:bCs/>
              </w:rPr>
            </w:pPr>
            <w:r w:rsidRPr="003F67E8">
              <w:rPr>
                <w:b/>
                <w:bCs/>
              </w:rPr>
              <w:t>SALOUTH (</w:t>
            </w:r>
            <w:r w:rsidRPr="003F67E8">
              <w:rPr>
                <w:b/>
                <w:bCs/>
                <w:sz w:val="20"/>
                <w:szCs w:val="20"/>
              </w:rPr>
              <w:t>взаимоотношения с клиентами (продажи, возвраты от клиентов) и внутренние перемещения, корректировки</w:t>
            </w:r>
            <w:r w:rsidRPr="003F67E8">
              <w:rPr>
                <w:b/>
                <w:bCs/>
              </w:rPr>
              <w:t>), знак SALOUTD.QTY (</w:t>
            </w:r>
            <w:r w:rsidRPr="003F67E8">
              <w:rPr>
                <w:b/>
                <w:bCs/>
                <w:sz w:val="20"/>
                <w:szCs w:val="20"/>
              </w:rPr>
              <w:t>«+» - уменьшение остатков,  «-» - увеличение остатков</w:t>
            </w:r>
            <w:r w:rsidRPr="003F67E8">
              <w:rPr>
                <w:b/>
                <w:bCs/>
              </w:rPr>
              <w:t>)</w:t>
            </w:r>
          </w:p>
        </w:tc>
      </w:tr>
      <w:tr w:rsidR="00C62EB6" w:rsidRPr="003F67E8" w14:paraId="76CC85E0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0BD69" w14:textId="77777777" w:rsidR="00C62EB6" w:rsidRPr="003F67E8" w:rsidRDefault="00C62EB6" w:rsidP="007C0F20">
            <w:r w:rsidRPr="003F67E8">
              <w:t xml:space="preserve">«1» </w:t>
            </w:r>
          </w:p>
          <w:p w14:paraId="637F5649" w14:textId="77777777" w:rsidR="00C62EB6" w:rsidRPr="003F67E8" w:rsidRDefault="00C62EB6" w:rsidP="007C0F20"/>
          <w:p w14:paraId="271E1326" w14:textId="77777777" w:rsidR="00C62EB6" w:rsidRPr="003F67E8" w:rsidRDefault="00C62EB6" w:rsidP="007C0F20">
            <w:r w:rsidRPr="003F67E8">
              <w:t>ДЛЯ ПРИХОДОВ ОТ ПОСТАВЩИКА</w:t>
            </w:r>
          </w:p>
          <w:p w14:paraId="47D17078" w14:textId="77777777" w:rsidR="00C62EB6" w:rsidRPr="003F67E8" w:rsidRDefault="00C62EB6" w:rsidP="007C0F20"/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4995D" w14:textId="77777777" w:rsidR="00C62EB6" w:rsidRPr="003F67E8" w:rsidRDefault="00C62EB6" w:rsidP="007C0F20">
            <w:r w:rsidRPr="003F67E8">
              <w:t>Хотя фабрика одна, поставщиков в учетной системе может быть несколько.</w:t>
            </w:r>
          </w:p>
          <w:p w14:paraId="1F0C6299" w14:textId="77777777" w:rsidR="00C62EB6" w:rsidRPr="003F67E8" w:rsidRDefault="00C62EB6" w:rsidP="007C0F20"/>
          <w:p w14:paraId="392F4AF1" w14:textId="77777777" w:rsidR="00C62EB6" w:rsidRPr="003F67E8" w:rsidRDefault="00C62EB6" w:rsidP="007C0F20">
            <w:r w:rsidRPr="003F67E8">
              <w:t>Может быть несколько фабрик-поставщиков.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AE4B4" w14:textId="77777777" w:rsidR="00C62EB6" w:rsidRPr="003F67E8" w:rsidRDefault="00C62EB6" w:rsidP="007C0F20">
            <w:r w:rsidRPr="003F67E8">
              <w:t>Да, [+]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4AF79" w14:textId="77777777" w:rsidR="00C62EB6" w:rsidRPr="003F67E8" w:rsidRDefault="00C62EB6" w:rsidP="007C0F20">
            <w:r w:rsidRPr="003F67E8">
              <w:t>Нет</w:t>
            </w:r>
          </w:p>
        </w:tc>
      </w:tr>
      <w:tr w:rsidR="00C62EB6" w:rsidRPr="003F67E8" w14:paraId="43A37B8A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8E92C" w14:textId="77777777" w:rsidR="00C62EB6" w:rsidRPr="003F67E8" w:rsidRDefault="00C62EB6" w:rsidP="007C0F20">
            <w:r w:rsidRPr="003F67E8">
              <w:lastRenderedPageBreak/>
              <w:t xml:space="preserve">«2» </w:t>
            </w:r>
          </w:p>
          <w:p w14:paraId="65560E21" w14:textId="77777777" w:rsidR="00C62EB6" w:rsidRPr="003F67E8" w:rsidRDefault="00C62EB6" w:rsidP="007C0F20"/>
          <w:p w14:paraId="3168FD54" w14:textId="77777777" w:rsidR="00C62EB6" w:rsidRPr="003F67E8" w:rsidRDefault="00C62EB6" w:rsidP="007C0F20">
            <w:r w:rsidRPr="003F67E8">
              <w:t>РАСХОДНЫЕ ДОКУМЕНТЫ ПРОДАЖ</w:t>
            </w:r>
          </w:p>
          <w:p w14:paraId="23CB443A" w14:textId="77777777" w:rsidR="00C62EB6" w:rsidRPr="003F67E8" w:rsidRDefault="00C62EB6" w:rsidP="007C0F20"/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52E33" w14:textId="77777777" w:rsidR="00C62EB6" w:rsidRPr="003F67E8" w:rsidRDefault="00C62EB6" w:rsidP="007C0F20">
            <w:r w:rsidRPr="003F67E8">
              <w:t>Расходные накладные.</w:t>
            </w:r>
          </w:p>
          <w:p w14:paraId="09CA3F29" w14:textId="77777777" w:rsidR="00C62EB6" w:rsidRPr="003F67E8" w:rsidRDefault="00C62EB6" w:rsidP="007C0F20"/>
          <w:p w14:paraId="2EE5B933" w14:textId="77777777" w:rsidR="00C62EB6" w:rsidRPr="003F67E8" w:rsidRDefault="00C62EB6" w:rsidP="007C0F20">
            <w:r w:rsidRPr="003F67E8">
              <w:t>«Вычерки» (прямые корректировки накладных) в учетной системе оформляются путем редактирования оригинальной накладной.</w:t>
            </w:r>
          </w:p>
          <w:p w14:paraId="3DFEA0EF" w14:textId="77777777" w:rsidR="00C62EB6" w:rsidRPr="003F67E8" w:rsidRDefault="00C62EB6" w:rsidP="007C0F20">
            <w:r w:rsidRPr="003F67E8">
              <w:t>Такую накладную достаточно перезагрузить в SWE.</w:t>
            </w:r>
          </w:p>
          <w:p w14:paraId="6C70CEA2" w14:textId="77777777" w:rsidR="00C62EB6" w:rsidRPr="003F67E8" w:rsidRDefault="00C62EB6" w:rsidP="007C0F20">
            <w:r w:rsidRPr="003F67E8">
              <w:t>Не нужно импортировать сопутствующие «вычерку» дополнительные накладные (приход, списание).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40693" w14:textId="77777777" w:rsidR="00C62EB6" w:rsidRPr="003F67E8" w:rsidRDefault="00C62EB6" w:rsidP="007C0F20">
            <w:r w:rsidRPr="003F67E8">
              <w:t>Нет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D1AA2" w14:textId="77777777" w:rsidR="00C62EB6" w:rsidRPr="003F67E8" w:rsidRDefault="00C62EB6" w:rsidP="007C0F20">
            <w:r w:rsidRPr="003F67E8">
              <w:t>Да, [+]</w:t>
            </w:r>
          </w:p>
        </w:tc>
      </w:tr>
      <w:tr w:rsidR="00C62EB6" w:rsidRPr="003F67E8" w14:paraId="1770E9B6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729EE" w14:textId="77777777" w:rsidR="00C62EB6" w:rsidRPr="003F67E8" w:rsidRDefault="00C62EB6" w:rsidP="007C0F20">
            <w:r w:rsidRPr="003F67E8">
              <w:t xml:space="preserve">«3» </w:t>
            </w:r>
          </w:p>
          <w:p w14:paraId="00A096A3" w14:textId="77777777" w:rsidR="00C62EB6" w:rsidRPr="003F67E8" w:rsidRDefault="00C62EB6" w:rsidP="007C0F20"/>
          <w:p w14:paraId="2BBF9267" w14:textId="77777777" w:rsidR="00C62EB6" w:rsidRPr="003F67E8" w:rsidRDefault="00C62EB6" w:rsidP="007C0F20">
            <w:r w:rsidRPr="003F67E8">
              <w:rPr>
                <w:rStyle w:val="affb"/>
                <w:sz w:val="24"/>
                <w:szCs w:val="24"/>
              </w:rPr>
              <w:t>ДЛЯ ДВИЖЕНИЯ ПРОДУКЦИИ С ДОПОЛНИТЕЛЬНОЙ СКИДКОЙ В РАМКАХ ПРОВЕДЕНИЯ ПРОМОАКЦИЙ</w:t>
            </w:r>
          </w:p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0532E" w14:textId="77777777" w:rsidR="00C62EB6" w:rsidRPr="003F67E8" w:rsidRDefault="00C62EB6" w:rsidP="007C0F20">
            <w:r w:rsidRPr="003F67E8">
              <w:t>Расходные накладные, сопровождающие товары с дополнительной скидкой в рамках промоактивностей, в том числе проводимых по инициативе дистрибьютора. В этом типе движения участвует товар Заказчика, закупленной Дистрибьютором по стандартному прайсу, либо с учётом Временных Скидок (TPR)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40847" w14:textId="77777777" w:rsidR="00C62EB6" w:rsidRPr="003F67E8" w:rsidRDefault="00C62EB6" w:rsidP="007C0F20">
            <w:pPr>
              <w:rPr>
                <w:strike/>
              </w:rPr>
            </w:pPr>
            <w:r w:rsidRPr="003F67E8">
              <w:t>Нет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E7810" w14:textId="77777777" w:rsidR="00C62EB6" w:rsidRPr="003F67E8" w:rsidRDefault="00C62EB6" w:rsidP="007C0F20">
            <w:r w:rsidRPr="003F67E8">
              <w:t>Да, [+]</w:t>
            </w:r>
          </w:p>
        </w:tc>
      </w:tr>
      <w:tr w:rsidR="00C62EB6" w:rsidRPr="003F67E8" w14:paraId="129B47CC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2B42C" w14:textId="77777777" w:rsidR="00C62EB6" w:rsidRPr="003F67E8" w:rsidRDefault="00C62EB6" w:rsidP="007C0F20">
            <w:r w:rsidRPr="003F67E8">
              <w:t xml:space="preserve">«4» </w:t>
            </w:r>
          </w:p>
          <w:p w14:paraId="0586D9A6" w14:textId="77777777" w:rsidR="00C62EB6" w:rsidRPr="003F67E8" w:rsidRDefault="00C62EB6" w:rsidP="007C0F20"/>
          <w:p w14:paraId="21586ABB" w14:textId="77777777" w:rsidR="00C62EB6" w:rsidRPr="003F67E8" w:rsidRDefault="00C62EB6" w:rsidP="007C0F20">
            <w:r w:rsidRPr="003F67E8">
              <w:t>ДЛЯ ВОЗВРАТОВ</w:t>
            </w:r>
          </w:p>
          <w:p w14:paraId="58034EF7" w14:textId="77777777" w:rsidR="00C62EB6" w:rsidRPr="003F67E8" w:rsidRDefault="00C62EB6" w:rsidP="007C0F20"/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93B11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 xml:space="preserve">Возвратные накладные (бухгалтерское сторно) или расходные накладные с признаком «возврат поставщику» - писать в SALINH. </w:t>
            </w:r>
          </w:p>
          <w:p w14:paraId="215BACC8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lastRenderedPageBreak/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>Возвратные накладные от контрагента или приходные накладные на склад с признаком «возврат от контрагента» - в SALOUTH.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03192" w14:textId="77777777" w:rsidR="00C62EB6" w:rsidRPr="003F67E8" w:rsidRDefault="00C62EB6" w:rsidP="007C0F20">
            <w:r w:rsidRPr="003F67E8">
              <w:lastRenderedPageBreak/>
              <w:t>Да, [-]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AA1BB" w14:textId="77777777" w:rsidR="00C62EB6" w:rsidRPr="003F67E8" w:rsidRDefault="00C62EB6" w:rsidP="007C0F20">
            <w:r w:rsidRPr="003F67E8">
              <w:t>Да, [-]</w:t>
            </w:r>
          </w:p>
        </w:tc>
      </w:tr>
      <w:tr w:rsidR="00C62EB6" w:rsidRPr="003F67E8" w14:paraId="4D41D58E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E0DCF" w14:textId="77777777" w:rsidR="00C62EB6" w:rsidRPr="003F67E8" w:rsidRDefault="00C62EB6" w:rsidP="007C0F20">
            <w:r w:rsidRPr="003F67E8">
              <w:t>«5»</w:t>
            </w:r>
          </w:p>
          <w:p w14:paraId="1E04C0F4" w14:textId="77777777" w:rsidR="00C62EB6" w:rsidRPr="003F67E8" w:rsidRDefault="00C62EB6" w:rsidP="007C0F20"/>
          <w:p w14:paraId="376B02B2" w14:textId="77777777" w:rsidR="00C62EB6" w:rsidRPr="003F67E8" w:rsidRDefault="00C62EB6" w:rsidP="007C0F20">
            <w:r w:rsidRPr="003F67E8">
              <w:t>ДЛЯ СПИСАНИЙ</w:t>
            </w:r>
          </w:p>
          <w:p w14:paraId="1F532708" w14:textId="77777777" w:rsidR="00C62EB6" w:rsidRPr="003F67E8" w:rsidRDefault="00C62EB6" w:rsidP="007C0F20"/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D1281" w14:textId="77777777" w:rsidR="00C62EB6" w:rsidRPr="003F67E8" w:rsidRDefault="00C62EB6" w:rsidP="007C0F20"/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BCC56" w14:textId="77777777" w:rsidR="00C62EB6" w:rsidRPr="003F67E8" w:rsidRDefault="00C62EB6" w:rsidP="007C0F20">
            <w:r w:rsidRPr="003F67E8">
              <w:t>Нет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C12E" w14:textId="77777777" w:rsidR="00C62EB6" w:rsidRPr="003F67E8" w:rsidRDefault="00C62EB6" w:rsidP="007C0F20">
            <w:r w:rsidRPr="003F67E8">
              <w:t>Да, [+]</w:t>
            </w:r>
          </w:p>
        </w:tc>
      </w:tr>
      <w:tr w:rsidR="00C62EB6" w:rsidRPr="003F67E8" w14:paraId="6A613A2D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A8C3D" w14:textId="77777777" w:rsidR="00C62EB6" w:rsidRPr="003F67E8" w:rsidRDefault="00C62EB6" w:rsidP="007C0F20">
            <w:r w:rsidRPr="003F67E8">
              <w:t xml:space="preserve">«6» </w:t>
            </w:r>
          </w:p>
          <w:p w14:paraId="36D2F054" w14:textId="77777777" w:rsidR="00C62EB6" w:rsidRPr="003F67E8" w:rsidRDefault="00C62EB6" w:rsidP="007C0F20"/>
          <w:p w14:paraId="555A9D35" w14:textId="77777777" w:rsidR="00C62EB6" w:rsidRPr="003F67E8" w:rsidRDefault="00C62EB6" w:rsidP="007C0F20">
            <w:r w:rsidRPr="003F67E8">
              <w:t xml:space="preserve">КОРРЕКТИРОВКА СКЛАДСКИХ ОСТАТКОВ </w:t>
            </w:r>
          </w:p>
          <w:p w14:paraId="104DDA2A" w14:textId="77777777" w:rsidR="00C62EB6" w:rsidRPr="003F67E8" w:rsidRDefault="00C62EB6" w:rsidP="007C0F20"/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743EB" w14:textId="77777777" w:rsidR="00C62EB6" w:rsidRPr="003F67E8" w:rsidRDefault="00C62EB6" w:rsidP="007C0F20">
            <w:r w:rsidRPr="003F67E8">
              <w:t xml:space="preserve"> Корректирующие документы.</w:t>
            </w:r>
          </w:p>
          <w:p w14:paraId="32B54CDD" w14:textId="77777777" w:rsidR="00C62EB6" w:rsidRPr="003F67E8" w:rsidRDefault="00C62EB6" w:rsidP="007C0F20"/>
          <w:p w14:paraId="7052807E" w14:textId="77777777" w:rsidR="00C62EB6" w:rsidRPr="003F67E8" w:rsidRDefault="00C62EB6" w:rsidP="007C0F20">
            <w:r w:rsidRPr="003F67E8">
              <w:t>Например:</w:t>
            </w:r>
          </w:p>
          <w:p w14:paraId="2818432F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>При инвентаризации</w:t>
            </w:r>
          </w:p>
          <w:p w14:paraId="45D61AA5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>Документы перемещения.</w:t>
            </w:r>
          </w:p>
          <w:p w14:paraId="41C90B1A" w14:textId="77777777" w:rsidR="00C62EB6" w:rsidRPr="003F67E8" w:rsidRDefault="00C62EB6" w:rsidP="007C0F20"/>
          <w:p w14:paraId="58BBB225" w14:textId="77777777" w:rsidR="00C62EB6" w:rsidRPr="003F67E8" w:rsidRDefault="00C62EB6" w:rsidP="007C0F20">
            <w:r w:rsidRPr="003F67E8">
              <w:t xml:space="preserve">Если склады, между которыми происходит перемещение, заведены в систему SWE, такие документы </w:t>
            </w:r>
            <w:r w:rsidRPr="003F67E8">
              <w:rPr>
                <w:i/>
                <w:iCs/>
              </w:rPr>
              <w:t>не нужно учитывать</w:t>
            </w:r>
            <w:r w:rsidRPr="003F67E8">
              <w:t xml:space="preserve"> (они взаимокомпенсируют остатки друг друга). Достаточно перезагрузить архивные остатки.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E1D25" w14:textId="77777777" w:rsidR="00C62EB6" w:rsidRPr="003F67E8" w:rsidRDefault="00C62EB6" w:rsidP="007C0F20">
            <w:r w:rsidRPr="003F67E8">
              <w:t>Нет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0D6E7" w14:textId="77777777" w:rsidR="00C62EB6" w:rsidRPr="003F67E8" w:rsidRDefault="00C62EB6" w:rsidP="007C0F20">
            <w:r w:rsidRPr="003F67E8">
              <w:t>Да, [+/-]</w:t>
            </w:r>
          </w:p>
        </w:tc>
      </w:tr>
      <w:tr w:rsidR="00C62EB6" w:rsidRPr="003F67E8" w14:paraId="61A3C0EC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1BD85" w14:textId="77777777" w:rsidR="00C62EB6" w:rsidRPr="003F67E8" w:rsidRDefault="00C62EB6" w:rsidP="007C0F20">
            <w:r w:rsidRPr="003F67E8">
              <w:t xml:space="preserve">«7» </w:t>
            </w:r>
          </w:p>
          <w:p w14:paraId="70D063BE" w14:textId="77777777" w:rsidR="00C62EB6" w:rsidRPr="003F67E8" w:rsidRDefault="00C62EB6" w:rsidP="007C0F20"/>
          <w:p w14:paraId="058F545B" w14:textId="77777777" w:rsidR="00C62EB6" w:rsidRPr="003F67E8" w:rsidRDefault="00C62EB6" w:rsidP="007C0F20">
            <w:r w:rsidRPr="003F67E8">
              <w:t>ВСТРЕЧНАЯ ПОКУПКА</w:t>
            </w:r>
          </w:p>
          <w:p w14:paraId="66A3E2ED" w14:textId="77777777" w:rsidR="00C62EB6" w:rsidRPr="003F67E8" w:rsidRDefault="00C62EB6" w:rsidP="007C0F20"/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57CF5" w14:textId="77777777" w:rsidR="00C62EB6" w:rsidRPr="003F67E8" w:rsidRDefault="00C62EB6" w:rsidP="007C0F20">
            <w:r w:rsidRPr="003F67E8">
              <w:t>Встречается вариант, при котором Дистрибьютор за деньги выкупает из розницы продукцию Заказчика</w:t>
            </w:r>
          </w:p>
        </w:tc>
        <w:tc>
          <w:tcPr>
            <w:tcW w:w="19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79B31" w14:textId="77777777" w:rsidR="00C62EB6" w:rsidRPr="003F67E8" w:rsidRDefault="00C62EB6" w:rsidP="007C0F20">
            <w:r w:rsidRPr="003F67E8">
              <w:t>Нет</w:t>
            </w:r>
          </w:p>
        </w:tc>
        <w:tc>
          <w:tcPr>
            <w:tcW w:w="22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99EFC" w14:textId="77777777" w:rsidR="00C62EB6" w:rsidRPr="003F67E8" w:rsidRDefault="00C62EB6" w:rsidP="007C0F20">
            <w:r w:rsidRPr="003F67E8">
              <w:t>Да, [-]</w:t>
            </w:r>
          </w:p>
          <w:p w14:paraId="2D0510E0" w14:textId="77777777" w:rsidR="00C62EB6" w:rsidRPr="003F67E8" w:rsidRDefault="00C62EB6" w:rsidP="007C0F20"/>
          <w:p w14:paraId="3665275C" w14:textId="77777777" w:rsidR="00C62EB6" w:rsidRPr="003F67E8" w:rsidRDefault="00C62EB6" w:rsidP="007C0F20"/>
        </w:tc>
      </w:tr>
      <w:tr w:rsidR="00C62EB6" w:rsidRPr="003F67E8" w14:paraId="30837677" w14:textId="77777777" w:rsidTr="007C0F20">
        <w:tc>
          <w:tcPr>
            <w:tcW w:w="2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D0908" w14:textId="77777777" w:rsidR="00C62EB6" w:rsidRPr="003F67E8" w:rsidRDefault="00C62EB6" w:rsidP="007C0F20">
            <w:r w:rsidRPr="003F67E8">
              <w:t>«8»</w:t>
            </w:r>
          </w:p>
          <w:p w14:paraId="74C055F0" w14:textId="77777777" w:rsidR="00C62EB6" w:rsidRPr="003F67E8" w:rsidRDefault="00C62EB6" w:rsidP="007C0F20"/>
          <w:p w14:paraId="11ADD6D2" w14:textId="77777777" w:rsidR="00C62EB6" w:rsidRPr="003F67E8" w:rsidRDefault="00C62EB6" w:rsidP="007C0F20">
            <w:r w:rsidRPr="003F67E8">
              <w:t>ПЕРЕМЕЩЕНИЕ ТОВАРА (ПРОДАЖА) НА ФИЛИАЛ</w:t>
            </w:r>
          </w:p>
          <w:p w14:paraId="5516E8DD" w14:textId="77777777" w:rsidR="00C62EB6" w:rsidRPr="003F67E8" w:rsidRDefault="00C62EB6" w:rsidP="007C0F20">
            <w:r w:rsidRPr="003F67E8">
              <w:t xml:space="preserve">/ </w:t>
            </w:r>
          </w:p>
          <w:p w14:paraId="6AF0576D" w14:textId="77777777" w:rsidR="00C62EB6" w:rsidRPr="003F67E8" w:rsidRDefault="00C62EB6" w:rsidP="007C0F20">
            <w:r w:rsidRPr="003F67E8">
              <w:lastRenderedPageBreak/>
              <w:t>ВОЗВРАТ ФИЛИАЛА</w:t>
            </w:r>
          </w:p>
          <w:p w14:paraId="2156D514" w14:textId="77777777" w:rsidR="00C62EB6" w:rsidRPr="003F67E8" w:rsidRDefault="00C62EB6" w:rsidP="007C0F20"/>
        </w:tc>
        <w:tc>
          <w:tcPr>
            <w:tcW w:w="269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92A13" w14:textId="77777777" w:rsidR="00C62EB6" w:rsidRPr="003F67E8" w:rsidRDefault="00C62EB6" w:rsidP="007C0F20">
            <w:r w:rsidRPr="003F67E8">
              <w:lastRenderedPageBreak/>
              <w:t xml:space="preserve">Вариант1, </w:t>
            </w:r>
          </w:p>
          <w:p w14:paraId="7B0FCB27" w14:textId="77777777" w:rsidR="00C62EB6" w:rsidRPr="003F67E8" w:rsidRDefault="00C62EB6" w:rsidP="007C0F20">
            <w:r w:rsidRPr="003F67E8">
              <w:t>перемещение товара (продажа) на филиал:</w:t>
            </w:r>
          </w:p>
          <w:p w14:paraId="27F19679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>Расходная накладная центрального офиса со знаком плюс +.</w:t>
            </w:r>
          </w:p>
          <w:p w14:paraId="7A266ACF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lastRenderedPageBreak/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 xml:space="preserve">Приходная накладная филиала со знаком минус -. </w:t>
            </w:r>
          </w:p>
          <w:p w14:paraId="2EDC72A6" w14:textId="77777777" w:rsidR="00C62EB6" w:rsidRPr="003F67E8" w:rsidRDefault="00C62EB6" w:rsidP="007C0F20"/>
          <w:p w14:paraId="5A271010" w14:textId="77777777" w:rsidR="00C62EB6" w:rsidRPr="003F67E8" w:rsidRDefault="00C62EB6" w:rsidP="007C0F20">
            <w:r w:rsidRPr="003F67E8">
              <w:t>Вариант2, возврат в центральный офис:</w:t>
            </w:r>
          </w:p>
          <w:p w14:paraId="27A013C6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>Возвратная накладная филиала со знаком плюс +.</w:t>
            </w:r>
          </w:p>
          <w:p w14:paraId="4323643A" w14:textId="77777777" w:rsidR="00C62EB6" w:rsidRPr="003F67E8" w:rsidRDefault="00C62EB6" w:rsidP="007C0F20">
            <w:pPr>
              <w:ind w:left="360" w:hanging="360"/>
            </w:pPr>
            <w:r w:rsidRPr="003F67E8">
              <w:rPr>
                <w:rFonts w:ascii="Symbol" w:hAnsi="Symbol"/>
              </w:rPr>
              <w:t></w:t>
            </w:r>
            <w:r w:rsidRPr="003F67E8">
              <w:rPr>
                <w:sz w:val="14"/>
                <w:szCs w:val="14"/>
              </w:rPr>
              <w:t xml:space="preserve">        </w:t>
            </w:r>
            <w:r w:rsidRPr="003F67E8">
              <w:t>Приходная накладная центрального офиса со знаком минус -.</w:t>
            </w:r>
          </w:p>
          <w:p w14:paraId="3FC8E1FB" w14:textId="77777777" w:rsidR="00C62EB6" w:rsidRPr="003F67E8" w:rsidRDefault="00C62EB6" w:rsidP="007C0F20">
            <w:pPr>
              <w:ind w:left="360" w:hanging="360"/>
            </w:pPr>
          </w:p>
        </w:tc>
        <w:tc>
          <w:tcPr>
            <w:tcW w:w="1980" w:type="dxa"/>
            <w:vAlign w:val="center"/>
          </w:tcPr>
          <w:p w14:paraId="18923D04" w14:textId="77777777" w:rsidR="00C62EB6" w:rsidRPr="003F67E8" w:rsidRDefault="00C62EB6" w:rsidP="007C0F20">
            <w:pPr>
              <w:rPr>
                <w:sz w:val="20"/>
                <w:szCs w:val="20"/>
              </w:rPr>
            </w:pPr>
            <w:r w:rsidRPr="003F67E8">
              <w:lastRenderedPageBreak/>
              <w:t>Нет</w:t>
            </w:r>
          </w:p>
        </w:tc>
        <w:tc>
          <w:tcPr>
            <w:tcW w:w="2237" w:type="dxa"/>
            <w:vAlign w:val="center"/>
          </w:tcPr>
          <w:p w14:paraId="3D3B8C55" w14:textId="77777777" w:rsidR="00C62EB6" w:rsidRPr="003F67E8" w:rsidRDefault="00C62EB6" w:rsidP="007C0F20">
            <w:pPr>
              <w:rPr>
                <w:sz w:val="20"/>
                <w:szCs w:val="20"/>
              </w:rPr>
            </w:pPr>
            <w:r w:rsidRPr="003F67E8">
              <w:t>Да, [+/-]</w:t>
            </w:r>
          </w:p>
        </w:tc>
      </w:tr>
    </w:tbl>
    <w:p w14:paraId="3E64880D" w14:textId="77777777" w:rsidR="00C62EB6" w:rsidRPr="003F67E8" w:rsidRDefault="00C62EB6" w:rsidP="00C62EB6">
      <w:pPr>
        <w:ind w:firstLine="720"/>
      </w:pPr>
    </w:p>
    <w:p w14:paraId="31C425E0" w14:textId="77777777" w:rsidR="00C62EB6" w:rsidRPr="003F67E8" w:rsidRDefault="00C62EB6" w:rsidP="00C62EB6">
      <w:pPr>
        <w:ind w:firstLine="720"/>
      </w:pPr>
    </w:p>
    <w:p w14:paraId="66AF7B6E" w14:textId="77777777" w:rsidR="00C62EB6" w:rsidRPr="003F67E8" w:rsidRDefault="00C62EB6" w:rsidP="00C62EB6">
      <w:pPr>
        <w:rPr>
          <w:lang w:eastAsia="en-US"/>
        </w:rPr>
      </w:pPr>
    </w:p>
    <w:sectPr w:rsidR="00C62EB6" w:rsidRPr="003F67E8" w:rsidSect="007E7AC0">
      <w:headerReference w:type="default" r:id="rId13"/>
      <w:footerReference w:type="default" r:id="rId14"/>
      <w:pgSz w:w="12240" w:h="15840" w:code="1"/>
      <w:pgMar w:top="1080" w:right="720" w:bottom="1440" w:left="1418" w:header="706" w:footer="40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8D5C71" w14:textId="77777777" w:rsidR="004E4213" w:rsidRDefault="004E4213">
      <w:r>
        <w:separator/>
      </w:r>
    </w:p>
  </w:endnote>
  <w:endnote w:type="continuationSeparator" w:id="0">
    <w:p w14:paraId="55E191C1" w14:textId="77777777" w:rsidR="004E4213" w:rsidRDefault="004E4213">
      <w:r>
        <w:continuationSeparator/>
      </w:r>
    </w:p>
  </w:endnote>
  <w:endnote w:type="continuationNotice" w:id="1">
    <w:p w14:paraId="56081B2B" w14:textId="77777777" w:rsidR="004E4213" w:rsidRDefault="004E42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B7E383F-A673-416E-9C78-79BFA74D924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CF31459-8054-4984-8643-0787CC37FA4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7DCC871E-7901-4EED-B6DE-16C4AB76CCD7}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  <w:embedRegular r:id="rId4" w:fontKey="{490953A7-3F55-4FED-AB60-8A5516648B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F0B6D" w14:textId="77777777" w:rsidR="0063684E" w:rsidRDefault="0063684E" w:rsidP="00756D22">
    <w:pPr>
      <w:pStyle w:val="a7"/>
    </w:pPr>
  </w:p>
  <w:p w14:paraId="555D35A4" w14:textId="77777777" w:rsidR="0063684E" w:rsidRPr="00756D22" w:rsidRDefault="0063684E" w:rsidP="00756D2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000" w:firstRow="0" w:lastRow="0" w:firstColumn="0" w:lastColumn="0" w:noHBand="0" w:noVBand="0"/>
    </w:tblPr>
    <w:tblGrid>
      <w:gridCol w:w="2952"/>
      <w:gridCol w:w="5904"/>
    </w:tblGrid>
    <w:tr w:rsidR="0063684E" w14:paraId="143F0B77" w14:textId="77777777">
      <w:trPr>
        <w:cantSplit/>
        <w:jc w:val="center"/>
      </w:trPr>
      <w:tc>
        <w:tcPr>
          <w:tcW w:w="2952" w:type="dxa"/>
        </w:tcPr>
        <w:p w14:paraId="143F0B75" w14:textId="77777777" w:rsidR="0063684E" w:rsidRDefault="0063684E">
          <w:pPr>
            <w:pStyle w:val="a7"/>
            <w:rPr>
              <w:i/>
              <w:iCs/>
              <w:sz w:val="18"/>
            </w:rPr>
          </w:pPr>
          <w:r>
            <w:rPr>
              <w:i/>
              <w:iCs/>
              <w:sz w:val="18"/>
            </w:rPr>
            <w:t>SoftServe</w:t>
          </w:r>
        </w:p>
      </w:tc>
      <w:tc>
        <w:tcPr>
          <w:tcW w:w="5904" w:type="dxa"/>
        </w:tcPr>
        <w:p w14:paraId="143F0B76" w14:textId="268B8D74" w:rsidR="0063684E" w:rsidRDefault="0063684E">
          <w:pPr>
            <w:pStyle w:val="a7"/>
            <w:jc w:val="center"/>
            <w:rPr>
              <w:i/>
              <w:iCs/>
              <w:sz w:val="18"/>
              <w:lang w:val="uk-UA"/>
            </w:rPr>
          </w:pPr>
          <w:r>
            <w:rPr>
              <w:i/>
              <w:iCs/>
              <w:sz w:val="18"/>
              <w:lang w:val="uk-UA"/>
            </w:rPr>
            <w:t>Для внешнего использования</w:t>
          </w:r>
        </w:p>
      </w:tc>
    </w:tr>
  </w:tbl>
  <w:p w14:paraId="143F0B78" w14:textId="77777777" w:rsidR="0063684E" w:rsidRDefault="0063684E">
    <w:pPr>
      <w:pStyle w:val="a7"/>
      <w:rPr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000" w:firstRow="0" w:lastRow="0" w:firstColumn="0" w:lastColumn="0" w:noHBand="0" w:noVBand="0"/>
    </w:tblPr>
    <w:tblGrid>
      <w:gridCol w:w="2952"/>
      <w:gridCol w:w="5904"/>
    </w:tblGrid>
    <w:tr w:rsidR="0063684E" w:rsidRPr="0092406D" w14:paraId="143F0B82" w14:textId="77777777">
      <w:trPr>
        <w:cantSplit/>
        <w:jc w:val="center"/>
      </w:trPr>
      <w:tc>
        <w:tcPr>
          <w:tcW w:w="2952" w:type="dxa"/>
        </w:tcPr>
        <w:p w14:paraId="143F0B80" w14:textId="77777777" w:rsidR="0063684E" w:rsidRPr="0092406D" w:rsidRDefault="0063684E">
          <w:pPr>
            <w:pStyle w:val="a7"/>
            <w:rPr>
              <w:i/>
              <w:iCs/>
              <w:sz w:val="18"/>
              <w:lang w:val="ru-RU"/>
            </w:rPr>
          </w:pPr>
          <w:r w:rsidRPr="0092406D">
            <w:rPr>
              <w:i/>
              <w:iCs/>
              <w:sz w:val="18"/>
              <w:lang w:val="ru-RU"/>
            </w:rPr>
            <w:t>SoftServe</w:t>
          </w:r>
        </w:p>
      </w:tc>
      <w:tc>
        <w:tcPr>
          <w:tcW w:w="5904" w:type="dxa"/>
        </w:tcPr>
        <w:p w14:paraId="143F0B81" w14:textId="6D5BACB8" w:rsidR="0063684E" w:rsidRPr="0092406D" w:rsidRDefault="0063684E">
          <w:pPr>
            <w:pStyle w:val="a7"/>
            <w:jc w:val="center"/>
            <w:rPr>
              <w:i/>
              <w:iCs/>
              <w:sz w:val="18"/>
              <w:lang w:val="ru-RU"/>
            </w:rPr>
          </w:pPr>
          <w:r w:rsidRPr="0092406D">
            <w:rPr>
              <w:i/>
              <w:iCs/>
              <w:sz w:val="18"/>
              <w:lang w:val="ru-RU"/>
            </w:rPr>
            <w:t>Для внешнего использования</w:t>
          </w:r>
        </w:p>
      </w:tc>
    </w:tr>
  </w:tbl>
  <w:p w14:paraId="143F0B83" w14:textId="77777777" w:rsidR="0063684E" w:rsidRPr="0092406D" w:rsidRDefault="0063684E">
    <w:pPr>
      <w:pStyle w:val="a7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A1A556" w14:textId="77777777" w:rsidR="004E4213" w:rsidRDefault="004E4213">
      <w:r>
        <w:separator/>
      </w:r>
    </w:p>
  </w:footnote>
  <w:footnote w:type="continuationSeparator" w:id="0">
    <w:p w14:paraId="0CCF145C" w14:textId="77777777" w:rsidR="004E4213" w:rsidRDefault="004E4213">
      <w:r>
        <w:continuationSeparator/>
      </w:r>
    </w:p>
  </w:footnote>
  <w:footnote w:type="continuationNotice" w:id="1">
    <w:p w14:paraId="41096CC6" w14:textId="77777777" w:rsidR="004E4213" w:rsidRDefault="004E421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000" w:firstRow="0" w:lastRow="0" w:firstColumn="0" w:lastColumn="0" w:noHBand="0" w:noVBand="0"/>
    </w:tblPr>
    <w:tblGrid>
      <w:gridCol w:w="4860"/>
      <w:gridCol w:w="4860"/>
    </w:tblGrid>
    <w:tr w:rsidR="0063684E" w:rsidRPr="0092406D" w14:paraId="143F0B70" w14:textId="77777777">
      <w:tc>
        <w:tcPr>
          <w:tcW w:w="4860" w:type="dxa"/>
        </w:tcPr>
        <w:p w14:paraId="143F0B6E" w14:textId="77777777" w:rsidR="0063684E" w:rsidRPr="0092406D" w:rsidRDefault="0063684E">
          <w:pPr>
            <w:pStyle w:val="a5"/>
            <w:rPr>
              <w:i/>
              <w:iCs/>
              <w:sz w:val="18"/>
              <w:lang w:val="ru-RU"/>
            </w:rPr>
          </w:pPr>
          <w:r w:rsidRPr="0092406D">
            <w:rPr>
              <w:i/>
              <w:iCs/>
              <w:sz w:val="18"/>
              <w:lang w:val="ru-RU"/>
            </w:rPr>
            <w:t>SalesWorks</w:t>
          </w:r>
          <w:r w:rsidRPr="0092406D">
            <w:rPr>
              <w:i/>
              <w:iCs/>
              <w:sz w:val="18"/>
              <w:vertAlign w:val="superscript"/>
              <w:lang w:val="ru-RU"/>
            </w:rPr>
            <w:t>®</w:t>
          </w:r>
          <w:r w:rsidRPr="0092406D">
            <w:rPr>
              <w:i/>
              <w:iCs/>
              <w:sz w:val="18"/>
              <w:lang w:val="ru-RU"/>
            </w:rPr>
            <w:t xml:space="preserve"> Enterprise</w:t>
          </w:r>
        </w:p>
      </w:tc>
      <w:tc>
        <w:tcPr>
          <w:tcW w:w="4860" w:type="dxa"/>
        </w:tcPr>
        <w:p w14:paraId="143F0B6F" w14:textId="1C44A13F" w:rsidR="0063684E" w:rsidRPr="0092406D" w:rsidRDefault="0063684E">
          <w:pPr>
            <w:pStyle w:val="a5"/>
            <w:tabs>
              <w:tab w:val="clear" w:pos="4320"/>
              <w:tab w:val="center" w:pos="-6228"/>
            </w:tabs>
            <w:jc w:val="right"/>
            <w:rPr>
              <w:i/>
              <w:iCs/>
              <w:sz w:val="18"/>
              <w:lang w:val="ru-RU"/>
            </w:rPr>
          </w:pPr>
          <w:r w:rsidRPr="0092406D">
            <w:rPr>
              <w:i/>
              <w:iCs/>
              <w:sz w:val="18"/>
              <w:lang w:val="ru-RU"/>
            </w:rPr>
            <w:t xml:space="preserve">Страница </w:t>
          </w:r>
          <w:r w:rsidRPr="0092406D">
            <w:rPr>
              <w:i/>
              <w:iCs/>
              <w:sz w:val="18"/>
              <w:lang w:val="ru-RU"/>
            </w:rPr>
            <w:fldChar w:fldCharType="begin"/>
          </w:r>
          <w:r w:rsidRPr="0092406D">
            <w:rPr>
              <w:i/>
              <w:iCs/>
              <w:sz w:val="18"/>
              <w:lang w:val="ru-RU"/>
            </w:rPr>
            <w:instrText xml:space="preserve"> PAGE </w:instrText>
          </w:r>
          <w:r w:rsidRPr="0092406D">
            <w:rPr>
              <w:i/>
              <w:iCs/>
              <w:sz w:val="18"/>
              <w:lang w:val="ru-RU"/>
            </w:rPr>
            <w:fldChar w:fldCharType="separate"/>
          </w:r>
          <w:r w:rsidR="00590384">
            <w:rPr>
              <w:i/>
              <w:iCs/>
              <w:noProof/>
              <w:sz w:val="18"/>
              <w:lang w:val="ru-RU"/>
            </w:rPr>
            <w:t>2</w:t>
          </w:r>
          <w:r w:rsidRPr="0092406D">
            <w:rPr>
              <w:i/>
              <w:iCs/>
              <w:sz w:val="18"/>
              <w:lang w:val="ru-RU"/>
            </w:rPr>
            <w:fldChar w:fldCharType="end"/>
          </w:r>
          <w:r w:rsidRPr="0092406D">
            <w:rPr>
              <w:i/>
              <w:iCs/>
              <w:sz w:val="18"/>
              <w:lang w:val="ru-RU"/>
            </w:rPr>
            <w:t xml:space="preserve"> з </w:t>
          </w:r>
          <w:r w:rsidRPr="0092406D">
            <w:rPr>
              <w:i/>
              <w:iCs/>
              <w:sz w:val="18"/>
              <w:lang w:val="ru-RU"/>
            </w:rPr>
            <w:fldChar w:fldCharType="begin"/>
          </w:r>
          <w:r w:rsidRPr="0092406D">
            <w:rPr>
              <w:i/>
              <w:iCs/>
              <w:sz w:val="18"/>
              <w:lang w:val="ru-RU"/>
            </w:rPr>
            <w:instrText xml:space="preserve"> NUMPAGES </w:instrText>
          </w:r>
          <w:r w:rsidRPr="0092406D">
            <w:rPr>
              <w:i/>
              <w:iCs/>
              <w:sz w:val="18"/>
              <w:lang w:val="ru-RU"/>
            </w:rPr>
            <w:fldChar w:fldCharType="separate"/>
          </w:r>
          <w:r w:rsidR="00590384">
            <w:rPr>
              <w:i/>
              <w:iCs/>
              <w:noProof/>
              <w:sz w:val="18"/>
              <w:lang w:val="ru-RU"/>
            </w:rPr>
            <w:t>63</w:t>
          </w:r>
          <w:r w:rsidRPr="0092406D">
            <w:rPr>
              <w:i/>
              <w:iCs/>
              <w:sz w:val="18"/>
              <w:lang w:val="ru-RU"/>
            </w:rPr>
            <w:fldChar w:fldCharType="end"/>
          </w:r>
        </w:p>
      </w:tc>
    </w:tr>
    <w:tr w:rsidR="0063684E" w:rsidRPr="0092406D" w14:paraId="143F0B73" w14:textId="77777777">
      <w:tc>
        <w:tcPr>
          <w:tcW w:w="4860" w:type="dxa"/>
        </w:tcPr>
        <w:p w14:paraId="143F0B71" w14:textId="63158FE3" w:rsidR="0063684E" w:rsidRPr="0092406D" w:rsidRDefault="0063684E">
          <w:pPr>
            <w:pStyle w:val="a5"/>
            <w:rPr>
              <w:i/>
              <w:iCs/>
              <w:sz w:val="18"/>
              <w:lang w:val="ru-RU"/>
            </w:rPr>
          </w:pPr>
          <w:r w:rsidRPr="0092406D">
            <w:rPr>
              <w:i/>
              <w:iCs/>
              <w:sz w:val="18"/>
              <w:lang w:val="ru-RU"/>
            </w:rPr>
            <w:t>Спецификация по</w:t>
          </w:r>
          <w:r>
            <w:rPr>
              <w:i/>
              <w:iCs/>
              <w:sz w:val="18"/>
              <w:lang w:val="ru-RU"/>
            </w:rPr>
            <w:t>дсистемы экспорта/импорта в/из XML</w:t>
          </w:r>
        </w:p>
      </w:tc>
      <w:tc>
        <w:tcPr>
          <w:tcW w:w="4860" w:type="dxa"/>
        </w:tcPr>
        <w:p w14:paraId="143F0B72" w14:textId="548ED7A9" w:rsidR="0063684E" w:rsidRPr="0092406D" w:rsidRDefault="0063684E" w:rsidP="00FF684C">
          <w:pPr>
            <w:pStyle w:val="a5"/>
            <w:jc w:val="right"/>
            <w:rPr>
              <w:i/>
              <w:iCs/>
              <w:sz w:val="18"/>
              <w:lang w:val="ru-RU"/>
            </w:rPr>
          </w:pPr>
          <w:r w:rsidRPr="0092406D">
            <w:rPr>
              <w:i/>
              <w:iCs/>
              <w:sz w:val="18"/>
              <w:lang w:val="ru-RU"/>
            </w:rPr>
            <w:t xml:space="preserve">Версия </w:t>
          </w:r>
          <w:r>
            <w:rPr>
              <w:i/>
              <w:iCs/>
              <w:sz w:val="18"/>
              <w:lang w:val="ru-RU"/>
            </w:rPr>
            <w:t>2</w:t>
          </w:r>
          <w:r w:rsidRPr="0092406D">
            <w:rPr>
              <w:i/>
              <w:iCs/>
              <w:sz w:val="18"/>
              <w:lang w:val="ru-RU"/>
            </w:rPr>
            <w:t>.2</w:t>
          </w:r>
          <w:r>
            <w:rPr>
              <w:i/>
              <w:iCs/>
              <w:sz w:val="18"/>
              <w:lang w:val="ru-RU"/>
            </w:rPr>
            <w:t>9</w:t>
          </w:r>
        </w:p>
      </w:tc>
    </w:tr>
  </w:tbl>
  <w:p w14:paraId="143F0B74" w14:textId="77777777" w:rsidR="0063684E" w:rsidRPr="0092406D" w:rsidRDefault="0063684E">
    <w:pPr>
      <w:pStyle w:val="a5"/>
      <w:rPr>
        <w:lang w:val="ru-R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Ind w:w="10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000" w:firstRow="0" w:lastRow="0" w:firstColumn="0" w:lastColumn="0" w:noHBand="0" w:noVBand="0"/>
    </w:tblPr>
    <w:tblGrid>
      <w:gridCol w:w="4860"/>
      <w:gridCol w:w="4860"/>
    </w:tblGrid>
    <w:tr w:rsidR="0063684E" w14:paraId="143F0B7B" w14:textId="77777777">
      <w:tc>
        <w:tcPr>
          <w:tcW w:w="4860" w:type="dxa"/>
        </w:tcPr>
        <w:p w14:paraId="143F0B79" w14:textId="77777777" w:rsidR="0063684E" w:rsidRDefault="0063684E">
          <w:pPr>
            <w:pStyle w:val="a5"/>
            <w:rPr>
              <w:i/>
              <w:iCs/>
              <w:sz w:val="18"/>
            </w:rPr>
          </w:pPr>
          <w:r>
            <w:rPr>
              <w:i/>
              <w:iCs/>
              <w:sz w:val="18"/>
            </w:rPr>
            <w:t>SalesWorks</w:t>
          </w:r>
          <w:r w:rsidRPr="00D8122E">
            <w:rPr>
              <w:i/>
              <w:iCs/>
              <w:sz w:val="18"/>
              <w:vertAlign w:val="superscript"/>
            </w:rPr>
            <w:t>®</w:t>
          </w:r>
          <w:r>
            <w:rPr>
              <w:i/>
              <w:iCs/>
              <w:sz w:val="18"/>
            </w:rPr>
            <w:t xml:space="preserve"> </w:t>
          </w:r>
          <w:smartTag w:uri="urn:schemas-microsoft-com:office:smarttags" w:element="place">
            <w:smartTag w:uri="urn:schemas-microsoft-com:office:smarttags" w:element="City">
              <w:r>
                <w:rPr>
                  <w:i/>
                  <w:iCs/>
                  <w:sz w:val="18"/>
                </w:rPr>
                <w:t>Enterprise</w:t>
              </w:r>
            </w:smartTag>
          </w:smartTag>
        </w:p>
      </w:tc>
      <w:tc>
        <w:tcPr>
          <w:tcW w:w="4860" w:type="dxa"/>
        </w:tcPr>
        <w:p w14:paraId="143F0B7A" w14:textId="3E6EA322" w:rsidR="0063684E" w:rsidRDefault="0063684E">
          <w:pPr>
            <w:pStyle w:val="a5"/>
            <w:tabs>
              <w:tab w:val="clear" w:pos="4320"/>
              <w:tab w:val="center" w:pos="-6228"/>
            </w:tabs>
            <w:jc w:val="right"/>
            <w:rPr>
              <w:i/>
              <w:iCs/>
              <w:sz w:val="18"/>
            </w:rPr>
          </w:pPr>
          <w:r>
            <w:rPr>
              <w:i/>
              <w:iCs/>
              <w:sz w:val="18"/>
            </w:rPr>
            <w:t xml:space="preserve"> </w:t>
          </w:r>
          <w:r>
            <w:rPr>
              <w:i/>
              <w:iCs/>
              <w:sz w:val="18"/>
              <w:lang w:val="uk-UA"/>
            </w:rPr>
            <w:t>Страница</w:t>
          </w:r>
          <w:r>
            <w:rPr>
              <w:i/>
              <w:iCs/>
              <w:sz w:val="18"/>
            </w:rPr>
            <w:t xml:space="preserve"> </w:t>
          </w:r>
          <w:r>
            <w:rPr>
              <w:i/>
              <w:iCs/>
              <w:sz w:val="18"/>
            </w:rPr>
            <w:fldChar w:fldCharType="begin"/>
          </w:r>
          <w:r>
            <w:rPr>
              <w:i/>
              <w:iCs/>
              <w:sz w:val="18"/>
            </w:rPr>
            <w:instrText xml:space="preserve"> PAGE </w:instrText>
          </w:r>
          <w:r>
            <w:rPr>
              <w:i/>
              <w:iCs/>
              <w:sz w:val="18"/>
            </w:rPr>
            <w:fldChar w:fldCharType="separate"/>
          </w:r>
          <w:r w:rsidR="00590384">
            <w:rPr>
              <w:i/>
              <w:iCs/>
              <w:noProof/>
              <w:sz w:val="18"/>
            </w:rPr>
            <w:t>8</w:t>
          </w:r>
          <w:r>
            <w:rPr>
              <w:i/>
              <w:iCs/>
              <w:sz w:val="18"/>
            </w:rPr>
            <w:fldChar w:fldCharType="end"/>
          </w:r>
          <w:r>
            <w:rPr>
              <w:i/>
              <w:iCs/>
              <w:sz w:val="18"/>
            </w:rPr>
            <w:t xml:space="preserve"> </w:t>
          </w:r>
          <w:r>
            <w:rPr>
              <w:i/>
              <w:iCs/>
              <w:sz w:val="18"/>
              <w:lang w:val="uk-UA"/>
            </w:rPr>
            <w:t>з</w:t>
          </w:r>
          <w:r>
            <w:rPr>
              <w:i/>
              <w:iCs/>
              <w:sz w:val="18"/>
            </w:rPr>
            <w:t xml:space="preserve"> </w:t>
          </w:r>
          <w:r>
            <w:rPr>
              <w:i/>
              <w:iCs/>
              <w:sz w:val="18"/>
            </w:rPr>
            <w:fldChar w:fldCharType="begin"/>
          </w:r>
          <w:r>
            <w:rPr>
              <w:i/>
              <w:iCs/>
              <w:sz w:val="18"/>
            </w:rPr>
            <w:instrText xml:space="preserve"> NUMPAGES </w:instrText>
          </w:r>
          <w:r>
            <w:rPr>
              <w:i/>
              <w:iCs/>
              <w:sz w:val="18"/>
            </w:rPr>
            <w:fldChar w:fldCharType="separate"/>
          </w:r>
          <w:r w:rsidR="00590384">
            <w:rPr>
              <w:i/>
              <w:iCs/>
              <w:noProof/>
              <w:sz w:val="18"/>
            </w:rPr>
            <w:t>63</w:t>
          </w:r>
          <w:r>
            <w:rPr>
              <w:i/>
              <w:iCs/>
              <w:sz w:val="18"/>
            </w:rPr>
            <w:fldChar w:fldCharType="end"/>
          </w:r>
          <w:bookmarkStart w:id="3749" w:name="_Toc8042111"/>
          <w:bookmarkStart w:id="3750" w:name="_Toc8829583"/>
          <w:bookmarkStart w:id="3751" w:name="_Toc12192689"/>
          <w:bookmarkStart w:id="3752" w:name="_Toc14178684"/>
          <w:bookmarkStart w:id="3753" w:name="_Toc42520588"/>
          <w:bookmarkStart w:id="3754" w:name="_Toc9170692"/>
          <w:bookmarkStart w:id="3755" w:name="_Toc11676428"/>
          <w:bookmarkStart w:id="3756" w:name="_Toc12192681"/>
          <w:bookmarkStart w:id="3757" w:name="_Toc14178676"/>
          <w:bookmarkStart w:id="3758" w:name="_Toc14182669"/>
          <w:bookmarkStart w:id="3759" w:name="_Toc42921573"/>
          <w:bookmarkStart w:id="3760" w:name="_Toc42921632"/>
          <w:bookmarkEnd w:id="3749"/>
        </w:p>
      </w:tc>
    </w:tr>
    <w:tr w:rsidR="0063684E" w14:paraId="143F0B7E" w14:textId="77777777">
      <w:tc>
        <w:tcPr>
          <w:tcW w:w="4860" w:type="dxa"/>
        </w:tcPr>
        <w:p w14:paraId="143F0B7C" w14:textId="4F3FC16E" w:rsidR="0063684E" w:rsidRDefault="0063684E">
          <w:pPr>
            <w:pStyle w:val="a5"/>
            <w:rPr>
              <w:i/>
              <w:iCs/>
              <w:sz w:val="18"/>
              <w:lang w:val="uk-UA"/>
            </w:rPr>
          </w:pPr>
          <w:r>
            <w:rPr>
              <w:i/>
              <w:iCs/>
              <w:sz w:val="18"/>
              <w:lang w:val="uk-UA"/>
            </w:rPr>
            <w:t>Спецификация подсистемы экспорта/импорта в/из XML</w:t>
          </w:r>
        </w:p>
      </w:tc>
      <w:tc>
        <w:tcPr>
          <w:tcW w:w="4860" w:type="dxa"/>
        </w:tcPr>
        <w:p w14:paraId="143F0B7D" w14:textId="78413D02" w:rsidR="0063684E" w:rsidRPr="00017731" w:rsidRDefault="0063684E" w:rsidP="001740A2">
          <w:pPr>
            <w:pStyle w:val="a5"/>
            <w:jc w:val="right"/>
            <w:rPr>
              <w:i/>
              <w:iCs/>
              <w:sz w:val="18"/>
            </w:rPr>
          </w:pPr>
          <w:r>
            <w:rPr>
              <w:i/>
              <w:iCs/>
              <w:sz w:val="18"/>
              <w:lang w:val="uk-UA"/>
            </w:rPr>
            <w:t>Верс</w:t>
          </w:r>
          <w:r>
            <w:rPr>
              <w:i/>
              <w:iCs/>
              <w:sz w:val="18"/>
              <w:lang w:val="ru-RU"/>
            </w:rPr>
            <w:t>и</w:t>
          </w:r>
          <w:r>
            <w:rPr>
              <w:i/>
              <w:iCs/>
              <w:sz w:val="18"/>
              <w:lang w:val="uk-UA"/>
            </w:rPr>
            <w:t>я 3.36</w:t>
          </w:r>
        </w:p>
      </w:tc>
    </w:tr>
  </w:tbl>
  <w:p w14:paraId="143F0B7F" w14:textId="77777777" w:rsidR="0063684E" w:rsidRDefault="0063684E">
    <w:pPr>
      <w:pStyle w:val="a5"/>
    </w:pPr>
    <w:bookmarkStart w:id="3761" w:name="_Toc491502302"/>
    <w:bookmarkStart w:id="3762" w:name="_Toc50958912"/>
    <w:bookmarkStart w:id="3763" w:name="_Toc50959421"/>
    <w:bookmarkStart w:id="3764" w:name="_Toc50959486"/>
    <w:bookmarkStart w:id="3765" w:name="_Toc50958913"/>
    <w:bookmarkStart w:id="3766" w:name="_Toc50959422"/>
    <w:bookmarkEnd w:id="3750"/>
    <w:bookmarkEnd w:id="3751"/>
    <w:bookmarkEnd w:id="3752"/>
    <w:bookmarkEnd w:id="3753"/>
    <w:bookmarkEnd w:id="3754"/>
    <w:bookmarkEnd w:id="3755"/>
    <w:bookmarkEnd w:id="3756"/>
    <w:bookmarkEnd w:id="3757"/>
    <w:bookmarkEnd w:id="3758"/>
    <w:bookmarkEnd w:id="3759"/>
    <w:bookmarkEnd w:id="3760"/>
    <w:bookmarkEnd w:id="3761"/>
    <w:bookmarkEnd w:id="3762"/>
    <w:bookmarkEnd w:id="3763"/>
    <w:bookmarkEnd w:id="3764"/>
    <w:bookmarkEnd w:id="3765"/>
    <w:bookmarkEnd w:id="3766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2CCE34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86524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90B90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F66DF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A728E3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C8255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DA52C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0A10A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1E0EB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42BF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singleLevel"/>
    <w:tmpl w:val="00000001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F"/>
    <w:multiLevelType w:val="multilevel"/>
    <w:tmpl w:val="0000000F"/>
    <w:name w:val="WW8Num31"/>
    <w:lvl w:ilvl="0">
      <w:start w:val="1"/>
      <w:numFmt w:val="bullet"/>
      <w:lvlText w:val="-"/>
      <w:lvlJc w:val="left"/>
      <w:pPr>
        <w:tabs>
          <w:tab w:val="num" w:pos="2640"/>
        </w:tabs>
        <w:ind w:left="264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bullet"/>
      <w:lvlText w:val="§"/>
      <w:lvlJc w:val="left"/>
      <w:pPr>
        <w:tabs>
          <w:tab w:val="num" w:pos="2640"/>
        </w:tabs>
        <w:ind w:left="264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3360"/>
        </w:tabs>
        <w:ind w:left="33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800"/>
        </w:tabs>
        <w:ind w:left="480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520"/>
        </w:tabs>
        <w:ind w:left="55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960"/>
        </w:tabs>
        <w:ind w:left="6960" w:hanging="360"/>
      </w:pPr>
      <w:rPr>
        <w:rFonts w:ascii="Wingdings" w:hAnsi="Wingdings"/>
      </w:rPr>
    </w:lvl>
  </w:abstractNum>
  <w:abstractNum w:abstractNumId="12" w15:restartNumberingAfterBreak="0">
    <w:nsid w:val="00000012"/>
    <w:multiLevelType w:val="singleLevel"/>
    <w:tmpl w:val="00000012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15971AF"/>
    <w:multiLevelType w:val="singleLevel"/>
    <w:tmpl w:val="B6CC4334"/>
    <w:lvl w:ilvl="0">
      <w:start w:val="1"/>
      <w:numFmt w:val="bullet"/>
      <w:pStyle w:val="HTMLVar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1B51A18"/>
    <w:multiLevelType w:val="hybridMultilevel"/>
    <w:tmpl w:val="89B6904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34F2AFC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16" w15:restartNumberingAfterBreak="0">
    <w:nsid w:val="039F0A32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17" w15:restartNumberingAfterBreak="0">
    <w:nsid w:val="080C5CAE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18" w15:restartNumberingAfterBreak="0">
    <w:nsid w:val="08606F62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19" w15:restartNumberingAfterBreak="0">
    <w:nsid w:val="09BD37FF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20" w15:restartNumberingAfterBreak="0">
    <w:nsid w:val="11EA5E86"/>
    <w:multiLevelType w:val="multilevel"/>
    <w:tmpl w:val="2ACADFC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21" w15:restartNumberingAfterBreak="0">
    <w:nsid w:val="143978B2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22" w15:restartNumberingAfterBreak="0">
    <w:nsid w:val="16A8595D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23" w15:restartNumberingAfterBreak="0">
    <w:nsid w:val="16E32AD8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24" w15:restartNumberingAfterBreak="0">
    <w:nsid w:val="17FC54E0"/>
    <w:multiLevelType w:val="multilevel"/>
    <w:tmpl w:val="051EA95A"/>
    <w:lvl w:ilvl="0">
      <w:start w:val="1"/>
      <w:numFmt w:val="decimal"/>
      <w:pStyle w:val="StyleHeading1MyHeading1Centered"/>
      <w:lvlText w:val="%1."/>
      <w:lvlJc w:val="left"/>
      <w:pPr>
        <w:tabs>
          <w:tab w:val="num" w:pos="720"/>
        </w:tabs>
        <w:ind w:left="3672" w:hanging="367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3816" w:hanging="3456"/>
      </w:pPr>
      <w:rPr>
        <w:rFonts w:hint="default"/>
      </w:rPr>
    </w:lvl>
    <w:lvl w:ilvl="2">
      <w:start w:val="1"/>
      <w:numFmt w:val="decimal"/>
      <w:isLgl/>
      <w:lvlText w:val="%1.3.%3."/>
      <w:lvlJc w:val="left"/>
      <w:pPr>
        <w:tabs>
          <w:tab w:val="num" w:pos="1800"/>
        </w:tabs>
        <w:ind w:left="3960" w:hanging="3240"/>
      </w:pPr>
      <w:rPr>
        <w:rFonts w:hint="default"/>
      </w:rPr>
    </w:lvl>
    <w:lvl w:ilvl="3">
      <w:start w:val="1"/>
      <w:numFmt w:val="none"/>
      <w:lvlText w:val="1.4.1."/>
      <w:lvlJc w:val="left"/>
      <w:pPr>
        <w:tabs>
          <w:tab w:val="num" w:pos="1800"/>
        </w:tabs>
        <w:ind w:left="4104" w:hanging="302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4248" w:hanging="28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25" w15:restartNumberingAfterBreak="0">
    <w:nsid w:val="185F2299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26" w15:restartNumberingAfterBreak="0">
    <w:nsid w:val="1FA839EF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27" w15:restartNumberingAfterBreak="0">
    <w:nsid w:val="25D7510B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28" w15:restartNumberingAfterBreak="0">
    <w:nsid w:val="26EE3BF8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29" w15:restartNumberingAfterBreak="0">
    <w:nsid w:val="2ED55913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30" w15:restartNumberingAfterBreak="0">
    <w:nsid w:val="2F0F1478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31" w15:restartNumberingAfterBreak="0">
    <w:nsid w:val="2F934FB0"/>
    <w:multiLevelType w:val="hybridMultilevel"/>
    <w:tmpl w:val="AADC6EA0"/>
    <w:lvl w:ilvl="0" w:tplc="6556EC80">
      <w:start w:val="1"/>
      <w:numFmt w:val="bullet"/>
      <w:pStyle w:val="nonumblis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2" w15:restartNumberingAfterBreak="0">
    <w:nsid w:val="3C1E7B93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33" w15:restartNumberingAfterBreak="0">
    <w:nsid w:val="3EB854BC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34" w15:restartNumberingAfterBreak="0">
    <w:nsid w:val="40454C1E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35" w15:restartNumberingAfterBreak="0">
    <w:nsid w:val="419C5063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36" w15:restartNumberingAfterBreak="0">
    <w:nsid w:val="482A3F5F"/>
    <w:multiLevelType w:val="multilevel"/>
    <w:tmpl w:val="C122D57C"/>
    <w:lvl w:ilvl="0">
      <w:start w:val="1"/>
      <w:numFmt w:val="decimal"/>
      <w:lvlText w:val="%1"/>
      <w:lvlJc w:val="left"/>
      <w:pPr>
        <w:tabs>
          <w:tab w:val="num" w:pos="1332"/>
        </w:tabs>
        <w:ind w:left="13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6"/>
        </w:tabs>
        <w:ind w:left="14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pStyle w:val="Style1"/>
      <w:lvlText w:val="%1.6.6.%4.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1908"/>
        </w:tabs>
        <w:ind w:left="19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52"/>
        </w:tabs>
        <w:ind w:left="20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96"/>
        </w:tabs>
        <w:ind w:left="21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84"/>
        </w:tabs>
        <w:ind w:left="2484" w:hanging="1584"/>
      </w:pPr>
      <w:rPr>
        <w:rFonts w:hint="default"/>
      </w:rPr>
    </w:lvl>
  </w:abstractNum>
  <w:abstractNum w:abstractNumId="37" w15:restartNumberingAfterBreak="0">
    <w:nsid w:val="540C22FC"/>
    <w:multiLevelType w:val="hybridMultilevel"/>
    <w:tmpl w:val="B1B85CFA"/>
    <w:lvl w:ilvl="0" w:tplc="502C2C2C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b w:val="0"/>
        <w:i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D019F5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39" w15:restartNumberingAfterBreak="0">
    <w:nsid w:val="59107809"/>
    <w:multiLevelType w:val="hybridMultilevel"/>
    <w:tmpl w:val="579452CE"/>
    <w:lvl w:ilvl="0" w:tplc="F93C2000">
      <w:start w:val="1"/>
      <w:numFmt w:val="decimal"/>
      <w:pStyle w:val="num"/>
      <w:lvlText w:val="%1."/>
      <w:lvlJc w:val="left"/>
      <w:pPr>
        <w:ind w:left="10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6" w:hanging="360"/>
      </w:pPr>
    </w:lvl>
    <w:lvl w:ilvl="2" w:tplc="0409001B" w:tentative="1">
      <w:start w:val="1"/>
      <w:numFmt w:val="lowerRoman"/>
      <w:lvlText w:val="%3."/>
      <w:lvlJc w:val="right"/>
      <w:pPr>
        <w:ind w:left="2506" w:hanging="180"/>
      </w:pPr>
    </w:lvl>
    <w:lvl w:ilvl="3" w:tplc="0409000F" w:tentative="1">
      <w:start w:val="1"/>
      <w:numFmt w:val="decimal"/>
      <w:lvlText w:val="%4."/>
      <w:lvlJc w:val="left"/>
      <w:pPr>
        <w:ind w:left="3226" w:hanging="360"/>
      </w:pPr>
    </w:lvl>
    <w:lvl w:ilvl="4" w:tplc="04090019" w:tentative="1">
      <w:start w:val="1"/>
      <w:numFmt w:val="lowerLetter"/>
      <w:lvlText w:val="%5."/>
      <w:lvlJc w:val="left"/>
      <w:pPr>
        <w:ind w:left="3946" w:hanging="360"/>
      </w:pPr>
    </w:lvl>
    <w:lvl w:ilvl="5" w:tplc="0409001B" w:tentative="1">
      <w:start w:val="1"/>
      <w:numFmt w:val="lowerRoman"/>
      <w:lvlText w:val="%6."/>
      <w:lvlJc w:val="right"/>
      <w:pPr>
        <w:ind w:left="4666" w:hanging="180"/>
      </w:pPr>
    </w:lvl>
    <w:lvl w:ilvl="6" w:tplc="0409000F" w:tentative="1">
      <w:start w:val="1"/>
      <w:numFmt w:val="decimal"/>
      <w:lvlText w:val="%7."/>
      <w:lvlJc w:val="left"/>
      <w:pPr>
        <w:ind w:left="5386" w:hanging="360"/>
      </w:pPr>
    </w:lvl>
    <w:lvl w:ilvl="7" w:tplc="04090019" w:tentative="1">
      <w:start w:val="1"/>
      <w:numFmt w:val="lowerLetter"/>
      <w:lvlText w:val="%8."/>
      <w:lvlJc w:val="left"/>
      <w:pPr>
        <w:ind w:left="6106" w:hanging="360"/>
      </w:pPr>
    </w:lvl>
    <w:lvl w:ilvl="8" w:tplc="040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40" w15:restartNumberingAfterBreak="0">
    <w:nsid w:val="60EB6B0A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41" w15:restartNumberingAfterBreak="0">
    <w:nsid w:val="61DF040E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42" w15:restartNumberingAfterBreak="0">
    <w:nsid w:val="649C0771"/>
    <w:multiLevelType w:val="multilevel"/>
    <w:tmpl w:val="3244D0CC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43" w15:restartNumberingAfterBreak="0">
    <w:nsid w:val="66371B6B"/>
    <w:multiLevelType w:val="multilevel"/>
    <w:tmpl w:val="B092798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1.%2"/>
      <w:lvlJc w:val="left"/>
      <w:pPr>
        <w:ind w:left="840" w:firstLine="360"/>
      </w:pPr>
      <w:rPr>
        <w:color w:val="0000FF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color w:val="0000FF"/>
      </w:rPr>
    </w:lvl>
    <w:lvl w:ilvl="3">
      <w:start w:val="1"/>
      <w:numFmt w:val="decimal"/>
      <w:lvlText w:val="%1.%2.%3.%4"/>
      <w:lvlJc w:val="left"/>
      <w:pPr>
        <w:ind w:left="1440" w:firstLine="360"/>
      </w:pPr>
      <w:rPr>
        <w:color w:val="0000FF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color w:val="0000FF"/>
      </w:rPr>
    </w:lvl>
    <w:lvl w:ilvl="5">
      <w:start w:val="1"/>
      <w:numFmt w:val="decimal"/>
      <w:lvlText w:val="%1.%2.%3.%4.%5.%6"/>
      <w:lvlJc w:val="left"/>
      <w:pPr>
        <w:ind w:left="1800" w:firstLine="360"/>
      </w:pPr>
      <w:rPr>
        <w:color w:val="0000FF"/>
      </w:rPr>
    </w:lvl>
    <w:lvl w:ilvl="6">
      <w:start w:val="1"/>
      <w:numFmt w:val="decimal"/>
      <w:lvlText w:val="%1.%2.%3.%4.%5.%6.%7"/>
      <w:lvlJc w:val="left"/>
      <w:pPr>
        <w:ind w:left="2160" w:firstLine="360"/>
      </w:pPr>
      <w:rPr>
        <w:color w:val="0000FF"/>
      </w:rPr>
    </w:lvl>
    <w:lvl w:ilvl="7">
      <w:start w:val="1"/>
      <w:numFmt w:val="decimal"/>
      <w:lvlText w:val="%1.%2.%3.%4.%5.%6.%7.%8"/>
      <w:lvlJc w:val="left"/>
      <w:pPr>
        <w:ind w:left="2160" w:firstLine="360"/>
      </w:pPr>
      <w:rPr>
        <w:color w:val="0000FF"/>
      </w:rPr>
    </w:lvl>
    <w:lvl w:ilvl="8">
      <w:start w:val="1"/>
      <w:numFmt w:val="decimal"/>
      <w:lvlText w:val="%1.%2.%3.%4.%5.%6.%7.%8.%9"/>
      <w:lvlJc w:val="left"/>
      <w:pPr>
        <w:ind w:left="2520" w:firstLine="360"/>
      </w:pPr>
      <w:rPr>
        <w:color w:val="0000FF"/>
      </w:rPr>
    </w:lvl>
  </w:abstractNum>
  <w:abstractNum w:abstractNumId="44" w15:restartNumberingAfterBreak="0">
    <w:nsid w:val="66DC48EE"/>
    <w:multiLevelType w:val="hybridMultilevel"/>
    <w:tmpl w:val="19B6C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AF44FEC"/>
    <w:multiLevelType w:val="hybridMultilevel"/>
    <w:tmpl w:val="2AB02B5E"/>
    <w:lvl w:ilvl="0" w:tplc="0409000F">
      <w:start w:val="1"/>
      <w:numFmt w:val="decimal"/>
      <w:pStyle w:val="HeaderNumb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pStyle w:val="level111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1A22769"/>
    <w:multiLevelType w:val="multilevel"/>
    <w:tmpl w:val="6C846E70"/>
    <w:lvl w:ilvl="0">
      <w:start w:val="1"/>
      <w:numFmt w:val="decimal"/>
      <w:pStyle w:val="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pStyle w:val="21"/>
      <w:lvlText w:val="%1.%2."/>
      <w:lvlJc w:val="left"/>
      <w:pPr>
        <w:ind w:left="0" w:firstLine="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47" w15:restartNumberingAfterBreak="0">
    <w:nsid w:val="7A001993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48" w15:restartNumberingAfterBreak="0">
    <w:nsid w:val="7B1D5F0C"/>
    <w:multiLevelType w:val="multilevel"/>
    <w:tmpl w:val="8BC6CE74"/>
    <w:lvl w:ilvl="0">
      <w:start w:val="1"/>
      <w:numFmt w:val="decimal"/>
      <w:lvlText w:val="%1."/>
      <w:lvlJc w:val="left"/>
      <w:pPr>
        <w:ind w:left="720" w:firstLine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firstLine="360"/>
      </w:pPr>
      <w:rPr>
        <w:rFonts w:ascii="Courier New" w:eastAsia="Courier New" w:hAnsi="Courier New" w:cs="Courier New" w:hint="default"/>
        <w:color w:val="000000"/>
        <w:sz w:val="20"/>
      </w:rPr>
    </w:lvl>
    <w:lvl w:ilvl="2">
      <w:start w:val="1"/>
      <w:numFmt w:val="decimal"/>
      <w:lvlText w:val="%1.%2.%3"/>
      <w:lvlJc w:val="left"/>
      <w:pPr>
        <w:ind w:left="1080" w:firstLine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firstLine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firstLine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firstLine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firstLine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firstLine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firstLine="360"/>
      </w:pPr>
      <w:rPr>
        <w:rFonts w:hint="default"/>
      </w:rPr>
    </w:lvl>
  </w:abstractNum>
  <w:abstractNum w:abstractNumId="49" w15:restartNumberingAfterBreak="0">
    <w:nsid w:val="7BA95DCC"/>
    <w:multiLevelType w:val="multilevel"/>
    <w:tmpl w:val="4CA4B352"/>
    <w:lvl w:ilvl="0">
      <w:start w:val="1"/>
      <w:numFmt w:val="bullet"/>
      <w:lvlText w:val=""/>
      <w:lvlJc w:val="left"/>
      <w:pPr>
        <w:ind w:left="1290" w:hanging="570"/>
      </w:pPr>
      <w:rPr>
        <w:rFonts w:ascii="Symbol" w:hAnsi="Symbol" w:hint="default"/>
      </w:rPr>
    </w:lvl>
    <w:lvl w:ilvl="1">
      <w:start w:val="50"/>
      <w:numFmt w:val="decimal"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num w:numId="1">
    <w:abstractNumId w:val="13"/>
  </w:num>
  <w:num w:numId="2">
    <w:abstractNumId w:val="4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6"/>
  </w:num>
  <w:num w:numId="14">
    <w:abstractNumId w:val="31"/>
  </w:num>
  <w:num w:numId="15">
    <w:abstractNumId w:val="46"/>
  </w:num>
  <w:num w:numId="16">
    <w:abstractNumId w:val="39"/>
  </w:num>
  <w:num w:numId="17">
    <w:abstractNumId w:val="44"/>
  </w:num>
  <w:num w:numId="18">
    <w:abstractNumId w:val="24"/>
  </w:num>
  <w:num w:numId="19">
    <w:abstractNumId w:val="49"/>
  </w:num>
  <w:num w:numId="20">
    <w:abstractNumId w:val="37"/>
  </w:num>
  <w:num w:numId="21">
    <w:abstractNumId w:val="17"/>
  </w:num>
  <w:num w:numId="22">
    <w:abstractNumId w:val="19"/>
  </w:num>
  <w:num w:numId="23">
    <w:abstractNumId w:val="32"/>
  </w:num>
  <w:num w:numId="24">
    <w:abstractNumId w:val="15"/>
  </w:num>
  <w:num w:numId="25">
    <w:abstractNumId w:val="41"/>
  </w:num>
  <w:num w:numId="26">
    <w:abstractNumId w:val="20"/>
  </w:num>
  <w:num w:numId="27">
    <w:abstractNumId w:val="38"/>
  </w:num>
  <w:num w:numId="28">
    <w:abstractNumId w:val="43"/>
  </w:num>
  <w:num w:numId="29">
    <w:abstractNumId w:val="23"/>
  </w:num>
  <w:num w:numId="30">
    <w:abstractNumId w:val="30"/>
  </w:num>
  <w:num w:numId="31">
    <w:abstractNumId w:val="16"/>
  </w:num>
  <w:num w:numId="32">
    <w:abstractNumId w:val="22"/>
  </w:num>
  <w:num w:numId="33">
    <w:abstractNumId w:val="27"/>
  </w:num>
  <w:num w:numId="34">
    <w:abstractNumId w:val="29"/>
  </w:num>
  <w:num w:numId="35">
    <w:abstractNumId w:val="26"/>
  </w:num>
  <w:num w:numId="36">
    <w:abstractNumId w:val="25"/>
  </w:num>
  <w:num w:numId="37">
    <w:abstractNumId w:val="18"/>
  </w:num>
  <w:num w:numId="38">
    <w:abstractNumId w:val="28"/>
  </w:num>
  <w:num w:numId="39">
    <w:abstractNumId w:val="47"/>
  </w:num>
  <w:num w:numId="40">
    <w:abstractNumId w:val="33"/>
  </w:num>
  <w:num w:numId="41">
    <w:abstractNumId w:val="21"/>
  </w:num>
  <w:num w:numId="42">
    <w:abstractNumId w:val="40"/>
  </w:num>
  <w:num w:numId="43">
    <w:abstractNumId w:val="48"/>
  </w:num>
  <w:num w:numId="44">
    <w:abstractNumId w:val="34"/>
  </w:num>
  <w:num w:numId="45">
    <w:abstractNumId w:val="35"/>
  </w:num>
  <w:num w:numId="46">
    <w:abstractNumId w:val="42"/>
  </w:num>
  <w:num w:numId="47">
    <w:abstractNumId w:val="14"/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AEB"/>
    <w:rsid w:val="00001805"/>
    <w:rsid w:val="00001860"/>
    <w:rsid w:val="00002765"/>
    <w:rsid w:val="00003CCC"/>
    <w:rsid w:val="00003DD7"/>
    <w:rsid w:val="00003E06"/>
    <w:rsid w:val="00005166"/>
    <w:rsid w:val="00006141"/>
    <w:rsid w:val="000062CA"/>
    <w:rsid w:val="00006B68"/>
    <w:rsid w:val="00007E05"/>
    <w:rsid w:val="00010560"/>
    <w:rsid w:val="00011D55"/>
    <w:rsid w:val="0001280A"/>
    <w:rsid w:val="0001303B"/>
    <w:rsid w:val="00014329"/>
    <w:rsid w:val="000166DB"/>
    <w:rsid w:val="00017731"/>
    <w:rsid w:val="0002050D"/>
    <w:rsid w:val="00021117"/>
    <w:rsid w:val="000222D8"/>
    <w:rsid w:val="00022821"/>
    <w:rsid w:val="000233B4"/>
    <w:rsid w:val="000237DE"/>
    <w:rsid w:val="00023C49"/>
    <w:rsid w:val="00025817"/>
    <w:rsid w:val="00026597"/>
    <w:rsid w:val="0002681B"/>
    <w:rsid w:val="000307DC"/>
    <w:rsid w:val="00030B0C"/>
    <w:rsid w:val="00030D83"/>
    <w:rsid w:val="000319C4"/>
    <w:rsid w:val="00032134"/>
    <w:rsid w:val="00033B39"/>
    <w:rsid w:val="000348A8"/>
    <w:rsid w:val="000355A5"/>
    <w:rsid w:val="00036962"/>
    <w:rsid w:val="00036D8A"/>
    <w:rsid w:val="0003709E"/>
    <w:rsid w:val="00037453"/>
    <w:rsid w:val="00037B4A"/>
    <w:rsid w:val="000400C7"/>
    <w:rsid w:val="000406A7"/>
    <w:rsid w:val="0004073D"/>
    <w:rsid w:val="0004084E"/>
    <w:rsid w:val="00041E47"/>
    <w:rsid w:val="00042E7E"/>
    <w:rsid w:val="000437FE"/>
    <w:rsid w:val="00043B83"/>
    <w:rsid w:val="000455C8"/>
    <w:rsid w:val="00046CC2"/>
    <w:rsid w:val="00046EF4"/>
    <w:rsid w:val="00050B83"/>
    <w:rsid w:val="00050CC3"/>
    <w:rsid w:val="0005239B"/>
    <w:rsid w:val="00052AD1"/>
    <w:rsid w:val="00052EF3"/>
    <w:rsid w:val="00053144"/>
    <w:rsid w:val="00053442"/>
    <w:rsid w:val="00053C06"/>
    <w:rsid w:val="00053F34"/>
    <w:rsid w:val="00055128"/>
    <w:rsid w:val="00055D72"/>
    <w:rsid w:val="00056143"/>
    <w:rsid w:val="000568F2"/>
    <w:rsid w:val="00056D9D"/>
    <w:rsid w:val="0005718A"/>
    <w:rsid w:val="000571BA"/>
    <w:rsid w:val="000577D5"/>
    <w:rsid w:val="00057F45"/>
    <w:rsid w:val="00060535"/>
    <w:rsid w:val="00060DA1"/>
    <w:rsid w:val="00061EF6"/>
    <w:rsid w:val="00062E9F"/>
    <w:rsid w:val="000652BA"/>
    <w:rsid w:val="00065DF4"/>
    <w:rsid w:val="000660DB"/>
    <w:rsid w:val="0006628C"/>
    <w:rsid w:val="00066747"/>
    <w:rsid w:val="000702D3"/>
    <w:rsid w:val="000714E8"/>
    <w:rsid w:val="00073510"/>
    <w:rsid w:val="00073F52"/>
    <w:rsid w:val="00076EFC"/>
    <w:rsid w:val="00077C56"/>
    <w:rsid w:val="000802C8"/>
    <w:rsid w:val="00080E47"/>
    <w:rsid w:val="00081E86"/>
    <w:rsid w:val="000822F4"/>
    <w:rsid w:val="000837F3"/>
    <w:rsid w:val="0008393D"/>
    <w:rsid w:val="00083BAE"/>
    <w:rsid w:val="00084171"/>
    <w:rsid w:val="0008578E"/>
    <w:rsid w:val="00085B1B"/>
    <w:rsid w:val="00086471"/>
    <w:rsid w:val="000866F8"/>
    <w:rsid w:val="00086CD2"/>
    <w:rsid w:val="00086F49"/>
    <w:rsid w:val="00087126"/>
    <w:rsid w:val="000872A5"/>
    <w:rsid w:val="00087DD9"/>
    <w:rsid w:val="00087F13"/>
    <w:rsid w:val="00091036"/>
    <w:rsid w:val="00092EBE"/>
    <w:rsid w:val="00093C66"/>
    <w:rsid w:val="00093F95"/>
    <w:rsid w:val="000941BC"/>
    <w:rsid w:val="00094AE8"/>
    <w:rsid w:val="00094D38"/>
    <w:rsid w:val="00096442"/>
    <w:rsid w:val="00096B74"/>
    <w:rsid w:val="00096F02"/>
    <w:rsid w:val="000A197F"/>
    <w:rsid w:val="000A2227"/>
    <w:rsid w:val="000A2CE3"/>
    <w:rsid w:val="000A3CD5"/>
    <w:rsid w:val="000A4370"/>
    <w:rsid w:val="000A4614"/>
    <w:rsid w:val="000A48EC"/>
    <w:rsid w:val="000A56B9"/>
    <w:rsid w:val="000A5755"/>
    <w:rsid w:val="000A5F99"/>
    <w:rsid w:val="000A64E2"/>
    <w:rsid w:val="000A6A4C"/>
    <w:rsid w:val="000A6BCF"/>
    <w:rsid w:val="000A77B6"/>
    <w:rsid w:val="000A780F"/>
    <w:rsid w:val="000A795F"/>
    <w:rsid w:val="000B0B29"/>
    <w:rsid w:val="000B1681"/>
    <w:rsid w:val="000B1752"/>
    <w:rsid w:val="000B1A2B"/>
    <w:rsid w:val="000B2FB3"/>
    <w:rsid w:val="000B59A2"/>
    <w:rsid w:val="000B5A9D"/>
    <w:rsid w:val="000B5BCC"/>
    <w:rsid w:val="000B6963"/>
    <w:rsid w:val="000B7105"/>
    <w:rsid w:val="000B732D"/>
    <w:rsid w:val="000B7492"/>
    <w:rsid w:val="000B7557"/>
    <w:rsid w:val="000B77C4"/>
    <w:rsid w:val="000C0529"/>
    <w:rsid w:val="000C10A8"/>
    <w:rsid w:val="000C135F"/>
    <w:rsid w:val="000C384B"/>
    <w:rsid w:val="000C3CFE"/>
    <w:rsid w:val="000C4149"/>
    <w:rsid w:val="000C5254"/>
    <w:rsid w:val="000C5DAE"/>
    <w:rsid w:val="000C71E0"/>
    <w:rsid w:val="000D1DE3"/>
    <w:rsid w:val="000D46F8"/>
    <w:rsid w:val="000D4A5A"/>
    <w:rsid w:val="000D74A1"/>
    <w:rsid w:val="000D771A"/>
    <w:rsid w:val="000D788E"/>
    <w:rsid w:val="000D792C"/>
    <w:rsid w:val="000D7CDB"/>
    <w:rsid w:val="000E0800"/>
    <w:rsid w:val="000E1198"/>
    <w:rsid w:val="000E13CC"/>
    <w:rsid w:val="000E19D7"/>
    <w:rsid w:val="000E27FE"/>
    <w:rsid w:val="000E2BFC"/>
    <w:rsid w:val="000E3113"/>
    <w:rsid w:val="000E442E"/>
    <w:rsid w:val="000E4451"/>
    <w:rsid w:val="000E46DC"/>
    <w:rsid w:val="000E4767"/>
    <w:rsid w:val="000E59D6"/>
    <w:rsid w:val="000E5A89"/>
    <w:rsid w:val="000E7242"/>
    <w:rsid w:val="000E7AD6"/>
    <w:rsid w:val="000E7C1C"/>
    <w:rsid w:val="000F1B13"/>
    <w:rsid w:val="000F22DA"/>
    <w:rsid w:val="000F276A"/>
    <w:rsid w:val="000F2A49"/>
    <w:rsid w:val="000F2D8B"/>
    <w:rsid w:val="000F4825"/>
    <w:rsid w:val="000F4C39"/>
    <w:rsid w:val="000F58A5"/>
    <w:rsid w:val="000F62E6"/>
    <w:rsid w:val="000F6580"/>
    <w:rsid w:val="000F67A5"/>
    <w:rsid w:val="000F7383"/>
    <w:rsid w:val="00102BE6"/>
    <w:rsid w:val="00103CC4"/>
    <w:rsid w:val="00103EA0"/>
    <w:rsid w:val="00105EEB"/>
    <w:rsid w:val="0010643F"/>
    <w:rsid w:val="00107F92"/>
    <w:rsid w:val="0011069C"/>
    <w:rsid w:val="001108F3"/>
    <w:rsid w:val="00111B27"/>
    <w:rsid w:val="00114DA1"/>
    <w:rsid w:val="0011768B"/>
    <w:rsid w:val="001177E5"/>
    <w:rsid w:val="00121530"/>
    <w:rsid w:val="0012251C"/>
    <w:rsid w:val="00122D14"/>
    <w:rsid w:val="00123EB2"/>
    <w:rsid w:val="00124FCC"/>
    <w:rsid w:val="00126391"/>
    <w:rsid w:val="00126498"/>
    <w:rsid w:val="00126B6D"/>
    <w:rsid w:val="00127E76"/>
    <w:rsid w:val="00130355"/>
    <w:rsid w:val="001303F7"/>
    <w:rsid w:val="0013057D"/>
    <w:rsid w:val="00131963"/>
    <w:rsid w:val="0013202F"/>
    <w:rsid w:val="0013246B"/>
    <w:rsid w:val="0013330F"/>
    <w:rsid w:val="00133551"/>
    <w:rsid w:val="00134D76"/>
    <w:rsid w:val="00134D8C"/>
    <w:rsid w:val="00135A6F"/>
    <w:rsid w:val="00136DD3"/>
    <w:rsid w:val="00137569"/>
    <w:rsid w:val="0014069B"/>
    <w:rsid w:val="00141C10"/>
    <w:rsid w:val="00141FCA"/>
    <w:rsid w:val="0014284C"/>
    <w:rsid w:val="00143100"/>
    <w:rsid w:val="0014390E"/>
    <w:rsid w:val="001447CE"/>
    <w:rsid w:val="00144FF1"/>
    <w:rsid w:val="00146356"/>
    <w:rsid w:val="001468AC"/>
    <w:rsid w:val="00146E7C"/>
    <w:rsid w:val="001472EF"/>
    <w:rsid w:val="0014799A"/>
    <w:rsid w:val="001479A3"/>
    <w:rsid w:val="00147AB2"/>
    <w:rsid w:val="00150185"/>
    <w:rsid w:val="001531B5"/>
    <w:rsid w:val="001531CA"/>
    <w:rsid w:val="0015355C"/>
    <w:rsid w:val="00153968"/>
    <w:rsid w:val="00156770"/>
    <w:rsid w:val="00157A51"/>
    <w:rsid w:val="00161B45"/>
    <w:rsid w:val="00161B4F"/>
    <w:rsid w:val="00162929"/>
    <w:rsid w:val="00163035"/>
    <w:rsid w:val="001630E1"/>
    <w:rsid w:val="001630E8"/>
    <w:rsid w:val="00165174"/>
    <w:rsid w:val="001651AE"/>
    <w:rsid w:val="001657EE"/>
    <w:rsid w:val="001674E2"/>
    <w:rsid w:val="0016787E"/>
    <w:rsid w:val="00167D7D"/>
    <w:rsid w:val="001715AA"/>
    <w:rsid w:val="00171A81"/>
    <w:rsid w:val="00171C45"/>
    <w:rsid w:val="0017268F"/>
    <w:rsid w:val="0017296D"/>
    <w:rsid w:val="001740A2"/>
    <w:rsid w:val="00174BC3"/>
    <w:rsid w:val="00174EF9"/>
    <w:rsid w:val="00175361"/>
    <w:rsid w:val="00175914"/>
    <w:rsid w:val="00175CDA"/>
    <w:rsid w:val="00176017"/>
    <w:rsid w:val="00176169"/>
    <w:rsid w:val="00176B46"/>
    <w:rsid w:val="00176B90"/>
    <w:rsid w:val="00176D3F"/>
    <w:rsid w:val="00180769"/>
    <w:rsid w:val="00180BC4"/>
    <w:rsid w:val="0018115C"/>
    <w:rsid w:val="0018119A"/>
    <w:rsid w:val="00182259"/>
    <w:rsid w:val="0018286D"/>
    <w:rsid w:val="00182D79"/>
    <w:rsid w:val="00182F43"/>
    <w:rsid w:val="001837EE"/>
    <w:rsid w:val="0018535D"/>
    <w:rsid w:val="00187858"/>
    <w:rsid w:val="00190616"/>
    <w:rsid w:val="001916D4"/>
    <w:rsid w:val="001921EA"/>
    <w:rsid w:val="00192516"/>
    <w:rsid w:val="00192C49"/>
    <w:rsid w:val="00193D36"/>
    <w:rsid w:val="00193F98"/>
    <w:rsid w:val="001941EE"/>
    <w:rsid w:val="00195BA7"/>
    <w:rsid w:val="00195D75"/>
    <w:rsid w:val="00196360"/>
    <w:rsid w:val="001A0074"/>
    <w:rsid w:val="001A0A26"/>
    <w:rsid w:val="001A1962"/>
    <w:rsid w:val="001A2CE0"/>
    <w:rsid w:val="001A34F6"/>
    <w:rsid w:val="001A3DEC"/>
    <w:rsid w:val="001A51D6"/>
    <w:rsid w:val="001A5B4E"/>
    <w:rsid w:val="001A5EE6"/>
    <w:rsid w:val="001A7002"/>
    <w:rsid w:val="001A7D8C"/>
    <w:rsid w:val="001B15A2"/>
    <w:rsid w:val="001B2FDE"/>
    <w:rsid w:val="001B35BA"/>
    <w:rsid w:val="001B37EF"/>
    <w:rsid w:val="001B3B68"/>
    <w:rsid w:val="001B4DAE"/>
    <w:rsid w:val="001B5163"/>
    <w:rsid w:val="001B5795"/>
    <w:rsid w:val="001B599E"/>
    <w:rsid w:val="001B63DA"/>
    <w:rsid w:val="001B6646"/>
    <w:rsid w:val="001B67B3"/>
    <w:rsid w:val="001C00F3"/>
    <w:rsid w:val="001C06F1"/>
    <w:rsid w:val="001C0BE2"/>
    <w:rsid w:val="001C0CFB"/>
    <w:rsid w:val="001C1609"/>
    <w:rsid w:val="001C3386"/>
    <w:rsid w:val="001C38EE"/>
    <w:rsid w:val="001C5B0F"/>
    <w:rsid w:val="001C73BE"/>
    <w:rsid w:val="001C7D8E"/>
    <w:rsid w:val="001D002F"/>
    <w:rsid w:val="001D3EEC"/>
    <w:rsid w:val="001D3FC7"/>
    <w:rsid w:val="001D49FE"/>
    <w:rsid w:val="001D5C96"/>
    <w:rsid w:val="001D5DD0"/>
    <w:rsid w:val="001D5E31"/>
    <w:rsid w:val="001D6AF5"/>
    <w:rsid w:val="001D6E39"/>
    <w:rsid w:val="001D757B"/>
    <w:rsid w:val="001D7928"/>
    <w:rsid w:val="001E20A5"/>
    <w:rsid w:val="001E21F7"/>
    <w:rsid w:val="001E25B4"/>
    <w:rsid w:val="001E2CFC"/>
    <w:rsid w:val="001E2D88"/>
    <w:rsid w:val="001E34CA"/>
    <w:rsid w:val="001E366F"/>
    <w:rsid w:val="001E3D38"/>
    <w:rsid w:val="001E42F2"/>
    <w:rsid w:val="001E4468"/>
    <w:rsid w:val="001E660B"/>
    <w:rsid w:val="001E6749"/>
    <w:rsid w:val="001E6AA1"/>
    <w:rsid w:val="001E750B"/>
    <w:rsid w:val="001F2EA2"/>
    <w:rsid w:val="001F2F8B"/>
    <w:rsid w:val="001F30AD"/>
    <w:rsid w:val="001F390B"/>
    <w:rsid w:val="001F3F9A"/>
    <w:rsid w:val="001F4106"/>
    <w:rsid w:val="001F7021"/>
    <w:rsid w:val="001F7179"/>
    <w:rsid w:val="001F779D"/>
    <w:rsid w:val="00200518"/>
    <w:rsid w:val="00201ED4"/>
    <w:rsid w:val="0020331E"/>
    <w:rsid w:val="00203820"/>
    <w:rsid w:val="002048FD"/>
    <w:rsid w:val="00204CD4"/>
    <w:rsid w:val="002050B6"/>
    <w:rsid w:val="002052B4"/>
    <w:rsid w:val="00205933"/>
    <w:rsid w:val="00206368"/>
    <w:rsid w:val="00210836"/>
    <w:rsid w:val="00210EBB"/>
    <w:rsid w:val="0021186C"/>
    <w:rsid w:val="0021268B"/>
    <w:rsid w:val="00212D48"/>
    <w:rsid w:val="0021396F"/>
    <w:rsid w:val="00214E3D"/>
    <w:rsid w:val="00220A57"/>
    <w:rsid w:val="00223D30"/>
    <w:rsid w:val="00223FAB"/>
    <w:rsid w:val="0022584E"/>
    <w:rsid w:val="00226459"/>
    <w:rsid w:val="0022704C"/>
    <w:rsid w:val="00233263"/>
    <w:rsid w:val="00233786"/>
    <w:rsid w:val="00233D8E"/>
    <w:rsid w:val="00234C6E"/>
    <w:rsid w:val="00234D10"/>
    <w:rsid w:val="00234DB4"/>
    <w:rsid w:val="0023650D"/>
    <w:rsid w:val="002367D6"/>
    <w:rsid w:val="00236FEB"/>
    <w:rsid w:val="0024014D"/>
    <w:rsid w:val="0024075E"/>
    <w:rsid w:val="00241654"/>
    <w:rsid w:val="002417A6"/>
    <w:rsid w:val="00241EA3"/>
    <w:rsid w:val="00242417"/>
    <w:rsid w:val="0024337A"/>
    <w:rsid w:val="00244543"/>
    <w:rsid w:val="00245579"/>
    <w:rsid w:val="00246303"/>
    <w:rsid w:val="00246BB1"/>
    <w:rsid w:val="00246DBD"/>
    <w:rsid w:val="00246E3D"/>
    <w:rsid w:val="002472C1"/>
    <w:rsid w:val="00247CDC"/>
    <w:rsid w:val="00250D21"/>
    <w:rsid w:val="002527F9"/>
    <w:rsid w:val="00252A9D"/>
    <w:rsid w:val="00253422"/>
    <w:rsid w:val="00253DED"/>
    <w:rsid w:val="0025450A"/>
    <w:rsid w:val="00254C2D"/>
    <w:rsid w:val="00254D0B"/>
    <w:rsid w:val="00255921"/>
    <w:rsid w:val="00262010"/>
    <w:rsid w:val="00262A7C"/>
    <w:rsid w:val="00262FB8"/>
    <w:rsid w:val="0026636F"/>
    <w:rsid w:val="00266B33"/>
    <w:rsid w:val="00271A12"/>
    <w:rsid w:val="00273921"/>
    <w:rsid w:val="00274383"/>
    <w:rsid w:val="00275289"/>
    <w:rsid w:val="00275E92"/>
    <w:rsid w:val="00276B1B"/>
    <w:rsid w:val="00276FEB"/>
    <w:rsid w:val="0028092D"/>
    <w:rsid w:val="00281A9E"/>
    <w:rsid w:val="00281F48"/>
    <w:rsid w:val="002849FE"/>
    <w:rsid w:val="00285A77"/>
    <w:rsid w:val="00286E25"/>
    <w:rsid w:val="002935D1"/>
    <w:rsid w:val="00293F85"/>
    <w:rsid w:val="0029414C"/>
    <w:rsid w:val="0029418B"/>
    <w:rsid w:val="00294CF7"/>
    <w:rsid w:val="00295C66"/>
    <w:rsid w:val="00297476"/>
    <w:rsid w:val="00297995"/>
    <w:rsid w:val="002A0D4D"/>
    <w:rsid w:val="002A1901"/>
    <w:rsid w:val="002A1B45"/>
    <w:rsid w:val="002A21BC"/>
    <w:rsid w:val="002A2A42"/>
    <w:rsid w:val="002A6E7F"/>
    <w:rsid w:val="002A7D4C"/>
    <w:rsid w:val="002B1572"/>
    <w:rsid w:val="002B1DE5"/>
    <w:rsid w:val="002B208C"/>
    <w:rsid w:val="002B2383"/>
    <w:rsid w:val="002B3DFB"/>
    <w:rsid w:val="002B4D3E"/>
    <w:rsid w:val="002B5079"/>
    <w:rsid w:val="002B50C7"/>
    <w:rsid w:val="002B59D0"/>
    <w:rsid w:val="002B6A9F"/>
    <w:rsid w:val="002B7ED6"/>
    <w:rsid w:val="002C04CB"/>
    <w:rsid w:val="002C08DE"/>
    <w:rsid w:val="002C3E7C"/>
    <w:rsid w:val="002C4D1D"/>
    <w:rsid w:val="002C4E08"/>
    <w:rsid w:val="002C4EC4"/>
    <w:rsid w:val="002C5A79"/>
    <w:rsid w:val="002C601A"/>
    <w:rsid w:val="002C655C"/>
    <w:rsid w:val="002C7A0E"/>
    <w:rsid w:val="002D0784"/>
    <w:rsid w:val="002D0868"/>
    <w:rsid w:val="002D15D9"/>
    <w:rsid w:val="002D248C"/>
    <w:rsid w:val="002D3D5B"/>
    <w:rsid w:val="002D44A9"/>
    <w:rsid w:val="002D5677"/>
    <w:rsid w:val="002E001E"/>
    <w:rsid w:val="002E0173"/>
    <w:rsid w:val="002E2C39"/>
    <w:rsid w:val="002E30A6"/>
    <w:rsid w:val="002E38A4"/>
    <w:rsid w:val="002E58A7"/>
    <w:rsid w:val="002E5F72"/>
    <w:rsid w:val="002E627C"/>
    <w:rsid w:val="002E6854"/>
    <w:rsid w:val="002E6EAB"/>
    <w:rsid w:val="002F0728"/>
    <w:rsid w:val="002F2BBB"/>
    <w:rsid w:val="002F6298"/>
    <w:rsid w:val="002F731B"/>
    <w:rsid w:val="0030034F"/>
    <w:rsid w:val="00300433"/>
    <w:rsid w:val="00300462"/>
    <w:rsid w:val="00300CB0"/>
    <w:rsid w:val="003014B8"/>
    <w:rsid w:val="00302DAB"/>
    <w:rsid w:val="003032FE"/>
    <w:rsid w:val="00303F93"/>
    <w:rsid w:val="00304BD7"/>
    <w:rsid w:val="00304F82"/>
    <w:rsid w:val="003053CD"/>
    <w:rsid w:val="00305A36"/>
    <w:rsid w:val="0030681F"/>
    <w:rsid w:val="0030761C"/>
    <w:rsid w:val="003117EB"/>
    <w:rsid w:val="00312AEF"/>
    <w:rsid w:val="00313555"/>
    <w:rsid w:val="003145BD"/>
    <w:rsid w:val="00314B01"/>
    <w:rsid w:val="00316D94"/>
    <w:rsid w:val="00316EA3"/>
    <w:rsid w:val="00317890"/>
    <w:rsid w:val="00317C65"/>
    <w:rsid w:val="00321A92"/>
    <w:rsid w:val="00322B2C"/>
    <w:rsid w:val="00323EB8"/>
    <w:rsid w:val="00324AE6"/>
    <w:rsid w:val="0032530E"/>
    <w:rsid w:val="003256E5"/>
    <w:rsid w:val="00325E77"/>
    <w:rsid w:val="00326EEC"/>
    <w:rsid w:val="0032789F"/>
    <w:rsid w:val="00327BCC"/>
    <w:rsid w:val="00330748"/>
    <w:rsid w:val="00331ECE"/>
    <w:rsid w:val="003339C9"/>
    <w:rsid w:val="00334D2D"/>
    <w:rsid w:val="00335CBA"/>
    <w:rsid w:val="00335E67"/>
    <w:rsid w:val="00336CF7"/>
    <w:rsid w:val="00336EB2"/>
    <w:rsid w:val="003377A8"/>
    <w:rsid w:val="00340E6C"/>
    <w:rsid w:val="0034126C"/>
    <w:rsid w:val="00341D22"/>
    <w:rsid w:val="00342B1E"/>
    <w:rsid w:val="00342E1D"/>
    <w:rsid w:val="00342FCF"/>
    <w:rsid w:val="00343839"/>
    <w:rsid w:val="00343AF1"/>
    <w:rsid w:val="00343D51"/>
    <w:rsid w:val="00344793"/>
    <w:rsid w:val="00345198"/>
    <w:rsid w:val="00346671"/>
    <w:rsid w:val="00347E2C"/>
    <w:rsid w:val="00347E5D"/>
    <w:rsid w:val="003534A6"/>
    <w:rsid w:val="003537D3"/>
    <w:rsid w:val="003544A2"/>
    <w:rsid w:val="00356007"/>
    <w:rsid w:val="00356C6D"/>
    <w:rsid w:val="00357974"/>
    <w:rsid w:val="00360F9C"/>
    <w:rsid w:val="003610D1"/>
    <w:rsid w:val="00361F1E"/>
    <w:rsid w:val="00362A7C"/>
    <w:rsid w:val="00362F4F"/>
    <w:rsid w:val="0036350C"/>
    <w:rsid w:val="00363D28"/>
    <w:rsid w:val="003648ED"/>
    <w:rsid w:val="00365161"/>
    <w:rsid w:val="003666C2"/>
    <w:rsid w:val="00366AE2"/>
    <w:rsid w:val="00366FAA"/>
    <w:rsid w:val="0036776E"/>
    <w:rsid w:val="003701FB"/>
    <w:rsid w:val="00370579"/>
    <w:rsid w:val="00370AAE"/>
    <w:rsid w:val="00370BBB"/>
    <w:rsid w:val="00370E34"/>
    <w:rsid w:val="0037151F"/>
    <w:rsid w:val="003721F1"/>
    <w:rsid w:val="00372414"/>
    <w:rsid w:val="003727E3"/>
    <w:rsid w:val="00372CD8"/>
    <w:rsid w:val="003741CB"/>
    <w:rsid w:val="00375079"/>
    <w:rsid w:val="00375C67"/>
    <w:rsid w:val="00375CC5"/>
    <w:rsid w:val="00376A41"/>
    <w:rsid w:val="00377980"/>
    <w:rsid w:val="00377A2D"/>
    <w:rsid w:val="00382FE7"/>
    <w:rsid w:val="00384C44"/>
    <w:rsid w:val="003851C3"/>
    <w:rsid w:val="003854CC"/>
    <w:rsid w:val="0039056F"/>
    <w:rsid w:val="00392F50"/>
    <w:rsid w:val="00393DE5"/>
    <w:rsid w:val="00394226"/>
    <w:rsid w:val="00397479"/>
    <w:rsid w:val="00397B69"/>
    <w:rsid w:val="003A126D"/>
    <w:rsid w:val="003A1640"/>
    <w:rsid w:val="003A36A6"/>
    <w:rsid w:val="003A39B6"/>
    <w:rsid w:val="003A4CC5"/>
    <w:rsid w:val="003A4F2D"/>
    <w:rsid w:val="003A57C1"/>
    <w:rsid w:val="003A57FD"/>
    <w:rsid w:val="003B0C67"/>
    <w:rsid w:val="003B0EE8"/>
    <w:rsid w:val="003B1562"/>
    <w:rsid w:val="003B1B3B"/>
    <w:rsid w:val="003B25C9"/>
    <w:rsid w:val="003B4422"/>
    <w:rsid w:val="003B5375"/>
    <w:rsid w:val="003B577A"/>
    <w:rsid w:val="003B64EC"/>
    <w:rsid w:val="003B7AA2"/>
    <w:rsid w:val="003B7DD3"/>
    <w:rsid w:val="003C096A"/>
    <w:rsid w:val="003C1016"/>
    <w:rsid w:val="003C1121"/>
    <w:rsid w:val="003C1843"/>
    <w:rsid w:val="003C2355"/>
    <w:rsid w:val="003C254C"/>
    <w:rsid w:val="003C2886"/>
    <w:rsid w:val="003C2FC4"/>
    <w:rsid w:val="003C30CA"/>
    <w:rsid w:val="003C314A"/>
    <w:rsid w:val="003C33FF"/>
    <w:rsid w:val="003C3B15"/>
    <w:rsid w:val="003C45A5"/>
    <w:rsid w:val="003C464F"/>
    <w:rsid w:val="003C4D91"/>
    <w:rsid w:val="003C58BB"/>
    <w:rsid w:val="003C59C2"/>
    <w:rsid w:val="003C5AEB"/>
    <w:rsid w:val="003C67EB"/>
    <w:rsid w:val="003C73D0"/>
    <w:rsid w:val="003D0734"/>
    <w:rsid w:val="003D160C"/>
    <w:rsid w:val="003D315A"/>
    <w:rsid w:val="003D322C"/>
    <w:rsid w:val="003D4D6E"/>
    <w:rsid w:val="003D4D78"/>
    <w:rsid w:val="003D59BA"/>
    <w:rsid w:val="003D60DD"/>
    <w:rsid w:val="003E2C2E"/>
    <w:rsid w:val="003E3074"/>
    <w:rsid w:val="003E385A"/>
    <w:rsid w:val="003E4B96"/>
    <w:rsid w:val="003E5530"/>
    <w:rsid w:val="003E7469"/>
    <w:rsid w:val="003E7AB7"/>
    <w:rsid w:val="003F0416"/>
    <w:rsid w:val="003F0745"/>
    <w:rsid w:val="003F09F9"/>
    <w:rsid w:val="003F0A2A"/>
    <w:rsid w:val="003F0B00"/>
    <w:rsid w:val="003F0D44"/>
    <w:rsid w:val="003F0FB0"/>
    <w:rsid w:val="003F14D9"/>
    <w:rsid w:val="003F2974"/>
    <w:rsid w:val="003F2DCE"/>
    <w:rsid w:val="003F2FF7"/>
    <w:rsid w:val="003F40CE"/>
    <w:rsid w:val="003F4847"/>
    <w:rsid w:val="003F49E1"/>
    <w:rsid w:val="003F512E"/>
    <w:rsid w:val="003F5BEE"/>
    <w:rsid w:val="003F661B"/>
    <w:rsid w:val="003F6695"/>
    <w:rsid w:val="003F67E8"/>
    <w:rsid w:val="003F6C34"/>
    <w:rsid w:val="00400916"/>
    <w:rsid w:val="004024BE"/>
    <w:rsid w:val="004035F8"/>
    <w:rsid w:val="00403FF8"/>
    <w:rsid w:val="004050F5"/>
    <w:rsid w:val="004059D2"/>
    <w:rsid w:val="004109A1"/>
    <w:rsid w:val="0041142B"/>
    <w:rsid w:val="0041183A"/>
    <w:rsid w:val="004124BF"/>
    <w:rsid w:val="00412689"/>
    <w:rsid w:val="00413061"/>
    <w:rsid w:val="004139FF"/>
    <w:rsid w:val="004140E8"/>
    <w:rsid w:val="004158D0"/>
    <w:rsid w:val="00416E23"/>
    <w:rsid w:val="004204BA"/>
    <w:rsid w:val="00421E23"/>
    <w:rsid w:val="004224EE"/>
    <w:rsid w:val="0042309D"/>
    <w:rsid w:val="00423297"/>
    <w:rsid w:val="004241B1"/>
    <w:rsid w:val="00424961"/>
    <w:rsid w:val="00424F0D"/>
    <w:rsid w:val="004258D8"/>
    <w:rsid w:val="004262C3"/>
    <w:rsid w:val="004265BC"/>
    <w:rsid w:val="004265BE"/>
    <w:rsid w:val="00426F77"/>
    <w:rsid w:val="00427313"/>
    <w:rsid w:val="00431498"/>
    <w:rsid w:val="004337CF"/>
    <w:rsid w:val="00434284"/>
    <w:rsid w:val="00435DE1"/>
    <w:rsid w:val="0043667E"/>
    <w:rsid w:val="00437464"/>
    <w:rsid w:val="0044046B"/>
    <w:rsid w:val="00440A1B"/>
    <w:rsid w:val="00442390"/>
    <w:rsid w:val="00443F71"/>
    <w:rsid w:val="00444893"/>
    <w:rsid w:val="00444D90"/>
    <w:rsid w:val="00445E6A"/>
    <w:rsid w:val="00446A3F"/>
    <w:rsid w:val="00446C77"/>
    <w:rsid w:val="00447A0B"/>
    <w:rsid w:val="00450397"/>
    <w:rsid w:val="0045046E"/>
    <w:rsid w:val="0045053F"/>
    <w:rsid w:val="00451627"/>
    <w:rsid w:val="00452AC1"/>
    <w:rsid w:val="0045408B"/>
    <w:rsid w:val="00455441"/>
    <w:rsid w:val="00455BA5"/>
    <w:rsid w:val="00455D0B"/>
    <w:rsid w:val="0045615D"/>
    <w:rsid w:val="00456F61"/>
    <w:rsid w:val="0045735F"/>
    <w:rsid w:val="00457595"/>
    <w:rsid w:val="00457D75"/>
    <w:rsid w:val="0046012D"/>
    <w:rsid w:val="00460384"/>
    <w:rsid w:val="00461494"/>
    <w:rsid w:val="00462242"/>
    <w:rsid w:val="004625D2"/>
    <w:rsid w:val="00462D27"/>
    <w:rsid w:val="00463C2E"/>
    <w:rsid w:val="0046423C"/>
    <w:rsid w:val="00464A3D"/>
    <w:rsid w:val="004658EB"/>
    <w:rsid w:val="004665E6"/>
    <w:rsid w:val="00466600"/>
    <w:rsid w:val="00466C2B"/>
    <w:rsid w:val="00467A7F"/>
    <w:rsid w:val="00467B1F"/>
    <w:rsid w:val="00470746"/>
    <w:rsid w:val="00470E5E"/>
    <w:rsid w:val="00471F3D"/>
    <w:rsid w:val="00473A97"/>
    <w:rsid w:val="004741D0"/>
    <w:rsid w:val="00474A65"/>
    <w:rsid w:val="00474CA6"/>
    <w:rsid w:val="00474E8F"/>
    <w:rsid w:val="00474F2E"/>
    <w:rsid w:val="004756D8"/>
    <w:rsid w:val="00475D49"/>
    <w:rsid w:val="00475ECC"/>
    <w:rsid w:val="0047696F"/>
    <w:rsid w:val="004769D9"/>
    <w:rsid w:val="00476F5E"/>
    <w:rsid w:val="0047711C"/>
    <w:rsid w:val="004775A0"/>
    <w:rsid w:val="004779B0"/>
    <w:rsid w:val="004801C9"/>
    <w:rsid w:val="00480A26"/>
    <w:rsid w:val="00481088"/>
    <w:rsid w:val="00481753"/>
    <w:rsid w:val="00481832"/>
    <w:rsid w:val="004819FA"/>
    <w:rsid w:val="00482CFD"/>
    <w:rsid w:val="00483251"/>
    <w:rsid w:val="0048608B"/>
    <w:rsid w:val="00487DAE"/>
    <w:rsid w:val="00490240"/>
    <w:rsid w:val="00490791"/>
    <w:rsid w:val="00491473"/>
    <w:rsid w:val="00491BE6"/>
    <w:rsid w:val="0049224F"/>
    <w:rsid w:val="0049306A"/>
    <w:rsid w:val="00493CB3"/>
    <w:rsid w:val="00494C69"/>
    <w:rsid w:val="004950D8"/>
    <w:rsid w:val="004954C0"/>
    <w:rsid w:val="004963D7"/>
    <w:rsid w:val="004964DE"/>
    <w:rsid w:val="00496A46"/>
    <w:rsid w:val="00496C78"/>
    <w:rsid w:val="00496E2B"/>
    <w:rsid w:val="004970B0"/>
    <w:rsid w:val="004A01DD"/>
    <w:rsid w:val="004A0E4B"/>
    <w:rsid w:val="004A1008"/>
    <w:rsid w:val="004A126B"/>
    <w:rsid w:val="004A23AA"/>
    <w:rsid w:val="004A3EFE"/>
    <w:rsid w:val="004A41F7"/>
    <w:rsid w:val="004A42AB"/>
    <w:rsid w:val="004A4475"/>
    <w:rsid w:val="004A50A3"/>
    <w:rsid w:val="004A6249"/>
    <w:rsid w:val="004A7B49"/>
    <w:rsid w:val="004B0D7E"/>
    <w:rsid w:val="004B250B"/>
    <w:rsid w:val="004B36B0"/>
    <w:rsid w:val="004B419E"/>
    <w:rsid w:val="004B4233"/>
    <w:rsid w:val="004B42D9"/>
    <w:rsid w:val="004B4BD5"/>
    <w:rsid w:val="004B4C99"/>
    <w:rsid w:val="004B55B1"/>
    <w:rsid w:val="004B59DC"/>
    <w:rsid w:val="004B60FB"/>
    <w:rsid w:val="004B6426"/>
    <w:rsid w:val="004B67F5"/>
    <w:rsid w:val="004B69BF"/>
    <w:rsid w:val="004B786F"/>
    <w:rsid w:val="004C0A07"/>
    <w:rsid w:val="004C1275"/>
    <w:rsid w:val="004C1B64"/>
    <w:rsid w:val="004C365F"/>
    <w:rsid w:val="004C39D2"/>
    <w:rsid w:val="004C417A"/>
    <w:rsid w:val="004C4CE2"/>
    <w:rsid w:val="004C524C"/>
    <w:rsid w:val="004C6C3A"/>
    <w:rsid w:val="004C72E0"/>
    <w:rsid w:val="004C781D"/>
    <w:rsid w:val="004C785F"/>
    <w:rsid w:val="004D01F4"/>
    <w:rsid w:val="004D0378"/>
    <w:rsid w:val="004D09B0"/>
    <w:rsid w:val="004D1615"/>
    <w:rsid w:val="004D27BA"/>
    <w:rsid w:val="004D2982"/>
    <w:rsid w:val="004D34BE"/>
    <w:rsid w:val="004D56FE"/>
    <w:rsid w:val="004D5766"/>
    <w:rsid w:val="004D7146"/>
    <w:rsid w:val="004D778D"/>
    <w:rsid w:val="004E10DA"/>
    <w:rsid w:val="004E14FA"/>
    <w:rsid w:val="004E15AD"/>
    <w:rsid w:val="004E3DAA"/>
    <w:rsid w:val="004E3FD4"/>
    <w:rsid w:val="004E4213"/>
    <w:rsid w:val="004E5334"/>
    <w:rsid w:val="004E7A03"/>
    <w:rsid w:val="004E7A2A"/>
    <w:rsid w:val="004E7E6A"/>
    <w:rsid w:val="004E7F2D"/>
    <w:rsid w:val="004F02BB"/>
    <w:rsid w:val="004F08E5"/>
    <w:rsid w:val="004F20AA"/>
    <w:rsid w:val="004F4C2D"/>
    <w:rsid w:val="004F6BB4"/>
    <w:rsid w:val="004F7BD8"/>
    <w:rsid w:val="00500034"/>
    <w:rsid w:val="005003D3"/>
    <w:rsid w:val="0050174F"/>
    <w:rsid w:val="00501B19"/>
    <w:rsid w:val="00503FA6"/>
    <w:rsid w:val="00506A2D"/>
    <w:rsid w:val="005073F6"/>
    <w:rsid w:val="00507DD0"/>
    <w:rsid w:val="00510F51"/>
    <w:rsid w:val="0051113A"/>
    <w:rsid w:val="005113A0"/>
    <w:rsid w:val="0051184F"/>
    <w:rsid w:val="0051399E"/>
    <w:rsid w:val="00513F67"/>
    <w:rsid w:val="00515B34"/>
    <w:rsid w:val="00515F36"/>
    <w:rsid w:val="00515FC3"/>
    <w:rsid w:val="005176C8"/>
    <w:rsid w:val="00517845"/>
    <w:rsid w:val="00517944"/>
    <w:rsid w:val="00520449"/>
    <w:rsid w:val="00520DE3"/>
    <w:rsid w:val="00521AF7"/>
    <w:rsid w:val="00521BB3"/>
    <w:rsid w:val="00521F8D"/>
    <w:rsid w:val="00522491"/>
    <w:rsid w:val="00522AC0"/>
    <w:rsid w:val="00522DEF"/>
    <w:rsid w:val="00522E83"/>
    <w:rsid w:val="005232DB"/>
    <w:rsid w:val="005244B1"/>
    <w:rsid w:val="00524565"/>
    <w:rsid w:val="005245A5"/>
    <w:rsid w:val="00524B1B"/>
    <w:rsid w:val="00524C9E"/>
    <w:rsid w:val="00525527"/>
    <w:rsid w:val="00525950"/>
    <w:rsid w:val="00526A81"/>
    <w:rsid w:val="00526BE5"/>
    <w:rsid w:val="00526F6B"/>
    <w:rsid w:val="00527023"/>
    <w:rsid w:val="0052754D"/>
    <w:rsid w:val="00530648"/>
    <w:rsid w:val="00531644"/>
    <w:rsid w:val="00531E62"/>
    <w:rsid w:val="00532604"/>
    <w:rsid w:val="00532AD4"/>
    <w:rsid w:val="0053402E"/>
    <w:rsid w:val="005347DA"/>
    <w:rsid w:val="00534965"/>
    <w:rsid w:val="00534FEC"/>
    <w:rsid w:val="00535BFD"/>
    <w:rsid w:val="005371C7"/>
    <w:rsid w:val="005375EE"/>
    <w:rsid w:val="00540CED"/>
    <w:rsid w:val="0054381B"/>
    <w:rsid w:val="00544899"/>
    <w:rsid w:val="00544C3E"/>
    <w:rsid w:val="00544ECF"/>
    <w:rsid w:val="00546FD3"/>
    <w:rsid w:val="005473AE"/>
    <w:rsid w:val="00550183"/>
    <w:rsid w:val="00550678"/>
    <w:rsid w:val="00552DEF"/>
    <w:rsid w:val="0055467F"/>
    <w:rsid w:val="005556B8"/>
    <w:rsid w:val="005568E5"/>
    <w:rsid w:val="00556BA4"/>
    <w:rsid w:val="00560730"/>
    <w:rsid w:val="005608EB"/>
    <w:rsid w:val="00560F2F"/>
    <w:rsid w:val="005622D8"/>
    <w:rsid w:val="00563863"/>
    <w:rsid w:val="00563C29"/>
    <w:rsid w:val="00563E16"/>
    <w:rsid w:val="00566427"/>
    <w:rsid w:val="00570F77"/>
    <w:rsid w:val="00571D4D"/>
    <w:rsid w:val="00572DD9"/>
    <w:rsid w:val="00573348"/>
    <w:rsid w:val="00573BF1"/>
    <w:rsid w:val="005778C7"/>
    <w:rsid w:val="005813D5"/>
    <w:rsid w:val="005817B8"/>
    <w:rsid w:val="00582529"/>
    <w:rsid w:val="00582566"/>
    <w:rsid w:val="00583BC6"/>
    <w:rsid w:val="005842C3"/>
    <w:rsid w:val="00584BB0"/>
    <w:rsid w:val="00585EBE"/>
    <w:rsid w:val="00586228"/>
    <w:rsid w:val="00586F6C"/>
    <w:rsid w:val="00587A3B"/>
    <w:rsid w:val="00587F2B"/>
    <w:rsid w:val="00590384"/>
    <w:rsid w:val="005915DD"/>
    <w:rsid w:val="00591679"/>
    <w:rsid w:val="00592944"/>
    <w:rsid w:val="00592BE1"/>
    <w:rsid w:val="00592FAC"/>
    <w:rsid w:val="00594B29"/>
    <w:rsid w:val="00594DCB"/>
    <w:rsid w:val="005965EC"/>
    <w:rsid w:val="0059681D"/>
    <w:rsid w:val="00597E77"/>
    <w:rsid w:val="005A01E8"/>
    <w:rsid w:val="005A248D"/>
    <w:rsid w:val="005A4F1F"/>
    <w:rsid w:val="005A4FAC"/>
    <w:rsid w:val="005A5A23"/>
    <w:rsid w:val="005A5C98"/>
    <w:rsid w:val="005A6136"/>
    <w:rsid w:val="005A665B"/>
    <w:rsid w:val="005B06DD"/>
    <w:rsid w:val="005B097D"/>
    <w:rsid w:val="005B0F07"/>
    <w:rsid w:val="005B1707"/>
    <w:rsid w:val="005B18E8"/>
    <w:rsid w:val="005B19E7"/>
    <w:rsid w:val="005B2844"/>
    <w:rsid w:val="005B311B"/>
    <w:rsid w:val="005B4DDA"/>
    <w:rsid w:val="005B4FB7"/>
    <w:rsid w:val="005B791F"/>
    <w:rsid w:val="005C0C35"/>
    <w:rsid w:val="005C1C7F"/>
    <w:rsid w:val="005C27CB"/>
    <w:rsid w:val="005C2E8C"/>
    <w:rsid w:val="005C304E"/>
    <w:rsid w:val="005C309C"/>
    <w:rsid w:val="005C3399"/>
    <w:rsid w:val="005C400F"/>
    <w:rsid w:val="005C417C"/>
    <w:rsid w:val="005C4BC4"/>
    <w:rsid w:val="005C4EBC"/>
    <w:rsid w:val="005C4F05"/>
    <w:rsid w:val="005C51BA"/>
    <w:rsid w:val="005C5AA2"/>
    <w:rsid w:val="005C5B80"/>
    <w:rsid w:val="005C63CA"/>
    <w:rsid w:val="005C77F5"/>
    <w:rsid w:val="005C7F2A"/>
    <w:rsid w:val="005D0064"/>
    <w:rsid w:val="005D0395"/>
    <w:rsid w:val="005D09B5"/>
    <w:rsid w:val="005D2A08"/>
    <w:rsid w:val="005D3735"/>
    <w:rsid w:val="005D379F"/>
    <w:rsid w:val="005D3E3B"/>
    <w:rsid w:val="005D5B3E"/>
    <w:rsid w:val="005D6118"/>
    <w:rsid w:val="005D7A8F"/>
    <w:rsid w:val="005E00C1"/>
    <w:rsid w:val="005E0806"/>
    <w:rsid w:val="005E0929"/>
    <w:rsid w:val="005E0B3E"/>
    <w:rsid w:val="005E21FC"/>
    <w:rsid w:val="005E2397"/>
    <w:rsid w:val="005E7063"/>
    <w:rsid w:val="005F0AB6"/>
    <w:rsid w:val="005F0B1D"/>
    <w:rsid w:val="005F1A8A"/>
    <w:rsid w:val="005F1D6C"/>
    <w:rsid w:val="005F1F7C"/>
    <w:rsid w:val="005F2AA2"/>
    <w:rsid w:val="005F2E21"/>
    <w:rsid w:val="005F4347"/>
    <w:rsid w:val="005F6F18"/>
    <w:rsid w:val="0060027E"/>
    <w:rsid w:val="00600652"/>
    <w:rsid w:val="00601180"/>
    <w:rsid w:val="00601C10"/>
    <w:rsid w:val="00602270"/>
    <w:rsid w:val="00603544"/>
    <w:rsid w:val="00603BFB"/>
    <w:rsid w:val="006043C7"/>
    <w:rsid w:val="006044DA"/>
    <w:rsid w:val="00606605"/>
    <w:rsid w:val="0060787B"/>
    <w:rsid w:val="00611B4E"/>
    <w:rsid w:val="00613346"/>
    <w:rsid w:val="00613362"/>
    <w:rsid w:val="00613E6C"/>
    <w:rsid w:val="006145E7"/>
    <w:rsid w:val="006154C9"/>
    <w:rsid w:val="00615FD5"/>
    <w:rsid w:val="00616182"/>
    <w:rsid w:val="00617E41"/>
    <w:rsid w:val="006207D6"/>
    <w:rsid w:val="0062155B"/>
    <w:rsid w:val="00621EED"/>
    <w:rsid w:val="00622377"/>
    <w:rsid w:val="006230C9"/>
    <w:rsid w:val="00624C8D"/>
    <w:rsid w:val="006260E6"/>
    <w:rsid w:val="00626291"/>
    <w:rsid w:val="00626636"/>
    <w:rsid w:val="0062766B"/>
    <w:rsid w:val="006301D5"/>
    <w:rsid w:val="006302D4"/>
    <w:rsid w:val="00631186"/>
    <w:rsid w:val="00631E55"/>
    <w:rsid w:val="00632926"/>
    <w:rsid w:val="00633232"/>
    <w:rsid w:val="00634654"/>
    <w:rsid w:val="00636263"/>
    <w:rsid w:val="0063684E"/>
    <w:rsid w:val="00636C56"/>
    <w:rsid w:val="00637CD3"/>
    <w:rsid w:val="00641277"/>
    <w:rsid w:val="0064394A"/>
    <w:rsid w:val="006449E7"/>
    <w:rsid w:val="00644A41"/>
    <w:rsid w:val="00644AEE"/>
    <w:rsid w:val="00644C95"/>
    <w:rsid w:val="00644F12"/>
    <w:rsid w:val="006450D0"/>
    <w:rsid w:val="0064556A"/>
    <w:rsid w:val="00645D9D"/>
    <w:rsid w:val="00646E34"/>
    <w:rsid w:val="006476BB"/>
    <w:rsid w:val="00647F9E"/>
    <w:rsid w:val="006517DD"/>
    <w:rsid w:val="006525F3"/>
    <w:rsid w:val="00653BCB"/>
    <w:rsid w:val="00653C3D"/>
    <w:rsid w:val="00654BC0"/>
    <w:rsid w:val="00655F76"/>
    <w:rsid w:val="00656449"/>
    <w:rsid w:val="006602D9"/>
    <w:rsid w:val="0066119F"/>
    <w:rsid w:val="00662D29"/>
    <w:rsid w:val="00662E1C"/>
    <w:rsid w:val="00662E6C"/>
    <w:rsid w:val="0066314C"/>
    <w:rsid w:val="0066327E"/>
    <w:rsid w:val="00664020"/>
    <w:rsid w:val="00665530"/>
    <w:rsid w:val="00665B10"/>
    <w:rsid w:val="0066630D"/>
    <w:rsid w:val="00666924"/>
    <w:rsid w:val="0066762B"/>
    <w:rsid w:val="0067023B"/>
    <w:rsid w:val="00671514"/>
    <w:rsid w:val="0067217C"/>
    <w:rsid w:val="006729F4"/>
    <w:rsid w:val="0067397C"/>
    <w:rsid w:val="00673EA1"/>
    <w:rsid w:val="0067482F"/>
    <w:rsid w:val="00675AC8"/>
    <w:rsid w:val="00682A1B"/>
    <w:rsid w:val="00682F18"/>
    <w:rsid w:val="0068393C"/>
    <w:rsid w:val="0068521A"/>
    <w:rsid w:val="00686A94"/>
    <w:rsid w:val="00686AD2"/>
    <w:rsid w:val="00686D55"/>
    <w:rsid w:val="006903D9"/>
    <w:rsid w:val="006907FF"/>
    <w:rsid w:val="00690ABB"/>
    <w:rsid w:val="006911A7"/>
    <w:rsid w:val="0069662D"/>
    <w:rsid w:val="006A0014"/>
    <w:rsid w:val="006A0B74"/>
    <w:rsid w:val="006A0E21"/>
    <w:rsid w:val="006A109F"/>
    <w:rsid w:val="006A1E64"/>
    <w:rsid w:val="006A265E"/>
    <w:rsid w:val="006A2FD5"/>
    <w:rsid w:val="006A2FF9"/>
    <w:rsid w:val="006A30FA"/>
    <w:rsid w:val="006A32C1"/>
    <w:rsid w:val="006A3826"/>
    <w:rsid w:val="006A4A4E"/>
    <w:rsid w:val="006A6011"/>
    <w:rsid w:val="006A60F6"/>
    <w:rsid w:val="006A6FA4"/>
    <w:rsid w:val="006B0068"/>
    <w:rsid w:val="006B099B"/>
    <w:rsid w:val="006B0DB6"/>
    <w:rsid w:val="006B130D"/>
    <w:rsid w:val="006B3852"/>
    <w:rsid w:val="006B41E0"/>
    <w:rsid w:val="006B4394"/>
    <w:rsid w:val="006B5EFE"/>
    <w:rsid w:val="006B64A4"/>
    <w:rsid w:val="006B6AFB"/>
    <w:rsid w:val="006B736A"/>
    <w:rsid w:val="006B7527"/>
    <w:rsid w:val="006B770C"/>
    <w:rsid w:val="006C016C"/>
    <w:rsid w:val="006C183E"/>
    <w:rsid w:val="006C228B"/>
    <w:rsid w:val="006C373F"/>
    <w:rsid w:val="006C3C0D"/>
    <w:rsid w:val="006C3D0E"/>
    <w:rsid w:val="006C3FAD"/>
    <w:rsid w:val="006C5190"/>
    <w:rsid w:val="006C51F8"/>
    <w:rsid w:val="006C5689"/>
    <w:rsid w:val="006C5700"/>
    <w:rsid w:val="006C592C"/>
    <w:rsid w:val="006C6F05"/>
    <w:rsid w:val="006C7A64"/>
    <w:rsid w:val="006D3729"/>
    <w:rsid w:val="006D3D40"/>
    <w:rsid w:val="006D3FB2"/>
    <w:rsid w:val="006D4394"/>
    <w:rsid w:val="006D4D82"/>
    <w:rsid w:val="006D53B3"/>
    <w:rsid w:val="006D5A3E"/>
    <w:rsid w:val="006D684F"/>
    <w:rsid w:val="006D71BE"/>
    <w:rsid w:val="006D7545"/>
    <w:rsid w:val="006E1D78"/>
    <w:rsid w:val="006E284F"/>
    <w:rsid w:val="006E747E"/>
    <w:rsid w:val="006F013F"/>
    <w:rsid w:val="006F027B"/>
    <w:rsid w:val="006F02EC"/>
    <w:rsid w:val="006F32B4"/>
    <w:rsid w:val="006F3B08"/>
    <w:rsid w:val="006F3EF5"/>
    <w:rsid w:val="006F47BB"/>
    <w:rsid w:val="006F47F7"/>
    <w:rsid w:val="006F4C18"/>
    <w:rsid w:val="006F56A0"/>
    <w:rsid w:val="006F755D"/>
    <w:rsid w:val="006F7CA9"/>
    <w:rsid w:val="0070071E"/>
    <w:rsid w:val="00700DC8"/>
    <w:rsid w:val="00700EC5"/>
    <w:rsid w:val="00701ECB"/>
    <w:rsid w:val="007032B7"/>
    <w:rsid w:val="00703EAC"/>
    <w:rsid w:val="0070447E"/>
    <w:rsid w:val="007046B7"/>
    <w:rsid w:val="00705F59"/>
    <w:rsid w:val="007060E8"/>
    <w:rsid w:val="007063E7"/>
    <w:rsid w:val="0070665C"/>
    <w:rsid w:val="00710DDD"/>
    <w:rsid w:val="0071183D"/>
    <w:rsid w:val="00714585"/>
    <w:rsid w:val="00714A53"/>
    <w:rsid w:val="00714DA9"/>
    <w:rsid w:val="00715046"/>
    <w:rsid w:val="007160FF"/>
    <w:rsid w:val="007178A2"/>
    <w:rsid w:val="00717AF6"/>
    <w:rsid w:val="00717E0F"/>
    <w:rsid w:val="0072050E"/>
    <w:rsid w:val="007213D9"/>
    <w:rsid w:val="00722D1B"/>
    <w:rsid w:val="00722E53"/>
    <w:rsid w:val="0072582A"/>
    <w:rsid w:val="007260C2"/>
    <w:rsid w:val="00726F3B"/>
    <w:rsid w:val="00730C3F"/>
    <w:rsid w:val="00731839"/>
    <w:rsid w:val="007324EF"/>
    <w:rsid w:val="00733607"/>
    <w:rsid w:val="00733ACE"/>
    <w:rsid w:val="00733F4F"/>
    <w:rsid w:val="007347D8"/>
    <w:rsid w:val="007353B3"/>
    <w:rsid w:val="00735BFA"/>
    <w:rsid w:val="00735C53"/>
    <w:rsid w:val="00736007"/>
    <w:rsid w:val="007360CF"/>
    <w:rsid w:val="00736345"/>
    <w:rsid w:val="00736D29"/>
    <w:rsid w:val="00736EAA"/>
    <w:rsid w:val="00737298"/>
    <w:rsid w:val="00737D1D"/>
    <w:rsid w:val="00737FE6"/>
    <w:rsid w:val="007403F2"/>
    <w:rsid w:val="0074274B"/>
    <w:rsid w:val="007427AF"/>
    <w:rsid w:val="00742948"/>
    <w:rsid w:val="00742A1E"/>
    <w:rsid w:val="00743324"/>
    <w:rsid w:val="00743D09"/>
    <w:rsid w:val="00744331"/>
    <w:rsid w:val="00745708"/>
    <w:rsid w:val="00745AB1"/>
    <w:rsid w:val="00745D0A"/>
    <w:rsid w:val="007467D1"/>
    <w:rsid w:val="0074691A"/>
    <w:rsid w:val="0075072F"/>
    <w:rsid w:val="007513E4"/>
    <w:rsid w:val="00751F67"/>
    <w:rsid w:val="007530BA"/>
    <w:rsid w:val="0075528C"/>
    <w:rsid w:val="0075571C"/>
    <w:rsid w:val="00756D22"/>
    <w:rsid w:val="00756D81"/>
    <w:rsid w:val="007576CB"/>
    <w:rsid w:val="007600E1"/>
    <w:rsid w:val="00760172"/>
    <w:rsid w:val="00760B00"/>
    <w:rsid w:val="007627F8"/>
    <w:rsid w:val="00762B45"/>
    <w:rsid w:val="00762D42"/>
    <w:rsid w:val="00762D8A"/>
    <w:rsid w:val="00763D3C"/>
    <w:rsid w:val="00764C34"/>
    <w:rsid w:val="00764F11"/>
    <w:rsid w:val="00765FEB"/>
    <w:rsid w:val="0076781B"/>
    <w:rsid w:val="00767B3E"/>
    <w:rsid w:val="00767E79"/>
    <w:rsid w:val="00770349"/>
    <w:rsid w:val="0077083C"/>
    <w:rsid w:val="00771715"/>
    <w:rsid w:val="00771F28"/>
    <w:rsid w:val="007737E6"/>
    <w:rsid w:val="00773D6A"/>
    <w:rsid w:val="0077423B"/>
    <w:rsid w:val="00775EDE"/>
    <w:rsid w:val="00775F97"/>
    <w:rsid w:val="00776B7E"/>
    <w:rsid w:val="00780FC9"/>
    <w:rsid w:val="00781504"/>
    <w:rsid w:val="00782A9F"/>
    <w:rsid w:val="007834F3"/>
    <w:rsid w:val="007838BD"/>
    <w:rsid w:val="00783F62"/>
    <w:rsid w:val="0078427A"/>
    <w:rsid w:val="007850A4"/>
    <w:rsid w:val="00786FC4"/>
    <w:rsid w:val="007870A7"/>
    <w:rsid w:val="0079054F"/>
    <w:rsid w:val="00790CB9"/>
    <w:rsid w:val="00792CF3"/>
    <w:rsid w:val="00793EF9"/>
    <w:rsid w:val="007947C6"/>
    <w:rsid w:val="007949CC"/>
    <w:rsid w:val="007961E6"/>
    <w:rsid w:val="00796B46"/>
    <w:rsid w:val="007A01A9"/>
    <w:rsid w:val="007A02CD"/>
    <w:rsid w:val="007A10CB"/>
    <w:rsid w:val="007A1687"/>
    <w:rsid w:val="007A1B88"/>
    <w:rsid w:val="007A329D"/>
    <w:rsid w:val="007A4009"/>
    <w:rsid w:val="007A44D2"/>
    <w:rsid w:val="007A78C3"/>
    <w:rsid w:val="007A7A1D"/>
    <w:rsid w:val="007A7D71"/>
    <w:rsid w:val="007B1538"/>
    <w:rsid w:val="007B1C2E"/>
    <w:rsid w:val="007B1F98"/>
    <w:rsid w:val="007B279B"/>
    <w:rsid w:val="007B360F"/>
    <w:rsid w:val="007B3A6C"/>
    <w:rsid w:val="007B47E2"/>
    <w:rsid w:val="007B537E"/>
    <w:rsid w:val="007B55CF"/>
    <w:rsid w:val="007B57CF"/>
    <w:rsid w:val="007B66F8"/>
    <w:rsid w:val="007B6E0E"/>
    <w:rsid w:val="007C043B"/>
    <w:rsid w:val="007C07A7"/>
    <w:rsid w:val="007C0F20"/>
    <w:rsid w:val="007C4297"/>
    <w:rsid w:val="007C4B56"/>
    <w:rsid w:val="007C568D"/>
    <w:rsid w:val="007C6EE6"/>
    <w:rsid w:val="007D09DC"/>
    <w:rsid w:val="007D1A7A"/>
    <w:rsid w:val="007D415A"/>
    <w:rsid w:val="007D4983"/>
    <w:rsid w:val="007D4F8F"/>
    <w:rsid w:val="007D6C78"/>
    <w:rsid w:val="007D6E56"/>
    <w:rsid w:val="007D7563"/>
    <w:rsid w:val="007E0BEA"/>
    <w:rsid w:val="007E1DCA"/>
    <w:rsid w:val="007E2046"/>
    <w:rsid w:val="007E213F"/>
    <w:rsid w:val="007E25F3"/>
    <w:rsid w:val="007E4896"/>
    <w:rsid w:val="007E4F5F"/>
    <w:rsid w:val="007E5F7E"/>
    <w:rsid w:val="007E70F6"/>
    <w:rsid w:val="007E7283"/>
    <w:rsid w:val="007E74F0"/>
    <w:rsid w:val="007E7AC0"/>
    <w:rsid w:val="007F186D"/>
    <w:rsid w:val="007F1E85"/>
    <w:rsid w:val="007F27EE"/>
    <w:rsid w:val="007F2F84"/>
    <w:rsid w:val="007F37FD"/>
    <w:rsid w:val="007F5621"/>
    <w:rsid w:val="007F61C7"/>
    <w:rsid w:val="007F6EF1"/>
    <w:rsid w:val="0080052A"/>
    <w:rsid w:val="00800EDB"/>
    <w:rsid w:val="008014D9"/>
    <w:rsid w:val="008016B9"/>
    <w:rsid w:val="00801CF6"/>
    <w:rsid w:val="00802A95"/>
    <w:rsid w:val="00803F23"/>
    <w:rsid w:val="00804552"/>
    <w:rsid w:val="00805CA9"/>
    <w:rsid w:val="00807055"/>
    <w:rsid w:val="008076B3"/>
    <w:rsid w:val="00807C75"/>
    <w:rsid w:val="008102E3"/>
    <w:rsid w:val="00810D6E"/>
    <w:rsid w:val="0081171F"/>
    <w:rsid w:val="00812732"/>
    <w:rsid w:val="008128C4"/>
    <w:rsid w:val="00813392"/>
    <w:rsid w:val="0081412E"/>
    <w:rsid w:val="00814795"/>
    <w:rsid w:val="00815CA7"/>
    <w:rsid w:val="00816165"/>
    <w:rsid w:val="00816F85"/>
    <w:rsid w:val="00817003"/>
    <w:rsid w:val="00817147"/>
    <w:rsid w:val="0082001E"/>
    <w:rsid w:val="0082074C"/>
    <w:rsid w:val="00821BE2"/>
    <w:rsid w:val="00822E22"/>
    <w:rsid w:val="008230E9"/>
    <w:rsid w:val="008257E3"/>
    <w:rsid w:val="00825D5D"/>
    <w:rsid w:val="00831718"/>
    <w:rsid w:val="008357B3"/>
    <w:rsid w:val="008359F0"/>
    <w:rsid w:val="00835F4A"/>
    <w:rsid w:val="00836051"/>
    <w:rsid w:val="0084194B"/>
    <w:rsid w:val="0084358F"/>
    <w:rsid w:val="00843C19"/>
    <w:rsid w:val="00843E5F"/>
    <w:rsid w:val="008444DD"/>
    <w:rsid w:val="008454F3"/>
    <w:rsid w:val="00847877"/>
    <w:rsid w:val="00847CE8"/>
    <w:rsid w:val="00847F05"/>
    <w:rsid w:val="00850C15"/>
    <w:rsid w:val="0085181A"/>
    <w:rsid w:val="008519CB"/>
    <w:rsid w:val="00852BC7"/>
    <w:rsid w:val="00852F46"/>
    <w:rsid w:val="008533C3"/>
    <w:rsid w:val="00855C38"/>
    <w:rsid w:val="00860913"/>
    <w:rsid w:val="00860A86"/>
    <w:rsid w:val="008615FA"/>
    <w:rsid w:val="00862E9F"/>
    <w:rsid w:val="00864284"/>
    <w:rsid w:val="008646B2"/>
    <w:rsid w:val="00864EDF"/>
    <w:rsid w:val="0086514E"/>
    <w:rsid w:val="00865800"/>
    <w:rsid w:val="00865CCB"/>
    <w:rsid w:val="008674D5"/>
    <w:rsid w:val="0087028B"/>
    <w:rsid w:val="008717C6"/>
    <w:rsid w:val="008723A8"/>
    <w:rsid w:val="0087292F"/>
    <w:rsid w:val="00872BBE"/>
    <w:rsid w:val="00875D73"/>
    <w:rsid w:val="00875F05"/>
    <w:rsid w:val="008804DE"/>
    <w:rsid w:val="008804F1"/>
    <w:rsid w:val="008813FF"/>
    <w:rsid w:val="00881C6F"/>
    <w:rsid w:val="00884709"/>
    <w:rsid w:val="008847E4"/>
    <w:rsid w:val="0088491A"/>
    <w:rsid w:val="0088520F"/>
    <w:rsid w:val="0088524E"/>
    <w:rsid w:val="00885640"/>
    <w:rsid w:val="00886944"/>
    <w:rsid w:val="00886FE9"/>
    <w:rsid w:val="00887BA3"/>
    <w:rsid w:val="0089095A"/>
    <w:rsid w:val="00890D31"/>
    <w:rsid w:val="0089190B"/>
    <w:rsid w:val="00891F9D"/>
    <w:rsid w:val="0089216A"/>
    <w:rsid w:val="00892310"/>
    <w:rsid w:val="00892CAA"/>
    <w:rsid w:val="00894316"/>
    <w:rsid w:val="008976F2"/>
    <w:rsid w:val="00897C62"/>
    <w:rsid w:val="008A2DC3"/>
    <w:rsid w:val="008A3869"/>
    <w:rsid w:val="008A41E3"/>
    <w:rsid w:val="008A44D6"/>
    <w:rsid w:val="008A5662"/>
    <w:rsid w:val="008A5D73"/>
    <w:rsid w:val="008A5EBD"/>
    <w:rsid w:val="008A6191"/>
    <w:rsid w:val="008A654E"/>
    <w:rsid w:val="008A763E"/>
    <w:rsid w:val="008B12FC"/>
    <w:rsid w:val="008B157B"/>
    <w:rsid w:val="008B1A18"/>
    <w:rsid w:val="008B3BCC"/>
    <w:rsid w:val="008B5A65"/>
    <w:rsid w:val="008C1111"/>
    <w:rsid w:val="008C214B"/>
    <w:rsid w:val="008C22E3"/>
    <w:rsid w:val="008C2528"/>
    <w:rsid w:val="008C2DD2"/>
    <w:rsid w:val="008C3592"/>
    <w:rsid w:val="008C3DDD"/>
    <w:rsid w:val="008C3E36"/>
    <w:rsid w:val="008C4C48"/>
    <w:rsid w:val="008C6183"/>
    <w:rsid w:val="008C74FE"/>
    <w:rsid w:val="008C79D0"/>
    <w:rsid w:val="008D0178"/>
    <w:rsid w:val="008D073D"/>
    <w:rsid w:val="008D1434"/>
    <w:rsid w:val="008D179E"/>
    <w:rsid w:val="008D2F6E"/>
    <w:rsid w:val="008D4016"/>
    <w:rsid w:val="008D4A5D"/>
    <w:rsid w:val="008D66B2"/>
    <w:rsid w:val="008D691D"/>
    <w:rsid w:val="008D6C56"/>
    <w:rsid w:val="008D6E03"/>
    <w:rsid w:val="008E0829"/>
    <w:rsid w:val="008E0DC6"/>
    <w:rsid w:val="008E4662"/>
    <w:rsid w:val="008E4FDD"/>
    <w:rsid w:val="008E59AB"/>
    <w:rsid w:val="008E5ABF"/>
    <w:rsid w:val="008E5AEE"/>
    <w:rsid w:val="008E67C3"/>
    <w:rsid w:val="008E6D95"/>
    <w:rsid w:val="008E7C68"/>
    <w:rsid w:val="008F020A"/>
    <w:rsid w:val="008F1601"/>
    <w:rsid w:val="008F1604"/>
    <w:rsid w:val="008F1D35"/>
    <w:rsid w:val="008F5DB8"/>
    <w:rsid w:val="008F5E37"/>
    <w:rsid w:val="008F5F62"/>
    <w:rsid w:val="008F6A61"/>
    <w:rsid w:val="009001E9"/>
    <w:rsid w:val="0090091C"/>
    <w:rsid w:val="00902464"/>
    <w:rsid w:val="0090486A"/>
    <w:rsid w:val="00904C59"/>
    <w:rsid w:val="0090560A"/>
    <w:rsid w:val="0090659B"/>
    <w:rsid w:val="00907EB2"/>
    <w:rsid w:val="0091169F"/>
    <w:rsid w:val="0091550E"/>
    <w:rsid w:val="00916994"/>
    <w:rsid w:val="0091759A"/>
    <w:rsid w:val="00920B25"/>
    <w:rsid w:val="00921820"/>
    <w:rsid w:val="0092292F"/>
    <w:rsid w:val="00922C4C"/>
    <w:rsid w:val="00923BEA"/>
    <w:rsid w:val="0092406D"/>
    <w:rsid w:val="00926672"/>
    <w:rsid w:val="00926752"/>
    <w:rsid w:val="0092685F"/>
    <w:rsid w:val="0092710A"/>
    <w:rsid w:val="00927612"/>
    <w:rsid w:val="00930766"/>
    <w:rsid w:val="00932FC2"/>
    <w:rsid w:val="0093417F"/>
    <w:rsid w:val="00934EB0"/>
    <w:rsid w:val="00934F33"/>
    <w:rsid w:val="0093568C"/>
    <w:rsid w:val="00935B8D"/>
    <w:rsid w:val="00935ED1"/>
    <w:rsid w:val="009370A0"/>
    <w:rsid w:val="009375C0"/>
    <w:rsid w:val="00940A04"/>
    <w:rsid w:val="00941AA1"/>
    <w:rsid w:val="009430D2"/>
    <w:rsid w:val="009432BE"/>
    <w:rsid w:val="00943DA6"/>
    <w:rsid w:val="00946806"/>
    <w:rsid w:val="00947216"/>
    <w:rsid w:val="00950F7E"/>
    <w:rsid w:val="00951507"/>
    <w:rsid w:val="0095183B"/>
    <w:rsid w:val="00953331"/>
    <w:rsid w:val="00954753"/>
    <w:rsid w:val="00954AD2"/>
    <w:rsid w:val="00955315"/>
    <w:rsid w:val="00955AEB"/>
    <w:rsid w:val="009607EB"/>
    <w:rsid w:val="00960B4D"/>
    <w:rsid w:val="00961266"/>
    <w:rsid w:val="00961AFF"/>
    <w:rsid w:val="00964D8E"/>
    <w:rsid w:val="00965E95"/>
    <w:rsid w:val="0096638E"/>
    <w:rsid w:val="009666DD"/>
    <w:rsid w:val="00967231"/>
    <w:rsid w:val="009678AB"/>
    <w:rsid w:val="00967B82"/>
    <w:rsid w:val="009705DE"/>
    <w:rsid w:val="0097112F"/>
    <w:rsid w:val="00972542"/>
    <w:rsid w:val="0097301F"/>
    <w:rsid w:val="00973DEA"/>
    <w:rsid w:val="0097408A"/>
    <w:rsid w:val="00974DAE"/>
    <w:rsid w:val="009750EF"/>
    <w:rsid w:val="00976B22"/>
    <w:rsid w:val="00977407"/>
    <w:rsid w:val="00977620"/>
    <w:rsid w:val="0097783F"/>
    <w:rsid w:val="009800EB"/>
    <w:rsid w:val="00980F1D"/>
    <w:rsid w:val="00981141"/>
    <w:rsid w:val="009818E3"/>
    <w:rsid w:val="009829B7"/>
    <w:rsid w:val="00982AAB"/>
    <w:rsid w:val="00982F83"/>
    <w:rsid w:val="00984334"/>
    <w:rsid w:val="00984AEB"/>
    <w:rsid w:val="009851C3"/>
    <w:rsid w:val="009856E0"/>
    <w:rsid w:val="0098724C"/>
    <w:rsid w:val="00991CEE"/>
    <w:rsid w:val="00993481"/>
    <w:rsid w:val="009951F8"/>
    <w:rsid w:val="009A4B44"/>
    <w:rsid w:val="009A5070"/>
    <w:rsid w:val="009B04DA"/>
    <w:rsid w:val="009B051A"/>
    <w:rsid w:val="009B1151"/>
    <w:rsid w:val="009B1F6C"/>
    <w:rsid w:val="009B3706"/>
    <w:rsid w:val="009B3E8E"/>
    <w:rsid w:val="009B3F03"/>
    <w:rsid w:val="009B47C2"/>
    <w:rsid w:val="009B4D52"/>
    <w:rsid w:val="009B4DDF"/>
    <w:rsid w:val="009B50C7"/>
    <w:rsid w:val="009B5C42"/>
    <w:rsid w:val="009B5E4A"/>
    <w:rsid w:val="009B6333"/>
    <w:rsid w:val="009C096A"/>
    <w:rsid w:val="009C0CF1"/>
    <w:rsid w:val="009C162E"/>
    <w:rsid w:val="009C2245"/>
    <w:rsid w:val="009C26A3"/>
    <w:rsid w:val="009C2BC4"/>
    <w:rsid w:val="009C40B9"/>
    <w:rsid w:val="009C621A"/>
    <w:rsid w:val="009C75CB"/>
    <w:rsid w:val="009D0DD3"/>
    <w:rsid w:val="009D0F6C"/>
    <w:rsid w:val="009D304A"/>
    <w:rsid w:val="009D3734"/>
    <w:rsid w:val="009D53B7"/>
    <w:rsid w:val="009D5B71"/>
    <w:rsid w:val="009D7463"/>
    <w:rsid w:val="009D7D52"/>
    <w:rsid w:val="009E10EC"/>
    <w:rsid w:val="009E12DC"/>
    <w:rsid w:val="009E2A5E"/>
    <w:rsid w:val="009E2BEA"/>
    <w:rsid w:val="009E39CA"/>
    <w:rsid w:val="009E45BE"/>
    <w:rsid w:val="009E5E4D"/>
    <w:rsid w:val="009E5FF5"/>
    <w:rsid w:val="009E60EA"/>
    <w:rsid w:val="009E64FF"/>
    <w:rsid w:val="009E78E9"/>
    <w:rsid w:val="009E79D5"/>
    <w:rsid w:val="009F1025"/>
    <w:rsid w:val="009F1219"/>
    <w:rsid w:val="009F3C4A"/>
    <w:rsid w:val="009F4285"/>
    <w:rsid w:val="009F4858"/>
    <w:rsid w:val="009F4D78"/>
    <w:rsid w:val="009F52DC"/>
    <w:rsid w:val="009F6C66"/>
    <w:rsid w:val="009F71E0"/>
    <w:rsid w:val="009F76D0"/>
    <w:rsid w:val="00A00F56"/>
    <w:rsid w:val="00A01F77"/>
    <w:rsid w:val="00A02711"/>
    <w:rsid w:val="00A032B0"/>
    <w:rsid w:val="00A037E1"/>
    <w:rsid w:val="00A038C6"/>
    <w:rsid w:val="00A03BF1"/>
    <w:rsid w:val="00A03CE6"/>
    <w:rsid w:val="00A04477"/>
    <w:rsid w:val="00A04AEB"/>
    <w:rsid w:val="00A061DA"/>
    <w:rsid w:val="00A066B7"/>
    <w:rsid w:val="00A06AC1"/>
    <w:rsid w:val="00A0744E"/>
    <w:rsid w:val="00A1015F"/>
    <w:rsid w:val="00A13D45"/>
    <w:rsid w:val="00A142B6"/>
    <w:rsid w:val="00A17800"/>
    <w:rsid w:val="00A207FC"/>
    <w:rsid w:val="00A20C03"/>
    <w:rsid w:val="00A23CCA"/>
    <w:rsid w:val="00A24C35"/>
    <w:rsid w:val="00A266EF"/>
    <w:rsid w:val="00A26C23"/>
    <w:rsid w:val="00A26E1E"/>
    <w:rsid w:val="00A27413"/>
    <w:rsid w:val="00A275A2"/>
    <w:rsid w:val="00A27875"/>
    <w:rsid w:val="00A30BCD"/>
    <w:rsid w:val="00A31737"/>
    <w:rsid w:val="00A31A15"/>
    <w:rsid w:val="00A31D71"/>
    <w:rsid w:val="00A31FEE"/>
    <w:rsid w:val="00A3270A"/>
    <w:rsid w:val="00A3597B"/>
    <w:rsid w:val="00A35B8E"/>
    <w:rsid w:val="00A36492"/>
    <w:rsid w:val="00A36796"/>
    <w:rsid w:val="00A36C7F"/>
    <w:rsid w:val="00A406A6"/>
    <w:rsid w:val="00A42087"/>
    <w:rsid w:val="00A42588"/>
    <w:rsid w:val="00A42A4A"/>
    <w:rsid w:val="00A4354B"/>
    <w:rsid w:val="00A439FE"/>
    <w:rsid w:val="00A457B4"/>
    <w:rsid w:val="00A45EE0"/>
    <w:rsid w:val="00A4655C"/>
    <w:rsid w:val="00A46E3A"/>
    <w:rsid w:val="00A502E6"/>
    <w:rsid w:val="00A50318"/>
    <w:rsid w:val="00A525C0"/>
    <w:rsid w:val="00A53F93"/>
    <w:rsid w:val="00A54B3F"/>
    <w:rsid w:val="00A556A9"/>
    <w:rsid w:val="00A55D0B"/>
    <w:rsid w:val="00A5603B"/>
    <w:rsid w:val="00A5651D"/>
    <w:rsid w:val="00A56E7D"/>
    <w:rsid w:val="00A57697"/>
    <w:rsid w:val="00A5791F"/>
    <w:rsid w:val="00A57C87"/>
    <w:rsid w:val="00A64F9C"/>
    <w:rsid w:val="00A65934"/>
    <w:rsid w:val="00A67FA1"/>
    <w:rsid w:val="00A71E7D"/>
    <w:rsid w:val="00A72263"/>
    <w:rsid w:val="00A723E7"/>
    <w:rsid w:val="00A732F6"/>
    <w:rsid w:val="00A733C2"/>
    <w:rsid w:val="00A73F46"/>
    <w:rsid w:val="00A74AB6"/>
    <w:rsid w:val="00A75A82"/>
    <w:rsid w:val="00A76503"/>
    <w:rsid w:val="00A767D4"/>
    <w:rsid w:val="00A77679"/>
    <w:rsid w:val="00A77FD2"/>
    <w:rsid w:val="00A803CA"/>
    <w:rsid w:val="00A80BAC"/>
    <w:rsid w:val="00A81855"/>
    <w:rsid w:val="00A83E79"/>
    <w:rsid w:val="00A84ABE"/>
    <w:rsid w:val="00A85510"/>
    <w:rsid w:val="00A86275"/>
    <w:rsid w:val="00A87BF8"/>
    <w:rsid w:val="00A87F56"/>
    <w:rsid w:val="00A907F5"/>
    <w:rsid w:val="00A91847"/>
    <w:rsid w:val="00A939BC"/>
    <w:rsid w:val="00A943BF"/>
    <w:rsid w:val="00A95145"/>
    <w:rsid w:val="00A95AB5"/>
    <w:rsid w:val="00A95C76"/>
    <w:rsid w:val="00A96F5C"/>
    <w:rsid w:val="00AA005F"/>
    <w:rsid w:val="00AA01C6"/>
    <w:rsid w:val="00AA1441"/>
    <w:rsid w:val="00AA1B07"/>
    <w:rsid w:val="00AA23D9"/>
    <w:rsid w:val="00AA2AE9"/>
    <w:rsid w:val="00AA58F7"/>
    <w:rsid w:val="00AA682C"/>
    <w:rsid w:val="00AA6880"/>
    <w:rsid w:val="00AA7438"/>
    <w:rsid w:val="00AB0D24"/>
    <w:rsid w:val="00AB25C6"/>
    <w:rsid w:val="00AB5171"/>
    <w:rsid w:val="00AB6638"/>
    <w:rsid w:val="00AB6D8B"/>
    <w:rsid w:val="00AB74FB"/>
    <w:rsid w:val="00AC04AF"/>
    <w:rsid w:val="00AC060A"/>
    <w:rsid w:val="00AC17A8"/>
    <w:rsid w:val="00AC23F4"/>
    <w:rsid w:val="00AC2631"/>
    <w:rsid w:val="00AC2684"/>
    <w:rsid w:val="00AC2E93"/>
    <w:rsid w:val="00AC3DD2"/>
    <w:rsid w:val="00AC5009"/>
    <w:rsid w:val="00AC5525"/>
    <w:rsid w:val="00AC765A"/>
    <w:rsid w:val="00AD02E1"/>
    <w:rsid w:val="00AD0AE8"/>
    <w:rsid w:val="00AD11CF"/>
    <w:rsid w:val="00AD1E22"/>
    <w:rsid w:val="00AD313F"/>
    <w:rsid w:val="00AD4005"/>
    <w:rsid w:val="00AD41D0"/>
    <w:rsid w:val="00AD46BA"/>
    <w:rsid w:val="00AD6073"/>
    <w:rsid w:val="00AD6EDF"/>
    <w:rsid w:val="00AD7026"/>
    <w:rsid w:val="00AE003E"/>
    <w:rsid w:val="00AE0301"/>
    <w:rsid w:val="00AE0503"/>
    <w:rsid w:val="00AE0B49"/>
    <w:rsid w:val="00AE1B31"/>
    <w:rsid w:val="00AE28FF"/>
    <w:rsid w:val="00AE3428"/>
    <w:rsid w:val="00AE3546"/>
    <w:rsid w:val="00AE48BF"/>
    <w:rsid w:val="00AE4B05"/>
    <w:rsid w:val="00AE4C69"/>
    <w:rsid w:val="00AE532B"/>
    <w:rsid w:val="00AE686C"/>
    <w:rsid w:val="00AE6F9D"/>
    <w:rsid w:val="00AE7CEE"/>
    <w:rsid w:val="00AF01A8"/>
    <w:rsid w:val="00AF15C2"/>
    <w:rsid w:val="00AF2D73"/>
    <w:rsid w:val="00AF448C"/>
    <w:rsid w:val="00AF5213"/>
    <w:rsid w:val="00AF5A16"/>
    <w:rsid w:val="00AF6698"/>
    <w:rsid w:val="00AF69CD"/>
    <w:rsid w:val="00AF6AAC"/>
    <w:rsid w:val="00AF7052"/>
    <w:rsid w:val="00B02C40"/>
    <w:rsid w:val="00B0510B"/>
    <w:rsid w:val="00B053C6"/>
    <w:rsid w:val="00B058B1"/>
    <w:rsid w:val="00B060D0"/>
    <w:rsid w:val="00B06436"/>
    <w:rsid w:val="00B06FCA"/>
    <w:rsid w:val="00B0744F"/>
    <w:rsid w:val="00B1201B"/>
    <w:rsid w:val="00B1338B"/>
    <w:rsid w:val="00B134FF"/>
    <w:rsid w:val="00B14119"/>
    <w:rsid w:val="00B14440"/>
    <w:rsid w:val="00B14692"/>
    <w:rsid w:val="00B14A68"/>
    <w:rsid w:val="00B15A7B"/>
    <w:rsid w:val="00B15B91"/>
    <w:rsid w:val="00B20539"/>
    <w:rsid w:val="00B210C6"/>
    <w:rsid w:val="00B21899"/>
    <w:rsid w:val="00B21CB6"/>
    <w:rsid w:val="00B21E78"/>
    <w:rsid w:val="00B23FD3"/>
    <w:rsid w:val="00B24D9F"/>
    <w:rsid w:val="00B25CE3"/>
    <w:rsid w:val="00B26744"/>
    <w:rsid w:val="00B27F1C"/>
    <w:rsid w:val="00B3050D"/>
    <w:rsid w:val="00B30FB8"/>
    <w:rsid w:val="00B3149A"/>
    <w:rsid w:val="00B316A4"/>
    <w:rsid w:val="00B31D2A"/>
    <w:rsid w:val="00B32E95"/>
    <w:rsid w:val="00B337A5"/>
    <w:rsid w:val="00B35039"/>
    <w:rsid w:val="00B36764"/>
    <w:rsid w:val="00B37053"/>
    <w:rsid w:val="00B401CA"/>
    <w:rsid w:val="00B406D0"/>
    <w:rsid w:val="00B420B0"/>
    <w:rsid w:val="00B4385A"/>
    <w:rsid w:val="00B46712"/>
    <w:rsid w:val="00B47114"/>
    <w:rsid w:val="00B476C7"/>
    <w:rsid w:val="00B50B5E"/>
    <w:rsid w:val="00B513E8"/>
    <w:rsid w:val="00B5278A"/>
    <w:rsid w:val="00B5331B"/>
    <w:rsid w:val="00B55C69"/>
    <w:rsid w:val="00B5633D"/>
    <w:rsid w:val="00B56F4A"/>
    <w:rsid w:val="00B57726"/>
    <w:rsid w:val="00B609E8"/>
    <w:rsid w:val="00B60A23"/>
    <w:rsid w:val="00B60CCD"/>
    <w:rsid w:val="00B611DA"/>
    <w:rsid w:val="00B62AB3"/>
    <w:rsid w:val="00B63B55"/>
    <w:rsid w:val="00B7005B"/>
    <w:rsid w:val="00B709F4"/>
    <w:rsid w:val="00B72A81"/>
    <w:rsid w:val="00B72A8E"/>
    <w:rsid w:val="00B72E70"/>
    <w:rsid w:val="00B73087"/>
    <w:rsid w:val="00B749A4"/>
    <w:rsid w:val="00B750A3"/>
    <w:rsid w:val="00B75795"/>
    <w:rsid w:val="00B7621B"/>
    <w:rsid w:val="00B76522"/>
    <w:rsid w:val="00B826AD"/>
    <w:rsid w:val="00B846DC"/>
    <w:rsid w:val="00B8538D"/>
    <w:rsid w:val="00B863B6"/>
    <w:rsid w:val="00B87F90"/>
    <w:rsid w:val="00B904BB"/>
    <w:rsid w:val="00B91560"/>
    <w:rsid w:val="00B923DA"/>
    <w:rsid w:val="00B93171"/>
    <w:rsid w:val="00B9468E"/>
    <w:rsid w:val="00B94B17"/>
    <w:rsid w:val="00B94D4C"/>
    <w:rsid w:val="00B95543"/>
    <w:rsid w:val="00B95CA7"/>
    <w:rsid w:val="00B95E93"/>
    <w:rsid w:val="00B96CA9"/>
    <w:rsid w:val="00BA1C82"/>
    <w:rsid w:val="00BA234F"/>
    <w:rsid w:val="00BA3DB7"/>
    <w:rsid w:val="00BA4290"/>
    <w:rsid w:val="00BA4CE7"/>
    <w:rsid w:val="00BB25CC"/>
    <w:rsid w:val="00BB2884"/>
    <w:rsid w:val="00BB5FE0"/>
    <w:rsid w:val="00BB62E6"/>
    <w:rsid w:val="00BB6B83"/>
    <w:rsid w:val="00BC076F"/>
    <w:rsid w:val="00BC0F22"/>
    <w:rsid w:val="00BC0F99"/>
    <w:rsid w:val="00BC1415"/>
    <w:rsid w:val="00BC359C"/>
    <w:rsid w:val="00BC3ADB"/>
    <w:rsid w:val="00BC43BD"/>
    <w:rsid w:val="00BC5397"/>
    <w:rsid w:val="00BC5E32"/>
    <w:rsid w:val="00BC63B0"/>
    <w:rsid w:val="00BC7B51"/>
    <w:rsid w:val="00BD10A4"/>
    <w:rsid w:val="00BD1C45"/>
    <w:rsid w:val="00BD1D44"/>
    <w:rsid w:val="00BD2B58"/>
    <w:rsid w:val="00BD3840"/>
    <w:rsid w:val="00BD63EC"/>
    <w:rsid w:val="00BD679E"/>
    <w:rsid w:val="00BE0B84"/>
    <w:rsid w:val="00BE1449"/>
    <w:rsid w:val="00BE4F33"/>
    <w:rsid w:val="00BE53EB"/>
    <w:rsid w:val="00BE59FD"/>
    <w:rsid w:val="00BE5F28"/>
    <w:rsid w:val="00BE736B"/>
    <w:rsid w:val="00BE755E"/>
    <w:rsid w:val="00BE79C5"/>
    <w:rsid w:val="00BE7B22"/>
    <w:rsid w:val="00BF0828"/>
    <w:rsid w:val="00BF0A1E"/>
    <w:rsid w:val="00BF14D5"/>
    <w:rsid w:val="00BF1D44"/>
    <w:rsid w:val="00BF4F00"/>
    <w:rsid w:val="00BF52EC"/>
    <w:rsid w:val="00BF59B3"/>
    <w:rsid w:val="00BF654F"/>
    <w:rsid w:val="00C00267"/>
    <w:rsid w:val="00C00662"/>
    <w:rsid w:val="00C0097A"/>
    <w:rsid w:val="00C018ED"/>
    <w:rsid w:val="00C03670"/>
    <w:rsid w:val="00C0384D"/>
    <w:rsid w:val="00C0402D"/>
    <w:rsid w:val="00C0441F"/>
    <w:rsid w:val="00C0492F"/>
    <w:rsid w:val="00C069EE"/>
    <w:rsid w:val="00C06A62"/>
    <w:rsid w:val="00C075B3"/>
    <w:rsid w:val="00C07720"/>
    <w:rsid w:val="00C07A41"/>
    <w:rsid w:val="00C1047E"/>
    <w:rsid w:val="00C1074F"/>
    <w:rsid w:val="00C10EAF"/>
    <w:rsid w:val="00C11FC8"/>
    <w:rsid w:val="00C1306A"/>
    <w:rsid w:val="00C1494A"/>
    <w:rsid w:val="00C14A94"/>
    <w:rsid w:val="00C16FAD"/>
    <w:rsid w:val="00C17FF0"/>
    <w:rsid w:val="00C202F0"/>
    <w:rsid w:val="00C20375"/>
    <w:rsid w:val="00C20378"/>
    <w:rsid w:val="00C20448"/>
    <w:rsid w:val="00C21D48"/>
    <w:rsid w:val="00C225D5"/>
    <w:rsid w:val="00C22EBE"/>
    <w:rsid w:val="00C25378"/>
    <w:rsid w:val="00C260C3"/>
    <w:rsid w:val="00C26CDC"/>
    <w:rsid w:val="00C278E6"/>
    <w:rsid w:val="00C31655"/>
    <w:rsid w:val="00C31877"/>
    <w:rsid w:val="00C31A3B"/>
    <w:rsid w:val="00C3261B"/>
    <w:rsid w:val="00C32A39"/>
    <w:rsid w:val="00C32B30"/>
    <w:rsid w:val="00C32C20"/>
    <w:rsid w:val="00C3582C"/>
    <w:rsid w:val="00C35954"/>
    <w:rsid w:val="00C35E65"/>
    <w:rsid w:val="00C377F1"/>
    <w:rsid w:val="00C37B35"/>
    <w:rsid w:val="00C40627"/>
    <w:rsid w:val="00C415C1"/>
    <w:rsid w:val="00C41ACA"/>
    <w:rsid w:val="00C43CE4"/>
    <w:rsid w:val="00C44B6F"/>
    <w:rsid w:val="00C45527"/>
    <w:rsid w:val="00C47E46"/>
    <w:rsid w:val="00C47F5C"/>
    <w:rsid w:val="00C516BE"/>
    <w:rsid w:val="00C517AE"/>
    <w:rsid w:val="00C51FEF"/>
    <w:rsid w:val="00C52ADA"/>
    <w:rsid w:val="00C52D31"/>
    <w:rsid w:val="00C52EF5"/>
    <w:rsid w:val="00C54A91"/>
    <w:rsid w:val="00C55884"/>
    <w:rsid w:val="00C56753"/>
    <w:rsid w:val="00C603BF"/>
    <w:rsid w:val="00C604E8"/>
    <w:rsid w:val="00C60855"/>
    <w:rsid w:val="00C61254"/>
    <w:rsid w:val="00C6170A"/>
    <w:rsid w:val="00C6188F"/>
    <w:rsid w:val="00C618D1"/>
    <w:rsid w:val="00C619C4"/>
    <w:rsid w:val="00C61A02"/>
    <w:rsid w:val="00C61B56"/>
    <w:rsid w:val="00C6246E"/>
    <w:rsid w:val="00C62CAE"/>
    <w:rsid w:val="00C62EB6"/>
    <w:rsid w:val="00C63988"/>
    <w:rsid w:val="00C6414F"/>
    <w:rsid w:val="00C647C3"/>
    <w:rsid w:val="00C65C2A"/>
    <w:rsid w:val="00C66398"/>
    <w:rsid w:val="00C70847"/>
    <w:rsid w:val="00C7132C"/>
    <w:rsid w:val="00C731DE"/>
    <w:rsid w:val="00C73878"/>
    <w:rsid w:val="00C74702"/>
    <w:rsid w:val="00C74E1A"/>
    <w:rsid w:val="00C7775C"/>
    <w:rsid w:val="00C812A1"/>
    <w:rsid w:val="00C81E33"/>
    <w:rsid w:val="00C82620"/>
    <w:rsid w:val="00C82D79"/>
    <w:rsid w:val="00C83183"/>
    <w:rsid w:val="00C831AA"/>
    <w:rsid w:val="00C8386E"/>
    <w:rsid w:val="00C839CE"/>
    <w:rsid w:val="00C841E7"/>
    <w:rsid w:val="00C84477"/>
    <w:rsid w:val="00C84E86"/>
    <w:rsid w:val="00C8730C"/>
    <w:rsid w:val="00C91704"/>
    <w:rsid w:val="00C92397"/>
    <w:rsid w:val="00C92A59"/>
    <w:rsid w:val="00C92DF1"/>
    <w:rsid w:val="00C931FD"/>
    <w:rsid w:val="00C95873"/>
    <w:rsid w:val="00C95E85"/>
    <w:rsid w:val="00CA0530"/>
    <w:rsid w:val="00CA1965"/>
    <w:rsid w:val="00CA2A90"/>
    <w:rsid w:val="00CA410A"/>
    <w:rsid w:val="00CA4409"/>
    <w:rsid w:val="00CA4947"/>
    <w:rsid w:val="00CA499A"/>
    <w:rsid w:val="00CA5C32"/>
    <w:rsid w:val="00CA6859"/>
    <w:rsid w:val="00CA75A1"/>
    <w:rsid w:val="00CA7E82"/>
    <w:rsid w:val="00CB01AD"/>
    <w:rsid w:val="00CB04E4"/>
    <w:rsid w:val="00CB16E4"/>
    <w:rsid w:val="00CB19A7"/>
    <w:rsid w:val="00CB1DC1"/>
    <w:rsid w:val="00CB1F36"/>
    <w:rsid w:val="00CB4A02"/>
    <w:rsid w:val="00CB4EC0"/>
    <w:rsid w:val="00CB50BC"/>
    <w:rsid w:val="00CB5503"/>
    <w:rsid w:val="00CB757D"/>
    <w:rsid w:val="00CB7948"/>
    <w:rsid w:val="00CC208B"/>
    <w:rsid w:val="00CC28C7"/>
    <w:rsid w:val="00CC3999"/>
    <w:rsid w:val="00CC3F35"/>
    <w:rsid w:val="00CC4880"/>
    <w:rsid w:val="00CC6F09"/>
    <w:rsid w:val="00CC7B2F"/>
    <w:rsid w:val="00CD068F"/>
    <w:rsid w:val="00CD084B"/>
    <w:rsid w:val="00CD0867"/>
    <w:rsid w:val="00CD1402"/>
    <w:rsid w:val="00CD3A97"/>
    <w:rsid w:val="00CD40DD"/>
    <w:rsid w:val="00CD4194"/>
    <w:rsid w:val="00CD55EA"/>
    <w:rsid w:val="00CD58B0"/>
    <w:rsid w:val="00CD7452"/>
    <w:rsid w:val="00CD7530"/>
    <w:rsid w:val="00CE1114"/>
    <w:rsid w:val="00CE1341"/>
    <w:rsid w:val="00CE2209"/>
    <w:rsid w:val="00CE2505"/>
    <w:rsid w:val="00CE30A9"/>
    <w:rsid w:val="00CE31AF"/>
    <w:rsid w:val="00CE330A"/>
    <w:rsid w:val="00CE39CB"/>
    <w:rsid w:val="00CE3B84"/>
    <w:rsid w:val="00CE6211"/>
    <w:rsid w:val="00CE71D8"/>
    <w:rsid w:val="00CE7587"/>
    <w:rsid w:val="00CE7681"/>
    <w:rsid w:val="00CE7DE7"/>
    <w:rsid w:val="00CF0469"/>
    <w:rsid w:val="00CF0899"/>
    <w:rsid w:val="00CF1B54"/>
    <w:rsid w:val="00CF25F0"/>
    <w:rsid w:val="00CF2788"/>
    <w:rsid w:val="00CF2D05"/>
    <w:rsid w:val="00CF311C"/>
    <w:rsid w:val="00CF4ACB"/>
    <w:rsid w:val="00CF5EA7"/>
    <w:rsid w:val="00CF5ECB"/>
    <w:rsid w:val="00CF7121"/>
    <w:rsid w:val="00CF72F8"/>
    <w:rsid w:val="00CF75D2"/>
    <w:rsid w:val="00D00540"/>
    <w:rsid w:val="00D02B1A"/>
    <w:rsid w:val="00D02DA8"/>
    <w:rsid w:val="00D03186"/>
    <w:rsid w:val="00D032EB"/>
    <w:rsid w:val="00D04405"/>
    <w:rsid w:val="00D06C49"/>
    <w:rsid w:val="00D06F35"/>
    <w:rsid w:val="00D072DF"/>
    <w:rsid w:val="00D0793F"/>
    <w:rsid w:val="00D10F48"/>
    <w:rsid w:val="00D1214C"/>
    <w:rsid w:val="00D13280"/>
    <w:rsid w:val="00D14DAC"/>
    <w:rsid w:val="00D14EFD"/>
    <w:rsid w:val="00D15C23"/>
    <w:rsid w:val="00D15F15"/>
    <w:rsid w:val="00D162F6"/>
    <w:rsid w:val="00D1746C"/>
    <w:rsid w:val="00D17F22"/>
    <w:rsid w:val="00D21978"/>
    <w:rsid w:val="00D21F70"/>
    <w:rsid w:val="00D22F87"/>
    <w:rsid w:val="00D23377"/>
    <w:rsid w:val="00D23CD1"/>
    <w:rsid w:val="00D2401B"/>
    <w:rsid w:val="00D24579"/>
    <w:rsid w:val="00D251A5"/>
    <w:rsid w:val="00D25D61"/>
    <w:rsid w:val="00D2609C"/>
    <w:rsid w:val="00D261E1"/>
    <w:rsid w:val="00D26C0C"/>
    <w:rsid w:val="00D279EF"/>
    <w:rsid w:val="00D27CCB"/>
    <w:rsid w:val="00D30F22"/>
    <w:rsid w:val="00D31255"/>
    <w:rsid w:val="00D321C9"/>
    <w:rsid w:val="00D32B89"/>
    <w:rsid w:val="00D3368A"/>
    <w:rsid w:val="00D3400D"/>
    <w:rsid w:val="00D36F5C"/>
    <w:rsid w:val="00D379A2"/>
    <w:rsid w:val="00D40078"/>
    <w:rsid w:val="00D4157D"/>
    <w:rsid w:val="00D50457"/>
    <w:rsid w:val="00D50BF6"/>
    <w:rsid w:val="00D548FA"/>
    <w:rsid w:val="00D5598B"/>
    <w:rsid w:val="00D57256"/>
    <w:rsid w:val="00D60E61"/>
    <w:rsid w:val="00D61299"/>
    <w:rsid w:val="00D61D08"/>
    <w:rsid w:val="00D61F57"/>
    <w:rsid w:val="00D628FE"/>
    <w:rsid w:val="00D62FA9"/>
    <w:rsid w:val="00D70718"/>
    <w:rsid w:val="00D710B4"/>
    <w:rsid w:val="00D71C0A"/>
    <w:rsid w:val="00D722DD"/>
    <w:rsid w:val="00D723C4"/>
    <w:rsid w:val="00D732B8"/>
    <w:rsid w:val="00D7359E"/>
    <w:rsid w:val="00D74439"/>
    <w:rsid w:val="00D75173"/>
    <w:rsid w:val="00D76AFD"/>
    <w:rsid w:val="00D76C27"/>
    <w:rsid w:val="00D8040A"/>
    <w:rsid w:val="00D81B35"/>
    <w:rsid w:val="00D81DD7"/>
    <w:rsid w:val="00D82738"/>
    <w:rsid w:val="00D84529"/>
    <w:rsid w:val="00D8467E"/>
    <w:rsid w:val="00D84680"/>
    <w:rsid w:val="00D84EAD"/>
    <w:rsid w:val="00D859FE"/>
    <w:rsid w:val="00D85C0F"/>
    <w:rsid w:val="00D865A5"/>
    <w:rsid w:val="00D86971"/>
    <w:rsid w:val="00D86D6A"/>
    <w:rsid w:val="00D86D8B"/>
    <w:rsid w:val="00D8722F"/>
    <w:rsid w:val="00D90B22"/>
    <w:rsid w:val="00D91BAF"/>
    <w:rsid w:val="00D94977"/>
    <w:rsid w:val="00D95505"/>
    <w:rsid w:val="00D95790"/>
    <w:rsid w:val="00D957D7"/>
    <w:rsid w:val="00D95AF1"/>
    <w:rsid w:val="00D96AFA"/>
    <w:rsid w:val="00D96F45"/>
    <w:rsid w:val="00DA02E2"/>
    <w:rsid w:val="00DA03C1"/>
    <w:rsid w:val="00DA1502"/>
    <w:rsid w:val="00DA15B2"/>
    <w:rsid w:val="00DA3EF9"/>
    <w:rsid w:val="00DA3F13"/>
    <w:rsid w:val="00DA6381"/>
    <w:rsid w:val="00DA7639"/>
    <w:rsid w:val="00DB09B8"/>
    <w:rsid w:val="00DB2BA0"/>
    <w:rsid w:val="00DB3D7C"/>
    <w:rsid w:val="00DC03DA"/>
    <w:rsid w:val="00DC0B6C"/>
    <w:rsid w:val="00DC0E9E"/>
    <w:rsid w:val="00DC1CA0"/>
    <w:rsid w:val="00DC1EB5"/>
    <w:rsid w:val="00DC2884"/>
    <w:rsid w:val="00DC2E86"/>
    <w:rsid w:val="00DC4658"/>
    <w:rsid w:val="00DC4EB6"/>
    <w:rsid w:val="00DC4FC1"/>
    <w:rsid w:val="00DC6072"/>
    <w:rsid w:val="00DC6A15"/>
    <w:rsid w:val="00DD10C3"/>
    <w:rsid w:val="00DD2B2A"/>
    <w:rsid w:val="00DD2D19"/>
    <w:rsid w:val="00DD3F67"/>
    <w:rsid w:val="00DD4FF3"/>
    <w:rsid w:val="00DD5A92"/>
    <w:rsid w:val="00DD7470"/>
    <w:rsid w:val="00DD76E1"/>
    <w:rsid w:val="00DE061C"/>
    <w:rsid w:val="00DE1F5A"/>
    <w:rsid w:val="00DE2D0F"/>
    <w:rsid w:val="00DE46CA"/>
    <w:rsid w:val="00DE4D2A"/>
    <w:rsid w:val="00DE4DE5"/>
    <w:rsid w:val="00DE5366"/>
    <w:rsid w:val="00DE54A7"/>
    <w:rsid w:val="00DE669B"/>
    <w:rsid w:val="00DE7C02"/>
    <w:rsid w:val="00DE7F22"/>
    <w:rsid w:val="00DF0305"/>
    <w:rsid w:val="00DF246A"/>
    <w:rsid w:val="00DF2DC5"/>
    <w:rsid w:val="00DF2EC5"/>
    <w:rsid w:val="00DF3BE2"/>
    <w:rsid w:val="00DF41E5"/>
    <w:rsid w:val="00DF45B3"/>
    <w:rsid w:val="00DF4B9B"/>
    <w:rsid w:val="00DF56D2"/>
    <w:rsid w:val="00DF6995"/>
    <w:rsid w:val="00DF731D"/>
    <w:rsid w:val="00DF73CF"/>
    <w:rsid w:val="00E01643"/>
    <w:rsid w:val="00E01C4A"/>
    <w:rsid w:val="00E02093"/>
    <w:rsid w:val="00E0216B"/>
    <w:rsid w:val="00E0284B"/>
    <w:rsid w:val="00E03333"/>
    <w:rsid w:val="00E0394B"/>
    <w:rsid w:val="00E04995"/>
    <w:rsid w:val="00E04C0D"/>
    <w:rsid w:val="00E05483"/>
    <w:rsid w:val="00E11993"/>
    <w:rsid w:val="00E119A6"/>
    <w:rsid w:val="00E12163"/>
    <w:rsid w:val="00E12D32"/>
    <w:rsid w:val="00E14DCB"/>
    <w:rsid w:val="00E156A0"/>
    <w:rsid w:val="00E15955"/>
    <w:rsid w:val="00E16C72"/>
    <w:rsid w:val="00E1753F"/>
    <w:rsid w:val="00E22A63"/>
    <w:rsid w:val="00E2410D"/>
    <w:rsid w:val="00E243E1"/>
    <w:rsid w:val="00E250C7"/>
    <w:rsid w:val="00E3261E"/>
    <w:rsid w:val="00E33031"/>
    <w:rsid w:val="00E33C02"/>
    <w:rsid w:val="00E35F7F"/>
    <w:rsid w:val="00E3755F"/>
    <w:rsid w:val="00E378A5"/>
    <w:rsid w:val="00E40C19"/>
    <w:rsid w:val="00E41174"/>
    <w:rsid w:val="00E4137C"/>
    <w:rsid w:val="00E41812"/>
    <w:rsid w:val="00E426E8"/>
    <w:rsid w:val="00E44A70"/>
    <w:rsid w:val="00E44DD0"/>
    <w:rsid w:val="00E44E18"/>
    <w:rsid w:val="00E45305"/>
    <w:rsid w:val="00E453FD"/>
    <w:rsid w:val="00E45E4A"/>
    <w:rsid w:val="00E4706E"/>
    <w:rsid w:val="00E47C3C"/>
    <w:rsid w:val="00E51C54"/>
    <w:rsid w:val="00E51D31"/>
    <w:rsid w:val="00E528FF"/>
    <w:rsid w:val="00E52C9D"/>
    <w:rsid w:val="00E535A1"/>
    <w:rsid w:val="00E53B0D"/>
    <w:rsid w:val="00E53B33"/>
    <w:rsid w:val="00E53C98"/>
    <w:rsid w:val="00E55E2E"/>
    <w:rsid w:val="00E55EC7"/>
    <w:rsid w:val="00E56AD6"/>
    <w:rsid w:val="00E61B28"/>
    <w:rsid w:val="00E6484B"/>
    <w:rsid w:val="00E65272"/>
    <w:rsid w:val="00E654F1"/>
    <w:rsid w:val="00E66890"/>
    <w:rsid w:val="00E66BFB"/>
    <w:rsid w:val="00E67489"/>
    <w:rsid w:val="00E70221"/>
    <w:rsid w:val="00E7048B"/>
    <w:rsid w:val="00E7141C"/>
    <w:rsid w:val="00E7166E"/>
    <w:rsid w:val="00E72513"/>
    <w:rsid w:val="00E729B1"/>
    <w:rsid w:val="00E72C27"/>
    <w:rsid w:val="00E73179"/>
    <w:rsid w:val="00E73897"/>
    <w:rsid w:val="00E73E36"/>
    <w:rsid w:val="00E75C00"/>
    <w:rsid w:val="00E763BC"/>
    <w:rsid w:val="00E779E4"/>
    <w:rsid w:val="00E80FA0"/>
    <w:rsid w:val="00E826CF"/>
    <w:rsid w:val="00E82E3B"/>
    <w:rsid w:val="00E8300D"/>
    <w:rsid w:val="00E835EA"/>
    <w:rsid w:val="00E84D3A"/>
    <w:rsid w:val="00E85CD2"/>
    <w:rsid w:val="00E86274"/>
    <w:rsid w:val="00E86ADD"/>
    <w:rsid w:val="00E878DF"/>
    <w:rsid w:val="00E90922"/>
    <w:rsid w:val="00E9241C"/>
    <w:rsid w:val="00E93552"/>
    <w:rsid w:val="00E9402C"/>
    <w:rsid w:val="00E95757"/>
    <w:rsid w:val="00E967C6"/>
    <w:rsid w:val="00E9736A"/>
    <w:rsid w:val="00E973AB"/>
    <w:rsid w:val="00E97E9D"/>
    <w:rsid w:val="00EA1F77"/>
    <w:rsid w:val="00EA2019"/>
    <w:rsid w:val="00EA2DDA"/>
    <w:rsid w:val="00EA3D40"/>
    <w:rsid w:val="00EA4E0A"/>
    <w:rsid w:val="00EA506F"/>
    <w:rsid w:val="00EA544E"/>
    <w:rsid w:val="00EA5686"/>
    <w:rsid w:val="00EA57A6"/>
    <w:rsid w:val="00EA5CBA"/>
    <w:rsid w:val="00EA7443"/>
    <w:rsid w:val="00EA76A8"/>
    <w:rsid w:val="00EA7864"/>
    <w:rsid w:val="00EB07B5"/>
    <w:rsid w:val="00EB0B23"/>
    <w:rsid w:val="00EB12C5"/>
    <w:rsid w:val="00EB33F3"/>
    <w:rsid w:val="00EB3796"/>
    <w:rsid w:val="00EB3DD2"/>
    <w:rsid w:val="00EB4560"/>
    <w:rsid w:val="00EB4E73"/>
    <w:rsid w:val="00EB6609"/>
    <w:rsid w:val="00EB74E4"/>
    <w:rsid w:val="00EB7861"/>
    <w:rsid w:val="00EC015E"/>
    <w:rsid w:val="00EC0507"/>
    <w:rsid w:val="00EC213B"/>
    <w:rsid w:val="00EC48E7"/>
    <w:rsid w:val="00EC4A9A"/>
    <w:rsid w:val="00EC4EE9"/>
    <w:rsid w:val="00EC5744"/>
    <w:rsid w:val="00EC58C1"/>
    <w:rsid w:val="00EC6365"/>
    <w:rsid w:val="00EC7137"/>
    <w:rsid w:val="00EC7226"/>
    <w:rsid w:val="00EC7B82"/>
    <w:rsid w:val="00ED06EE"/>
    <w:rsid w:val="00ED0927"/>
    <w:rsid w:val="00ED0D1F"/>
    <w:rsid w:val="00ED21AB"/>
    <w:rsid w:val="00ED2557"/>
    <w:rsid w:val="00ED3003"/>
    <w:rsid w:val="00ED4E39"/>
    <w:rsid w:val="00ED5315"/>
    <w:rsid w:val="00ED58B1"/>
    <w:rsid w:val="00ED66F4"/>
    <w:rsid w:val="00EE071E"/>
    <w:rsid w:val="00EE2686"/>
    <w:rsid w:val="00EE4E52"/>
    <w:rsid w:val="00EE5788"/>
    <w:rsid w:val="00EF0F1E"/>
    <w:rsid w:val="00EF1238"/>
    <w:rsid w:val="00EF1ED6"/>
    <w:rsid w:val="00EF2357"/>
    <w:rsid w:val="00EF3BC4"/>
    <w:rsid w:val="00EF48F4"/>
    <w:rsid w:val="00F0081F"/>
    <w:rsid w:val="00F01031"/>
    <w:rsid w:val="00F01532"/>
    <w:rsid w:val="00F01D54"/>
    <w:rsid w:val="00F02341"/>
    <w:rsid w:val="00F023DB"/>
    <w:rsid w:val="00F02E0B"/>
    <w:rsid w:val="00F03062"/>
    <w:rsid w:val="00F0582F"/>
    <w:rsid w:val="00F05F20"/>
    <w:rsid w:val="00F06437"/>
    <w:rsid w:val="00F06626"/>
    <w:rsid w:val="00F06A9A"/>
    <w:rsid w:val="00F06BEB"/>
    <w:rsid w:val="00F0772A"/>
    <w:rsid w:val="00F10C0C"/>
    <w:rsid w:val="00F11BD6"/>
    <w:rsid w:val="00F11F56"/>
    <w:rsid w:val="00F133A9"/>
    <w:rsid w:val="00F15685"/>
    <w:rsid w:val="00F16EC4"/>
    <w:rsid w:val="00F17849"/>
    <w:rsid w:val="00F20A9A"/>
    <w:rsid w:val="00F210A8"/>
    <w:rsid w:val="00F23A23"/>
    <w:rsid w:val="00F23AC9"/>
    <w:rsid w:val="00F23B36"/>
    <w:rsid w:val="00F24304"/>
    <w:rsid w:val="00F24C52"/>
    <w:rsid w:val="00F24EAB"/>
    <w:rsid w:val="00F26254"/>
    <w:rsid w:val="00F26F07"/>
    <w:rsid w:val="00F2773C"/>
    <w:rsid w:val="00F317AF"/>
    <w:rsid w:val="00F33417"/>
    <w:rsid w:val="00F3371D"/>
    <w:rsid w:val="00F344B6"/>
    <w:rsid w:val="00F363BA"/>
    <w:rsid w:val="00F365F4"/>
    <w:rsid w:val="00F40214"/>
    <w:rsid w:val="00F410D9"/>
    <w:rsid w:val="00F41AA4"/>
    <w:rsid w:val="00F425CC"/>
    <w:rsid w:val="00F43465"/>
    <w:rsid w:val="00F43DCA"/>
    <w:rsid w:val="00F43E2E"/>
    <w:rsid w:val="00F447E8"/>
    <w:rsid w:val="00F46A61"/>
    <w:rsid w:val="00F46EC1"/>
    <w:rsid w:val="00F46F3F"/>
    <w:rsid w:val="00F47139"/>
    <w:rsid w:val="00F505BD"/>
    <w:rsid w:val="00F50C5A"/>
    <w:rsid w:val="00F50F81"/>
    <w:rsid w:val="00F51E79"/>
    <w:rsid w:val="00F52631"/>
    <w:rsid w:val="00F53129"/>
    <w:rsid w:val="00F54D73"/>
    <w:rsid w:val="00F55330"/>
    <w:rsid w:val="00F55A90"/>
    <w:rsid w:val="00F55C3D"/>
    <w:rsid w:val="00F578DD"/>
    <w:rsid w:val="00F60051"/>
    <w:rsid w:val="00F60B0C"/>
    <w:rsid w:val="00F60BCA"/>
    <w:rsid w:val="00F65D6A"/>
    <w:rsid w:val="00F66662"/>
    <w:rsid w:val="00F67066"/>
    <w:rsid w:val="00F6788E"/>
    <w:rsid w:val="00F70BA2"/>
    <w:rsid w:val="00F72503"/>
    <w:rsid w:val="00F73466"/>
    <w:rsid w:val="00F76FB9"/>
    <w:rsid w:val="00F82435"/>
    <w:rsid w:val="00F83972"/>
    <w:rsid w:val="00F83EEE"/>
    <w:rsid w:val="00F84027"/>
    <w:rsid w:val="00F843FE"/>
    <w:rsid w:val="00F85E7C"/>
    <w:rsid w:val="00F868B1"/>
    <w:rsid w:val="00F8733C"/>
    <w:rsid w:val="00F9316C"/>
    <w:rsid w:val="00F9341A"/>
    <w:rsid w:val="00F93A92"/>
    <w:rsid w:val="00F93DF9"/>
    <w:rsid w:val="00F940CE"/>
    <w:rsid w:val="00F94488"/>
    <w:rsid w:val="00F94D41"/>
    <w:rsid w:val="00F97643"/>
    <w:rsid w:val="00F97653"/>
    <w:rsid w:val="00FA0444"/>
    <w:rsid w:val="00FA3297"/>
    <w:rsid w:val="00FA3CEB"/>
    <w:rsid w:val="00FA4733"/>
    <w:rsid w:val="00FA51C9"/>
    <w:rsid w:val="00FA774A"/>
    <w:rsid w:val="00FA7AD2"/>
    <w:rsid w:val="00FB1267"/>
    <w:rsid w:val="00FB1C8B"/>
    <w:rsid w:val="00FB2996"/>
    <w:rsid w:val="00FB3436"/>
    <w:rsid w:val="00FB3868"/>
    <w:rsid w:val="00FB5773"/>
    <w:rsid w:val="00FB5DEF"/>
    <w:rsid w:val="00FB643F"/>
    <w:rsid w:val="00FB69E7"/>
    <w:rsid w:val="00FB6E16"/>
    <w:rsid w:val="00FC0313"/>
    <w:rsid w:val="00FC1A12"/>
    <w:rsid w:val="00FC29AB"/>
    <w:rsid w:val="00FC2F02"/>
    <w:rsid w:val="00FC3083"/>
    <w:rsid w:val="00FC4F4A"/>
    <w:rsid w:val="00FC501C"/>
    <w:rsid w:val="00FC6285"/>
    <w:rsid w:val="00FC6B5C"/>
    <w:rsid w:val="00FC6BFA"/>
    <w:rsid w:val="00FC75EC"/>
    <w:rsid w:val="00FD15B4"/>
    <w:rsid w:val="00FD18D5"/>
    <w:rsid w:val="00FD1B85"/>
    <w:rsid w:val="00FD2661"/>
    <w:rsid w:val="00FD3C33"/>
    <w:rsid w:val="00FD48BD"/>
    <w:rsid w:val="00FD530D"/>
    <w:rsid w:val="00FD59BB"/>
    <w:rsid w:val="00FD630B"/>
    <w:rsid w:val="00FD640E"/>
    <w:rsid w:val="00FD716D"/>
    <w:rsid w:val="00FD7E56"/>
    <w:rsid w:val="00FE0796"/>
    <w:rsid w:val="00FE1D59"/>
    <w:rsid w:val="00FE3084"/>
    <w:rsid w:val="00FE3446"/>
    <w:rsid w:val="00FE42A2"/>
    <w:rsid w:val="00FE442E"/>
    <w:rsid w:val="00FE53D9"/>
    <w:rsid w:val="00FE5970"/>
    <w:rsid w:val="00FE6163"/>
    <w:rsid w:val="00FE67DA"/>
    <w:rsid w:val="00FE6E47"/>
    <w:rsid w:val="00FE7030"/>
    <w:rsid w:val="00FE73F4"/>
    <w:rsid w:val="00FE7409"/>
    <w:rsid w:val="00FE7AE4"/>
    <w:rsid w:val="00FF06E1"/>
    <w:rsid w:val="00FF0B41"/>
    <w:rsid w:val="00FF1447"/>
    <w:rsid w:val="00FF26EB"/>
    <w:rsid w:val="00FF43D0"/>
    <w:rsid w:val="00FF50F5"/>
    <w:rsid w:val="00FF559D"/>
    <w:rsid w:val="00FF636D"/>
    <w:rsid w:val="00FF684C"/>
    <w:rsid w:val="00FF6F05"/>
    <w:rsid w:val="00FF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,"/>
  <w:listSeparator w:val=";"/>
  <w14:docId w14:val="143EF408"/>
  <w15:docId w15:val="{A06B7DE6-0ADE-4646-8219-C5F542D6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06437"/>
    <w:rPr>
      <w:sz w:val="24"/>
      <w:szCs w:val="24"/>
      <w:lang w:val="ru-RU" w:eastAsia="uk-UA"/>
    </w:rPr>
  </w:style>
  <w:style w:type="paragraph" w:styleId="1">
    <w:name w:val="heading 1"/>
    <w:aliases w:val="My Heading 1"/>
    <w:basedOn w:val="a1"/>
    <w:next w:val="a1"/>
    <w:qFormat/>
    <w:rsid w:val="007A44D2"/>
    <w:pPr>
      <w:keepNext/>
      <w:numPr>
        <w:numId w:val="1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21">
    <w:name w:val="heading 2"/>
    <w:basedOn w:val="a1"/>
    <w:next w:val="a1"/>
    <w:link w:val="22"/>
    <w:qFormat/>
    <w:rsid w:val="007A44D2"/>
    <w:pPr>
      <w:keepNext/>
      <w:numPr>
        <w:ilvl w:val="1"/>
        <w:numId w:val="15"/>
      </w:numPr>
      <w:spacing w:before="240" w:after="60"/>
      <w:outlineLvl w:val="1"/>
    </w:pPr>
    <w:rPr>
      <w:rFonts w:ascii="Arial" w:hAnsi="Arial" w:cs="Arial"/>
      <w:b/>
      <w:bCs/>
      <w:iCs/>
      <w:sz w:val="28"/>
      <w:szCs w:val="28"/>
      <w:lang w:val="en-US" w:eastAsia="en-US"/>
    </w:rPr>
  </w:style>
  <w:style w:type="paragraph" w:styleId="31">
    <w:name w:val="heading 3"/>
    <w:basedOn w:val="a1"/>
    <w:next w:val="a1"/>
    <w:qFormat/>
    <w:rsid w:val="00F064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n-US" w:eastAsia="en-US"/>
    </w:rPr>
  </w:style>
  <w:style w:type="paragraph" w:styleId="41">
    <w:name w:val="heading 4"/>
    <w:basedOn w:val="a1"/>
    <w:next w:val="a1"/>
    <w:link w:val="42"/>
    <w:qFormat/>
    <w:rsid w:val="00F06437"/>
    <w:pPr>
      <w:keepNext/>
      <w:spacing w:before="240" w:after="60"/>
      <w:outlineLvl w:val="3"/>
    </w:pPr>
    <w:rPr>
      <w:b/>
      <w:bCs/>
      <w:sz w:val="28"/>
      <w:szCs w:val="28"/>
      <w:lang w:val="en-US" w:eastAsia="en-US"/>
    </w:rPr>
  </w:style>
  <w:style w:type="paragraph" w:styleId="51">
    <w:name w:val="heading 5"/>
    <w:basedOn w:val="a1"/>
    <w:next w:val="a1"/>
    <w:qFormat/>
    <w:rsid w:val="00F06437"/>
    <w:pPr>
      <w:spacing w:before="240" w:after="60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1"/>
    <w:next w:val="a1"/>
    <w:qFormat/>
    <w:rsid w:val="00F06437"/>
    <w:pPr>
      <w:spacing w:before="240" w:after="60"/>
      <w:outlineLvl w:val="5"/>
    </w:pPr>
    <w:rPr>
      <w:b/>
      <w:bCs/>
      <w:sz w:val="22"/>
      <w:szCs w:val="22"/>
      <w:lang w:val="en-US" w:eastAsia="en-US"/>
    </w:rPr>
  </w:style>
  <w:style w:type="paragraph" w:styleId="7">
    <w:name w:val="heading 7"/>
    <w:basedOn w:val="a1"/>
    <w:next w:val="a1"/>
    <w:qFormat/>
    <w:rsid w:val="00F06437"/>
    <w:pPr>
      <w:spacing w:before="240" w:after="60"/>
      <w:outlineLvl w:val="6"/>
    </w:pPr>
    <w:rPr>
      <w:lang w:val="en-US" w:eastAsia="en-US"/>
    </w:rPr>
  </w:style>
  <w:style w:type="paragraph" w:styleId="8">
    <w:name w:val="heading 8"/>
    <w:basedOn w:val="a1"/>
    <w:next w:val="a1"/>
    <w:qFormat/>
    <w:rsid w:val="00F06437"/>
    <w:pPr>
      <w:spacing w:before="240" w:after="60"/>
      <w:outlineLvl w:val="7"/>
    </w:pPr>
    <w:rPr>
      <w:i/>
      <w:iCs/>
      <w:lang w:val="en-US" w:eastAsia="en-US"/>
    </w:rPr>
  </w:style>
  <w:style w:type="paragraph" w:styleId="9">
    <w:name w:val="heading 9"/>
    <w:basedOn w:val="a1"/>
    <w:next w:val="a1"/>
    <w:qFormat/>
    <w:rsid w:val="00F06437"/>
    <w:pPr>
      <w:spacing w:before="240" w:after="6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rsid w:val="00F06437"/>
    <w:pPr>
      <w:tabs>
        <w:tab w:val="center" w:pos="4320"/>
        <w:tab w:val="right" w:pos="8640"/>
      </w:tabs>
    </w:pPr>
    <w:rPr>
      <w:lang w:val="en-US" w:eastAsia="en-US"/>
    </w:rPr>
  </w:style>
  <w:style w:type="paragraph" w:styleId="a7">
    <w:name w:val="footer"/>
    <w:basedOn w:val="a1"/>
    <w:rsid w:val="00F06437"/>
    <w:pPr>
      <w:tabs>
        <w:tab w:val="center" w:pos="4320"/>
        <w:tab w:val="right" w:pos="8640"/>
      </w:tabs>
    </w:pPr>
    <w:rPr>
      <w:lang w:val="en-US" w:eastAsia="en-US"/>
    </w:rPr>
  </w:style>
  <w:style w:type="character" w:styleId="a8">
    <w:name w:val="page number"/>
    <w:basedOn w:val="a2"/>
    <w:rsid w:val="00F06437"/>
  </w:style>
  <w:style w:type="paragraph" w:styleId="a9">
    <w:name w:val="Title"/>
    <w:basedOn w:val="a1"/>
    <w:qFormat/>
    <w:rsid w:val="00F06437"/>
    <w:pPr>
      <w:jc w:val="center"/>
    </w:pPr>
    <w:rPr>
      <w:rFonts w:ascii="Arial" w:hAnsi="Arial" w:cs="Arial"/>
      <w:b/>
      <w:bCs/>
      <w:sz w:val="32"/>
      <w:szCs w:val="36"/>
      <w:lang w:val="en-US" w:eastAsia="en-US"/>
    </w:rPr>
  </w:style>
  <w:style w:type="paragraph" w:styleId="23">
    <w:name w:val="Body Text Indent 2"/>
    <w:basedOn w:val="a1"/>
    <w:rsid w:val="00F06437"/>
    <w:pPr>
      <w:ind w:left="709" w:firstLine="731"/>
      <w:jc w:val="both"/>
    </w:pPr>
    <w:rPr>
      <w:lang w:val="en-AU" w:eastAsia="en-US"/>
    </w:rPr>
  </w:style>
  <w:style w:type="paragraph" w:styleId="aa">
    <w:name w:val="Body Text"/>
    <w:basedOn w:val="a1"/>
    <w:rsid w:val="00F06437"/>
    <w:rPr>
      <w:szCs w:val="20"/>
      <w:lang w:val="en-US" w:eastAsia="en-US"/>
    </w:rPr>
  </w:style>
  <w:style w:type="paragraph" w:styleId="24">
    <w:name w:val="Body Text 2"/>
    <w:basedOn w:val="a1"/>
    <w:rsid w:val="00F06437"/>
    <w:pPr>
      <w:jc w:val="both"/>
    </w:pPr>
    <w:rPr>
      <w:szCs w:val="20"/>
      <w:lang w:val="en-AU" w:eastAsia="en-US"/>
    </w:rPr>
  </w:style>
  <w:style w:type="paragraph" w:styleId="ab">
    <w:name w:val="Body Text Indent"/>
    <w:aliases w:val=" Char,Body Text Indent Char,Body Text Indent Char Char Char Char, Char Char,Char,Char Char"/>
    <w:basedOn w:val="a1"/>
    <w:link w:val="ac"/>
    <w:rsid w:val="00F06437"/>
    <w:pPr>
      <w:ind w:left="709"/>
      <w:jc w:val="both"/>
    </w:pPr>
    <w:rPr>
      <w:szCs w:val="20"/>
      <w:lang w:val="en-US" w:eastAsia="en-US"/>
    </w:rPr>
  </w:style>
  <w:style w:type="character" w:styleId="ad">
    <w:name w:val="Hyperlink"/>
    <w:basedOn w:val="a2"/>
    <w:uiPriority w:val="99"/>
    <w:rsid w:val="00F06437"/>
    <w:rPr>
      <w:color w:val="0000FF"/>
      <w:u w:val="single"/>
    </w:rPr>
  </w:style>
  <w:style w:type="paragraph" w:customStyle="1" w:styleId="ResPropbullet">
    <w:name w:val="Res/Prop bullet"/>
    <w:basedOn w:val="a1"/>
    <w:rsid w:val="00F06437"/>
    <w:pPr>
      <w:tabs>
        <w:tab w:val="num" w:pos="360"/>
      </w:tabs>
      <w:ind w:left="360" w:hanging="360"/>
    </w:pPr>
    <w:rPr>
      <w:szCs w:val="20"/>
      <w:lang w:val="en-US" w:eastAsia="en-US"/>
    </w:rPr>
  </w:style>
  <w:style w:type="paragraph" w:customStyle="1" w:styleId="HTMLBody">
    <w:name w:val="HTML Body"/>
    <w:rsid w:val="00F06437"/>
    <w:rPr>
      <w:rFonts w:ascii="Arial" w:hAnsi="Arial"/>
      <w:snapToGrid w:val="0"/>
      <w:lang w:val="en-AU"/>
    </w:rPr>
  </w:style>
  <w:style w:type="paragraph" w:customStyle="1" w:styleId="HTMLVar">
    <w:name w:val="HTML Var"/>
    <w:rsid w:val="00F06437"/>
    <w:pPr>
      <w:numPr>
        <w:numId w:val="1"/>
      </w:numPr>
      <w:tabs>
        <w:tab w:val="clear" w:pos="360"/>
      </w:tabs>
      <w:ind w:left="0" w:firstLine="0"/>
    </w:pPr>
    <w:rPr>
      <w:rFonts w:ascii="Arial" w:hAnsi="Arial"/>
      <w:i/>
      <w:snapToGrid w:val="0"/>
      <w:sz w:val="24"/>
      <w:lang w:val="en-AU"/>
    </w:rPr>
  </w:style>
  <w:style w:type="paragraph" w:styleId="10">
    <w:name w:val="toc 1"/>
    <w:basedOn w:val="a1"/>
    <w:next w:val="a1"/>
    <w:autoRedefine/>
    <w:uiPriority w:val="39"/>
    <w:rsid w:val="0075072F"/>
    <w:pPr>
      <w:tabs>
        <w:tab w:val="right" w:leader="dot" w:pos="9710"/>
      </w:tabs>
      <w:spacing w:before="240" w:after="120"/>
      <w:jc w:val="center"/>
    </w:pPr>
    <w:rPr>
      <w:b/>
      <w:bCs/>
      <w:lang w:val="en-US" w:eastAsia="en-US"/>
    </w:rPr>
  </w:style>
  <w:style w:type="paragraph" w:styleId="25">
    <w:name w:val="toc 2"/>
    <w:basedOn w:val="a1"/>
    <w:next w:val="a1"/>
    <w:autoRedefine/>
    <w:uiPriority w:val="39"/>
    <w:rsid w:val="00F06437"/>
    <w:pPr>
      <w:tabs>
        <w:tab w:val="left" w:pos="900"/>
        <w:tab w:val="right" w:leader="dot" w:pos="9710"/>
      </w:tabs>
      <w:spacing w:before="120"/>
      <w:ind w:left="240"/>
    </w:pPr>
    <w:rPr>
      <w:i/>
      <w:iCs/>
      <w:lang w:val="en-US" w:eastAsia="en-US"/>
    </w:rPr>
  </w:style>
  <w:style w:type="paragraph" w:styleId="ae">
    <w:name w:val="caption"/>
    <w:basedOn w:val="a1"/>
    <w:next w:val="a1"/>
    <w:qFormat/>
    <w:rsid w:val="00F06437"/>
    <w:pPr>
      <w:spacing w:before="120" w:after="120"/>
    </w:pPr>
    <w:rPr>
      <w:b/>
      <w:bCs/>
      <w:sz w:val="20"/>
      <w:szCs w:val="20"/>
      <w:lang w:val="en-AU" w:eastAsia="en-US"/>
    </w:rPr>
  </w:style>
  <w:style w:type="paragraph" w:styleId="32">
    <w:name w:val="Body Text Indent 3"/>
    <w:basedOn w:val="a1"/>
    <w:rsid w:val="00F06437"/>
    <w:pPr>
      <w:ind w:left="720" w:firstLine="432"/>
      <w:jc w:val="both"/>
    </w:pPr>
    <w:rPr>
      <w:lang w:eastAsia="en-US"/>
    </w:rPr>
  </w:style>
  <w:style w:type="character" w:styleId="af">
    <w:name w:val="FollowedHyperlink"/>
    <w:basedOn w:val="a2"/>
    <w:rsid w:val="00F06437"/>
    <w:rPr>
      <w:color w:val="0000FF"/>
      <w:u w:val="single"/>
    </w:rPr>
  </w:style>
  <w:style w:type="paragraph" w:styleId="af0">
    <w:name w:val="Balloon Text"/>
    <w:basedOn w:val="a1"/>
    <w:semiHidden/>
    <w:rsid w:val="00F06437"/>
    <w:rPr>
      <w:rFonts w:ascii="Tahoma" w:hAnsi="Tahoma" w:cs="Tahoma"/>
      <w:sz w:val="16"/>
      <w:szCs w:val="16"/>
    </w:rPr>
  </w:style>
  <w:style w:type="paragraph" w:styleId="af1">
    <w:name w:val="Block Text"/>
    <w:basedOn w:val="a1"/>
    <w:rsid w:val="00F06437"/>
    <w:pPr>
      <w:spacing w:after="120"/>
      <w:ind w:left="1440" w:right="1440"/>
    </w:pPr>
  </w:style>
  <w:style w:type="paragraph" w:styleId="33">
    <w:name w:val="Body Text 3"/>
    <w:basedOn w:val="a1"/>
    <w:rsid w:val="00F06437"/>
    <w:pPr>
      <w:spacing w:after="120"/>
    </w:pPr>
    <w:rPr>
      <w:sz w:val="16"/>
      <w:szCs w:val="16"/>
    </w:rPr>
  </w:style>
  <w:style w:type="paragraph" w:styleId="af2">
    <w:name w:val="Body Text First Indent"/>
    <w:basedOn w:val="aa"/>
    <w:rsid w:val="00F06437"/>
    <w:pPr>
      <w:spacing w:after="120"/>
      <w:ind w:firstLine="210"/>
    </w:pPr>
    <w:rPr>
      <w:szCs w:val="24"/>
      <w:lang w:val="uk-UA" w:eastAsia="uk-UA"/>
    </w:rPr>
  </w:style>
  <w:style w:type="paragraph" w:styleId="26">
    <w:name w:val="Body Text First Indent 2"/>
    <w:basedOn w:val="ab"/>
    <w:rsid w:val="00F06437"/>
    <w:pPr>
      <w:spacing w:after="120"/>
      <w:ind w:left="360" w:firstLine="210"/>
      <w:jc w:val="left"/>
    </w:pPr>
    <w:rPr>
      <w:szCs w:val="24"/>
      <w:lang w:val="uk-UA" w:eastAsia="uk-UA"/>
    </w:rPr>
  </w:style>
  <w:style w:type="paragraph" w:styleId="af3">
    <w:name w:val="Closing"/>
    <w:basedOn w:val="a1"/>
    <w:rsid w:val="00F06437"/>
    <w:pPr>
      <w:ind w:left="4320"/>
    </w:pPr>
  </w:style>
  <w:style w:type="paragraph" w:styleId="af4">
    <w:name w:val="annotation text"/>
    <w:basedOn w:val="a1"/>
    <w:semiHidden/>
    <w:rsid w:val="00F06437"/>
    <w:rPr>
      <w:sz w:val="20"/>
      <w:szCs w:val="20"/>
    </w:rPr>
  </w:style>
  <w:style w:type="paragraph" w:styleId="af5">
    <w:name w:val="annotation subject"/>
    <w:basedOn w:val="af4"/>
    <w:next w:val="af4"/>
    <w:semiHidden/>
    <w:rsid w:val="00F06437"/>
    <w:rPr>
      <w:b/>
      <w:bCs/>
    </w:rPr>
  </w:style>
  <w:style w:type="paragraph" w:styleId="af6">
    <w:name w:val="Date"/>
    <w:basedOn w:val="a1"/>
    <w:next w:val="a1"/>
    <w:rsid w:val="00F06437"/>
  </w:style>
  <w:style w:type="paragraph" w:styleId="af7">
    <w:name w:val="Document Map"/>
    <w:basedOn w:val="a1"/>
    <w:semiHidden/>
    <w:rsid w:val="00F064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8">
    <w:name w:val="E-mail Signature"/>
    <w:basedOn w:val="a1"/>
    <w:rsid w:val="00F06437"/>
  </w:style>
  <w:style w:type="paragraph" w:styleId="af9">
    <w:name w:val="endnote text"/>
    <w:basedOn w:val="a1"/>
    <w:semiHidden/>
    <w:rsid w:val="00F06437"/>
    <w:rPr>
      <w:sz w:val="20"/>
      <w:szCs w:val="20"/>
    </w:rPr>
  </w:style>
  <w:style w:type="paragraph" w:styleId="afa">
    <w:name w:val="envelope address"/>
    <w:basedOn w:val="a1"/>
    <w:rsid w:val="00F0643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27">
    <w:name w:val="envelope return"/>
    <w:basedOn w:val="a1"/>
    <w:rsid w:val="00F06437"/>
    <w:rPr>
      <w:rFonts w:ascii="Arial" w:hAnsi="Arial" w:cs="Arial"/>
      <w:sz w:val="20"/>
      <w:szCs w:val="20"/>
    </w:rPr>
  </w:style>
  <w:style w:type="paragraph" w:styleId="afb">
    <w:name w:val="footnote text"/>
    <w:basedOn w:val="a1"/>
    <w:semiHidden/>
    <w:rsid w:val="00F06437"/>
    <w:rPr>
      <w:sz w:val="20"/>
      <w:szCs w:val="20"/>
    </w:rPr>
  </w:style>
  <w:style w:type="paragraph" w:styleId="HTML">
    <w:name w:val="HTML Address"/>
    <w:basedOn w:val="a1"/>
    <w:rsid w:val="00F06437"/>
    <w:rPr>
      <w:i/>
      <w:iCs/>
    </w:rPr>
  </w:style>
  <w:style w:type="paragraph" w:styleId="HTML0">
    <w:name w:val="HTML Preformatted"/>
    <w:basedOn w:val="a1"/>
    <w:rsid w:val="00F06437"/>
    <w:rPr>
      <w:rFonts w:ascii="Courier New" w:hAnsi="Courier New" w:cs="Courier New"/>
      <w:sz w:val="20"/>
      <w:szCs w:val="20"/>
    </w:rPr>
  </w:style>
  <w:style w:type="paragraph" w:styleId="11">
    <w:name w:val="index 1"/>
    <w:basedOn w:val="a1"/>
    <w:next w:val="a1"/>
    <w:autoRedefine/>
    <w:semiHidden/>
    <w:rsid w:val="00F06437"/>
    <w:pPr>
      <w:ind w:left="240" w:hanging="240"/>
    </w:pPr>
  </w:style>
  <w:style w:type="paragraph" w:styleId="28">
    <w:name w:val="index 2"/>
    <w:basedOn w:val="a1"/>
    <w:next w:val="a1"/>
    <w:autoRedefine/>
    <w:semiHidden/>
    <w:rsid w:val="00F06437"/>
    <w:pPr>
      <w:ind w:left="480" w:hanging="240"/>
    </w:pPr>
  </w:style>
  <w:style w:type="paragraph" w:styleId="34">
    <w:name w:val="index 3"/>
    <w:basedOn w:val="a1"/>
    <w:next w:val="a1"/>
    <w:autoRedefine/>
    <w:semiHidden/>
    <w:rsid w:val="00F06437"/>
    <w:pPr>
      <w:ind w:left="720" w:hanging="240"/>
    </w:pPr>
  </w:style>
  <w:style w:type="paragraph" w:styleId="43">
    <w:name w:val="index 4"/>
    <w:basedOn w:val="a1"/>
    <w:next w:val="a1"/>
    <w:autoRedefine/>
    <w:semiHidden/>
    <w:rsid w:val="00F06437"/>
    <w:pPr>
      <w:ind w:left="960" w:hanging="240"/>
    </w:pPr>
  </w:style>
  <w:style w:type="paragraph" w:styleId="52">
    <w:name w:val="index 5"/>
    <w:basedOn w:val="a1"/>
    <w:next w:val="a1"/>
    <w:autoRedefine/>
    <w:semiHidden/>
    <w:rsid w:val="00F06437"/>
    <w:pPr>
      <w:ind w:left="1200" w:hanging="240"/>
    </w:pPr>
  </w:style>
  <w:style w:type="paragraph" w:styleId="60">
    <w:name w:val="index 6"/>
    <w:basedOn w:val="a1"/>
    <w:next w:val="a1"/>
    <w:autoRedefine/>
    <w:semiHidden/>
    <w:rsid w:val="00F06437"/>
    <w:pPr>
      <w:ind w:left="1440" w:hanging="240"/>
    </w:pPr>
  </w:style>
  <w:style w:type="paragraph" w:styleId="70">
    <w:name w:val="index 7"/>
    <w:basedOn w:val="a1"/>
    <w:next w:val="a1"/>
    <w:autoRedefine/>
    <w:semiHidden/>
    <w:rsid w:val="00F06437"/>
    <w:pPr>
      <w:ind w:left="1680" w:hanging="240"/>
    </w:pPr>
  </w:style>
  <w:style w:type="paragraph" w:styleId="80">
    <w:name w:val="index 8"/>
    <w:basedOn w:val="a1"/>
    <w:next w:val="a1"/>
    <w:autoRedefine/>
    <w:semiHidden/>
    <w:rsid w:val="00F06437"/>
    <w:pPr>
      <w:ind w:left="1920" w:hanging="240"/>
    </w:pPr>
  </w:style>
  <w:style w:type="paragraph" w:styleId="90">
    <w:name w:val="index 9"/>
    <w:basedOn w:val="a1"/>
    <w:next w:val="a1"/>
    <w:autoRedefine/>
    <w:semiHidden/>
    <w:rsid w:val="00F06437"/>
    <w:pPr>
      <w:ind w:left="2160" w:hanging="240"/>
    </w:pPr>
  </w:style>
  <w:style w:type="paragraph" w:styleId="afc">
    <w:name w:val="index heading"/>
    <w:basedOn w:val="a1"/>
    <w:next w:val="11"/>
    <w:semiHidden/>
    <w:rsid w:val="00F06437"/>
    <w:rPr>
      <w:rFonts w:ascii="Arial" w:hAnsi="Arial" w:cs="Arial"/>
      <w:b/>
      <w:bCs/>
    </w:rPr>
  </w:style>
  <w:style w:type="paragraph" w:styleId="afd">
    <w:name w:val="List"/>
    <w:basedOn w:val="a1"/>
    <w:rsid w:val="00F06437"/>
    <w:pPr>
      <w:ind w:left="360" w:hanging="360"/>
    </w:pPr>
  </w:style>
  <w:style w:type="paragraph" w:styleId="29">
    <w:name w:val="List 2"/>
    <w:basedOn w:val="a1"/>
    <w:rsid w:val="00F06437"/>
    <w:pPr>
      <w:ind w:left="720" w:hanging="360"/>
    </w:pPr>
  </w:style>
  <w:style w:type="paragraph" w:styleId="35">
    <w:name w:val="List 3"/>
    <w:basedOn w:val="a1"/>
    <w:rsid w:val="00F06437"/>
    <w:pPr>
      <w:ind w:left="1080" w:hanging="360"/>
    </w:pPr>
  </w:style>
  <w:style w:type="paragraph" w:styleId="44">
    <w:name w:val="List 4"/>
    <w:basedOn w:val="a1"/>
    <w:rsid w:val="00F06437"/>
    <w:pPr>
      <w:ind w:left="1440" w:hanging="360"/>
    </w:pPr>
  </w:style>
  <w:style w:type="paragraph" w:styleId="53">
    <w:name w:val="List 5"/>
    <w:basedOn w:val="a1"/>
    <w:rsid w:val="00F06437"/>
    <w:pPr>
      <w:ind w:left="1800" w:hanging="360"/>
    </w:pPr>
  </w:style>
  <w:style w:type="paragraph" w:styleId="a0">
    <w:name w:val="List Bullet"/>
    <w:basedOn w:val="a1"/>
    <w:rsid w:val="00F06437"/>
    <w:pPr>
      <w:numPr>
        <w:numId w:val="3"/>
      </w:numPr>
    </w:pPr>
  </w:style>
  <w:style w:type="paragraph" w:styleId="20">
    <w:name w:val="List Bullet 2"/>
    <w:basedOn w:val="a1"/>
    <w:rsid w:val="00F06437"/>
    <w:pPr>
      <w:numPr>
        <w:numId w:val="4"/>
      </w:numPr>
    </w:pPr>
  </w:style>
  <w:style w:type="paragraph" w:styleId="30">
    <w:name w:val="List Bullet 3"/>
    <w:basedOn w:val="a1"/>
    <w:rsid w:val="00F06437"/>
    <w:pPr>
      <w:numPr>
        <w:numId w:val="5"/>
      </w:numPr>
    </w:pPr>
  </w:style>
  <w:style w:type="paragraph" w:styleId="40">
    <w:name w:val="List Bullet 4"/>
    <w:basedOn w:val="a1"/>
    <w:rsid w:val="00F06437"/>
    <w:pPr>
      <w:numPr>
        <w:numId w:val="6"/>
      </w:numPr>
    </w:pPr>
  </w:style>
  <w:style w:type="paragraph" w:styleId="50">
    <w:name w:val="List Bullet 5"/>
    <w:basedOn w:val="a1"/>
    <w:rsid w:val="00F06437"/>
    <w:pPr>
      <w:numPr>
        <w:numId w:val="7"/>
      </w:numPr>
    </w:pPr>
  </w:style>
  <w:style w:type="paragraph" w:styleId="afe">
    <w:name w:val="List Continue"/>
    <w:basedOn w:val="a1"/>
    <w:rsid w:val="00F06437"/>
    <w:pPr>
      <w:spacing w:after="120"/>
      <w:ind w:left="360"/>
    </w:pPr>
  </w:style>
  <w:style w:type="paragraph" w:styleId="2a">
    <w:name w:val="List Continue 2"/>
    <w:basedOn w:val="a1"/>
    <w:rsid w:val="00F06437"/>
    <w:pPr>
      <w:spacing w:after="120"/>
      <w:ind w:left="720"/>
    </w:pPr>
  </w:style>
  <w:style w:type="paragraph" w:styleId="36">
    <w:name w:val="List Continue 3"/>
    <w:basedOn w:val="a1"/>
    <w:rsid w:val="00F06437"/>
    <w:pPr>
      <w:spacing w:after="120"/>
      <w:ind w:left="1080"/>
    </w:pPr>
  </w:style>
  <w:style w:type="paragraph" w:styleId="45">
    <w:name w:val="List Continue 4"/>
    <w:basedOn w:val="a1"/>
    <w:rsid w:val="00F06437"/>
    <w:pPr>
      <w:spacing w:after="120"/>
      <w:ind w:left="1440"/>
    </w:pPr>
  </w:style>
  <w:style w:type="paragraph" w:styleId="54">
    <w:name w:val="List Continue 5"/>
    <w:basedOn w:val="a1"/>
    <w:rsid w:val="00F06437"/>
    <w:pPr>
      <w:spacing w:after="120"/>
      <w:ind w:left="1800"/>
    </w:pPr>
  </w:style>
  <w:style w:type="paragraph" w:styleId="a">
    <w:name w:val="List Number"/>
    <w:basedOn w:val="a1"/>
    <w:rsid w:val="00F06437"/>
    <w:pPr>
      <w:numPr>
        <w:numId w:val="8"/>
      </w:numPr>
    </w:pPr>
  </w:style>
  <w:style w:type="paragraph" w:styleId="2">
    <w:name w:val="List Number 2"/>
    <w:basedOn w:val="a1"/>
    <w:rsid w:val="00F06437"/>
    <w:pPr>
      <w:numPr>
        <w:numId w:val="9"/>
      </w:numPr>
    </w:pPr>
  </w:style>
  <w:style w:type="paragraph" w:styleId="3">
    <w:name w:val="List Number 3"/>
    <w:basedOn w:val="a1"/>
    <w:rsid w:val="00F06437"/>
    <w:pPr>
      <w:numPr>
        <w:numId w:val="10"/>
      </w:numPr>
    </w:pPr>
  </w:style>
  <w:style w:type="paragraph" w:styleId="4">
    <w:name w:val="List Number 4"/>
    <w:basedOn w:val="a1"/>
    <w:rsid w:val="00F06437"/>
    <w:pPr>
      <w:numPr>
        <w:numId w:val="11"/>
      </w:numPr>
    </w:pPr>
  </w:style>
  <w:style w:type="paragraph" w:styleId="5">
    <w:name w:val="List Number 5"/>
    <w:basedOn w:val="a1"/>
    <w:rsid w:val="00F06437"/>
    <w:pPr>
      <w:numPr>
        <w:numId w:val="12"/>
      </w:numPr>
    </w:pPr>
  </w:style>
  <w:style w:type="paragraph" w:styleId="aff">
    <w:name w:val="macro"/>
    <w:semiHidden/>
    <w:rsid w:val="00F064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uk-UA" w:eastAsia="uk-UA"/>
    </w:rPr>
  </w:style>
  <w:style w:type="paragraph" w:styleId="aff0">
    <w:name w:val="Message Header"/>
    <w:basedOn w:val="a1"/>
    <w:rsid w:val="00F064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aff1">
    <w:name w:val="Normal (Web)"/>
    <w:basedOn w:val="a1"/>
    <w:rsid w:val="00F06437"/>
  </w:style>
  <w:style w:type="paragraph" w:styleId="aff2">
    <w:name w:val="Normal Indent"/>
    <w:basedOn w:val="a1"/>
    <w:rsid w:val="00F06437"/>
    <w:pPr>
      <w:ind w:left="708"/>
    </w:pPr>
  </w:style>
  <w:style w:type="paragraph" w:styleId="aff3">
    <w:name w:val="Note Heading"/>
    <w:basedOn w:val="a1"/>
    <w:next w:val="a1"/>
    <w:rsid w:val="00F06437"/>
  </w:style>
  <w:style w:type="paragraph" w:styleId="aff4">
    <w:name w:val="Plain Text"/>
    <w:basedOn w:val="a1"/>
    <w:rsid w:val="00F06437"/>
    <w:rPr>
      <w:rFonts w:ascii="Courier New" w:hAnsi="Courier New" w:cs="Courier New"/>
      <w:sz w:val="20"/>
      <w:szCs w:val="20"/>
    </w:rPr>
  </w:style>
  <w:style w:type="paragraph" w:styleId="aff5">
    <w:name w:val="Salutation"/>
    <w:basedOn w:val="a1"/>
    <w:next w:val="a1"/>
    <w:rsid w:val="00F06437"/>
  </w:style>
  <w:style w:type="paragraph" w:styleId="aff6">
    <w:name w:val="Signature"/>
    <w:basedOn w:val="a1"/>
    <w:rsid w:val="00F06437"/>
    <w:pPr>
      <w:ind w:left="4320"/>
    </w:pPr>
  </w:style>
  <w:style w:type="paragraph" w:styleId="aff7">
    <w:name w:val="Subtitle"/>
    <w:basedOn w:val="a1"/>
    <w:qFormat/>
    <w:rsid w:val="00F06437"/>
    <w:pPr>
      <w:spacing w:after="60"/>
      <w:jc w:val="center"/>
      <w:outlineLvl w:val="1"/>
    </w:pPr>
    <w:rPr>
      <w:rFonts w:ascii="Arial" w:hAnsi="Arial" w:cs="Arial"/>
    </w:rPr>
  </w:style>
  <w:style w:type="paragraph" w:styleId="aff8">
    <w:name w:val="table of authorities"/>
    <w:basedOn w:val="a1"/>
    <w:next w:val="a1"/>
    <w:semiHidden/>
    <w:rsid w:val="00F06437"/>
    <w:pPr>
      <w:ind w:left="240" w:hanging="240"/>
    </w:pPr>
  </w:style>
  <w:style w:type="paragraph" w:styleId="aff9">
    <w:name w:val="table of figures"/>
    <w:basedOn w:val="a1"/>
    <w:next w:val="a1"/>
    <w:semiHidden/>
    <w:rsid w:val="00F06437"/>
  </w:style>
  <w:style w:type="paragraph" w:styleId="affa">
    <w:name w:val="toa heading"/>
    <w:basedOn w:val="a1"/>
    <w:next w:val="a1"/>
    <w:semiHidden/>
    <w:rsid w:val="00F06437"/>
    <w:pPr>
      <w:spacing w:before="120"/>
    </w:pPr>
    <w:rPr>
      <w:rFonts w:ascii="Arial" w:hAnsi="Arial" w:cs="Arial"/>
      <w:b/>
      <w:bCs/>
    </w:rPr>
  </w:style>
  <w:style w:type="paragraph" w:styleId="37">
    <w:name w:val="toc 3"/>
    <w:basedOn w:val="a1"/>
    <w:next w:val="a1"/>
    <w:autoRedefine/>
    <w:uiPriority w:val="39"/>
    <w:rsid w:val="00F06437"/>
    <w:pPr>
      <w:ind w:left="480"/>
    </w:pPr>
  </w:style>
  <w:style w:type="paragraph" w:styleId="46">
    <w:name w:val="toc 4"/>
    <w:basedOn w:val="a1"/>
    <w:next w:val="a1"/>
    <w:autoRedefine/>
    <w:uiPriority w:val="39"/>
    <w:rsid w:val="00F06437"/>
    <w:pPr>
      <w:ind w:left="720"/>
    </w:pPr>
  </w:style>
  <w:style w:type="paragraph" w:styleId="55">
    <w:name w:val="toc 5"/>
    <w:basedOn w:val="a1"/>
    <w:next w:val="a1"/>
    <w:autoRedefine/>
    <w:uiPriority w:val="39"/>
    <w:rsid w:val="00F06437"/>
    <w:pPr>
      <w:ind w:left="960"/>
    </w:pPr>
  </w:style>
  <w:style w:type="paragraph" w:styleId="61">
    <w:name w:val="toc 6"/>
    <w:basedOn w:val="a1"/>
    <w:next w:val="a1"/>
    <w:autoRedefine/>
    <w:uiPriority w:val="39"/>
    <w:rsid w:val="00F06437"/>
    <w:pPr>
      <w:ind w:left="1200"/>
    </w:pPr>
  </w:style>
  <w:style w:type="paragraph" w:styleId="71">
    <w:name w:val="toc 7"/>
    <w:basedOn w:val="a1"/>
    <w:next w:val="a1"/>
    <w:autoRedefine/>
    <w:uiPriority w:val="39"/>
    <w:rsid w:val="00F06437"/>
    <w:pPr>
      <w:ind w:left="1440"/>
    </w:pPr>
  </w:style>
  <w:style w:type="paragraph" w:styleId="81">
    <w:name w:val="toc 8"/>
    <w:basedOn w:val="a1"/>
    <w:next w:val="a1"/>
    <w:autoRedefine/>
    <w:uiPriority w:val="39"/>
    <w:rsid w:val="00F06437"/>
    <w:pPr>
      <w:ind w:left="1680"/>
    </w:pPr>
  </w:style>
  <w:style w:type="paragraph" w:styleId="91">
    <w:name w:val="toc 9"/>
    <w:basedOn w:val="a1"/>
    <w:next w:val="a1"/>
    <w:autoRedefine/>
    <w:uiPriority w:val="39"/>
    <w:rsid w:val="00F06437"/>
    <w:pPr>
      <w:ind w:left="1920"/>
    </w:pPr>
  </w:style>
  <w:style w:type="paragraph" w:customStyle="1" w:styleId="HeaderNumb">
    <w:name w:val="_Header_Numb"/>
    <w:basedOn w:val="ab"/>
    <w:rsid w:val="00F06437"/>
    <w:pPr>
      <w:numPr>
        <w:numId w:val="2"/>
      </w:numPr>
    </w:pPr>
    <w:rPr>
      <w:color w:val="030300"/>
      <w:lang w:val="uk-UA"/>
    </w:rPr>
  </w:style>
  <w:style w:type="character" w:styleId="affb">
    <w:name w:val="annotation reference"/>
    <w:basedOn w:val="a2"/>
    <w:semiHidden/>
    <w:rsid w:val="00F06437"/>
    <w:rPr>
      <w:sz w:val="16"/>
      <w:szCs w:val="16"/>
    </w:rPr>
  </w:style>
  <w:style w:type="paragraph" w:customStyle="1" w:styleId="StyleJustifiedLeft025Firstline025">
    <w:name w:val="Style Justified Left:  0.25&quot; First line:  0.25&quot;"/>
    <w:basedOn w:val="a1"/>
    <w:rsid w:val="00F06437"/>
    <w:pPr>
      <w:ind w:left="360" w:firstLine="360"/>
      <w:jc w:val="both"/>
    </w:pPr>
    <w:rPr>
      <w:szCs w:val="20"/>
      <w:lang w:val="en-US" w:eastAsia="en-US"/>
    </w:rPr>
  </w:style>
  <w:style w:type="character" w:customStyle="1" w:styleId="BodyTextIndentCharChar1">
    <w:name w:val="Body Text Indent Char Char1"/>
    <w:aliases w:val=" Char Char Char Char, Char Char Char1,Body Text Indent Char Char Char Char Char Char,Body Text Indent Char Char Char1, Char Char Char Char1"/>
    <w:basedOn w:val="a2"/>
    <w:rsid w:val="00F06437"/>
    <w:rPr>
      <w:sz w:val="24"/>
      <w:lang w:val="en-US" w:eastAsia="en-US" w:bidi="ar-SA"/>
    </w:rPr>
  </w:style>
  <w:style w:type="paragraph" w:customStyle="1" w:styleId="BodyText-10ptCharChar">
    <w:name w:val="BodyText-10pt Char Char"/>
    <w:basedOn w:val="ab"/>
    <w:autoRedefine/>
    <w:rsid w:val="00F06437"/>
    <w:pPr>
      <w:tabs>
        <w:tab w:val="left" w:pos="1800"/>
      </w:tabs>
      <w:spacing w:before="120" w:after="120"/>
      <w:ind w:left="360" w:firstLine="360"/>
    </w:pPr>
    <w:rPr>
      <w:szCs w:val="24"/>
    </w:rPr>
  </w:style>
  <w:style w:type="character" w:customStyle="1" w:styleId="CharCharChar">
    <w:name w:val="Char Char Char"/>
    <w:basedOn w:val="a2"/>
    <w:rsid w:val="00F06437"/>
    <w:rPr>
      <w:sz w:val="24"/>
      <w:lang w:val="en-US" w:eastAsia="en-US" w:bidi="ar-SA"/>
    </w:rPr>
  </w:style>
  <w:style w:type="paragraph" w:customStyle="1" w:styleId="Style1">
    <w:name w:val="Style1"/>
    <w:basedOn w:val="41"/>
    <w:autoRedefine/>
    <w:rsid w:val="00F06437"/>
    <w:pPr>
      <w:numPr>
        <w:ilvl w:val="3"/>
        <w:numId w:val="13"/>
      </w:numPr>
      <w:ind w:hanging="1080"/>
    </w:pPr>
    <w:rPr>
      <w:rFonts w:ascii="Arial" w:hAnsi="Arial"/>
      <w:sz w:val="24"/>
      <w:szCs w:val="24"/>
      <w:lang w:val="uk-UA"/>
    </w:rPr>
  </w:style>
  <w:style w:type="paragraph" w:customStyle="1" w:styleId="level111">
    <w:name w:val="level111"/>
    <w:basedOn w:val="31"/>
    <w:rsid w:val="00F06437"/>
    <w:pPr>
      <w:numPr>
        <w:ilvl w:val="2"/>
        <w:numId w:val="2"/>
      </w:numPr>
    </w:pPr>
    <w:rPr>
      <w:sz w:val="28"/>
    </w:rPr>
  </w:style>
  <w:style w:type="paragraph" w:customStyle="1" w:styleId="nonumblist">
    <w:name w:val="no_numb_list"/>
    <w:basedOn w:val="a1"/>
    <w:rsid w:val="00655F76"/>
    <w:pPr>
      <w:numPr>
        <w:numId w:val="14"/>
      </w:numPr>
    </w:pPr>
    <w:rPr>
      <w:sz w:val="20"/>
      <w:szCs w:val="20"/>
      <w:lang w:eastAsia="en-US"/>
    </w:rPr>
  </w:style>
  <w:style w:type="character" w:customStyle="1" w:styleId="variant1">
    <w:name w:val="variant1"/>
    <w:basedOn w:val="a2"/>
    <w:rsid w:val="00C82620"/>
    <w:rPr>
      <w:color w:val="0000FF"/>
    </w:rPr>
  </w:style>
  <w:style w:type="character" w:customStyle="1" w:styleId="unknown1">
    <w:name w:val="unknown1"/>
    <w:basedOn w:val="a2"/>
    <w:rsid w:val="00C82620"/>
    <w:rPr>
      <w:color w:val="FF0000"/>
    </w:rPr>
  </w:style>
  <w:style w:type="paragraph" w:customStyle="1" w:styleId="Style2">
    <w:name w:val="Style2"/>
    <w:basedOn w:val="1"/>
    <w:rsid w:val="00E243E1"/>
    <w:rPr>
      <w:lang w:val="uk-UA"/>
    </w:rPr>
  </w:style>
  <w:style w:type="character" w:customStyle="1" w:styleId="42">
    <w:name w:val="Заголовок 4 Знак"/>
    <w:basedOn w:val="a2"/>
    <w:link w:val="41"/>
    <w:rsid w:val="00FA7AD2"/>
    <w:rPr>
      <w:b/>
      <w:bCs/>
      <w:sz w:val="28"/>
      <w:szCs w:val="28"/>
      <w:lang w:val="en-US" w:eastAsia="en-US" w:bidi="ar-SA"/>
    </w:rPr>
  </w:style>
  <w:style w:type="paragraph" w:customStyle="1" w:styleId="Default">
    <w:name w:val="Default"/>
    <w:rsid w:val="00B611DA"/>
    <w:pPr>
      <w:autoSpaceDE w:val="0"/>
      <w:autoSpaceDN w:val="0"/>
      <w:adjustRightInd w:val="0"/>
    </w:pPr>
    <w:rPr>
      <w:color w:val="000000"/>
      <w:sz w:val="24"/>
      <w:szCs w:val="24"/>
      <w:lang w:val="uk-UA" w:eastAsia="uk-UA"/>
    </w:rPr>
  </w:style>
  <w:style w:type="paragraph" w:customStyle="1" w:styleId="Heading5">
    <w:name w:val="Heading5"/>
    <w:basedOn w:val="21"/>
    <w:rsid w:val="005C63CA"/>
    <w:pPr>
      <w:numPr>
        <w:ilvl w:val="0"/>
        <w:numId w:val="0"/>
      </w:numPr>
      <w:tabs>
        <w:tab w:val="num" w:pos="2160"/>
      </w:tabs>
      <w:spacing w:before="120" w:after="120"/>
      <w:ind w:left="1728" w:hanging="648"/>
      <w:jc w:val="both"/>
    </w:pPr>
    <w:rPr>
      <w:bCs w:val="0"/>
      <w:iCs w:val="0"/>
      <w:color w:val="000000"/>
      <w:lang w:val="uk-UA"/>
    </w:rPr>
  </w:style>
  <w:style w:type="paragraph" w:customStyle="1" w:styleId="affc">
    <w:name w:val="Рис."/>
    <w:basedOn w:val="a"/>
    <w:autoRedefine/>
    <w:rsid w:val="00274383"/>
    <w:pPr>
      <w:numPr>
        <w:numId w:val="0"/>
      </w:numPr>
      <w:jc w:val="center"/>
    </w:pPr>
    <w:rPr>
      <w:b/>
      <w:lang w:eastAsia="en-US"/>
    </w:rPr>
  </w:style>
  <w:style w:type="paragraph" w:styleId="affd">
    <w:name w:val="List Paragraph"/>
    <w:basedOn w:val="a1"/>
    <w:link w:val="affe"/>
    <w:uiPriority w:val="34"/>
    <w:qFormat/>
    <w:rsid w:val="00A24C35"/>
    <w:pPr>
      <w:ind w:left="720"/>
      <w:contextualSpacing/>
    </w:pPr>
  </w:style>
  <w:style w:type="paragraph" w:styleId="afff">
    <w:name w:val="No Spacing"/>
    <w:uiPriority w:val="1"/>
    <w:qFormat/>
    <w:rsid w:val="006043C7"/>
    <w:rPr>
      <w:sz w:val="24"/>
      <w:szCs w:val="24"/>
      <w:lang w:val="uk-UA" w:eastAsia="uk-UA"/>
    </w:rPr>
  </w:style>
  <w:style w:type="character" w:customStyle="1" w:styleId="longtext">
    <w:name w:val="long_text"/>
    <w:basedOn w:val="a2"/>
    <w:rsid w:val="008E59AB"/>
  </w:style>
  <w:style w:type="table" w:styleId="afff0">
    <w:name w:val="Table Grid"/>
    <w:basedOn w:val="a3"/>
    <w:uiPriority w:val="39"/>
    <w:rsid w:val="001A0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Основной текст с отступом Знак"/>
    <w:aliases w:val=" Char Знак,Body Text Indent Char Знак,Body Text Indent Char Char Char Char Знак, Char Char Знак,Char Знак,Char Char Знак"/>
    <w:basedOn w:val="a2"/>
    <w:link w:val="ab"/>
    <w:rsid w:val="009E5E4D"/>
    <w:rPr>
      <w:sz w:val="24"/>
    </w:rPr>
  </w:style>
  <w:style w:type="character" w:customStyle="1" w:styleId="hps">
    <w:name w:val="hps"/>
    <w:basedOn w:val="a2"/>
    <w:rsid w:val="009E5E4D"/>
  </w:style>
  <w:style w:type="character" w:customStyle="1" w:styleId="apple-converted-space">
    <w:name w:val="apple-converted-space"/>
    <w:basedOn w:val="a2"/>
    <w:rsid w:val="00C0441F"/>
  </w:style>
  <w:style w:type="character" w:customStyle="1" w:styleId="a6">
    <w:name w:val="Верхний колонтитул Знак"/>
    <w:basedOn w:val="a2"/>
    <w:link w:val="a5"/>
    <w:rsid w:val="00424961"/>
    <w:rPr>
      <w:sz w:val="24"/>
      <w:szCs w:val="24"/>
    </w:rPr>
  </w:style>
  <w:style w:type="paragraph" w:customStyle="1" w:styleId="num">
    <w:name w:val="num"/>
    <w:basedOn w:val="affd"/>
    <w:link w:val="numChar"/>
    <w:qFormat/>
    <w:rsid w:val="000B7105"/>
    <w:pPr>
      <w:numPr>
        <w:numId w:val="16"/>
      </w:numPr>
    </w:pPr>
  </w:style>
  <w:style w:type="paragraph" w:customStyle="1" w:styleId="Style3">
    <w:name w:val="Style3"/>
    <w:basedOn w:val="num"/>
    <w:link w:val="Style3Char"/>
    <w:autoRedefine/>
    <w:qFormat/>
    <w:rsid w:val="00594DCB"/>
    <w:pPr>
      <w:numPr>
        <w:numId w:val="0"/>
      </w:numPr>
      <w:ind w:left="1426"/>
    </w:pPr>
  </w:style>
  <w:style w:type="character" w:customStyle="1" w:styleId="affe">
    <w:name w:val="Абзац списка Знак"/>
    <w:basedOn w:val="a2"/>
    <w:link w:val="affd"/>
    <w:uiPriority w:val="99"/>
    <w:rsid w:val="000B7105"/>
    <w:rPr>
      <w:sz w:val="24"/>
      <w:szCs w:val="24"/>
      <w:lang w:val="uk-UA" w:eastAsia="uk-UA"/>
    </w:rPr>
  </w:style>
  <w:style w:type="character" w:customStyle="1" w:styleId="numChar">
    <w:name w:val="num Char"/>
    <w:basedOn w:val="affe"/>
    <w:link w:val="num"/>
    <w:rsid w:val="000B7105"/>
    <w:rPr>
      <w:sz w:val="24"/>
      <w:szCs w:val="24"/>
      <w:lang w:val="ru-RU" w:eastAsia="uk-UA"/>
    </w:rPr>
  </w:style>
  <w:style w:type="character" w:customStyle="1" w:styleId="Style3Char">
    <w:name w:val="Style3 Char"/>
    <w:basedOn w:val="numChar"/>
    <w:link w:val="Style3"/>
    <w:rsid w:val="00594DCB"/>
    <w:rPr>
      <w:sz w:val="24"/>
      <w:szCs w:val="24"/>
      <w:lang w:val="ru-RU" w:eastAsia="uk-UA"/>
    </w:rPr>
  </w:style>
  <w:style w:type="paragraph" w:customStyle="1" w:styleId="StyleHeading1MyHeading1Centered">
    <w:name w:val="Style Heading 1My Heading 1 + Centered"/>
    <w:basedOn w:val="1"/>
    <w:rsid w:val="00631186"/>
    <w:pPr>
      <w:numPr>
        <w:numId w:val="18"/>
      </w:numPr>
      <w:spacing w:before="400"/>
      <w:ind w:left="4032"/>
    </w:pPr>
    <w:rPr>
      <w:rFonts w:cs="Times New Roman"/>
      <w:szCs w:val="20"/>
    </w:rPr>
  </w:style>
  <w:style w:type="character" w:customStyle="1" w:styleId="shorttext">
    <w:name w:val="short_text"/>
    <w:basedOn w:val="a2"/>
    <w:rsid w:val="00A13D45"/>
  </w:style>
  <w:style w:type="paragraph" w:styleId="afff1">
    <w:name w:val="TOC Heading"/>
    <w:basedOn w:val="1"/>
    <w:next w:val="a1"/>
    <w:uiPriority w:val="39"/>
    <w:unhideWhenUsed/>
    <w:qFormat/>
    <w:rsid w:val="007360CF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ru-RU" w:eastAsia="ru-RU"/>
    </w:rPr>
  </w:style>
  <w:style w:type="character" w:styleId="afff2">
    <w:name w:val="Intense Emphasis"/>
    <w:basedOn w:val="a2"/>
    <w:uiPriority w:val="21"/>
    <w:qFormat/>
    <w:rsid w:val="003F2974"/>
    <w:rPr>
      <w:i/>
      <w:iCs/>
      <w:color w:val="4F81BD" w:themeColor="accent1"/>
    </w:rPr>
  </w:style>
  <w:style w:type="character" w:styleId="afff3">
    <w:name w:val="Subtle Emphasis"/>
    <w:basedOn w:val="a2"/>
    <w:uiPriority w:val="19"/>
    <w:qFormat/>
    <w:rsid w:val="003F2974"/>
    <w:rPr>
      <w:i/>
      <w:iCs/>
      <w:color w:val="404040" w:themeColor="text1" w:themeTint="BF"/>
    </w:rPr>
  </w:style>
  <w:style w:type="character" w:styleId="afff4">
    <w:name w:val="Strong"/>
    <w:basedOn w:val="a2"/>
    <w:qFormat/>
    <w:rsid w:val="003F2974"/>
    <w:rPr>
      <w:b/>
      <w:bCs/>
    </w:rPr>
  </w:style>
  <w:style w:type="paragraph" w:customStyle="1" w:styleId="afff5">
    <w:name w:val="Атрибут"/>
    <w:basedOn w:val="a1"/>
    <w:uiPriority w:val="1"/>
    <w:qFormat/>
    <w:rsid w:val="00AC2631"/>
    <w:rPr>
      <w:rFonts w:eastAsia="Courier New" w:cs="Courier New"/>
      <w:color w:val="FF0000"/>
      <w:szCs w:val="22"/>
      <w:lang w:val="uk-UA" w:eastAsia="en-US"/>
    </w:rPr>
  </w:style>
  <w:style w:type="character" w:customStyle="1" w:styleId="sc121">
    <w:name w:val="sc121"/>
    <w:basedOn w:val="a2"/>
    <w:rsid w:val="00AC263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4">
    <w:name w:val="sc14"/>
    <w:basedOn w:val="a2"/>
    <w:rsid w:val="00AC263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a2"/>
    <w:rsid w:val="00AC2631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a2"/>
    <w:rsid w:val="00AC2631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a2"/>
    <w:rsid w:val="00AC2631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a2"/>
    <w:rsid w:val="00AC263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a2"/>
    <w:rsid w:val="00AC2631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111">
    <w:name w:val="sc111"/>
    <w:basedOn w:val="a2"/>
    <w:rsid w:val="00AC263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22">
    <w:name w:val="Заголовок 2 Знак"/>
    <w:basedOn w:val="a2"/>
    <w:link w:val="21"/>
    <w:rsid w:val="009829B7"/>
    <w:rPr>
      <w:rFonts w:ascii="Arial" w:hAnsi="Arial" w:cs="Arial"/>
      <w:b/>
      <w:bCs/>
      <w:iCs/>
      <w:sz w:val="28"/>
      <w:szCs w:val="28"/>
    </w:rPr>
  </w:style>
  <w:style w:type="table" w:customStyle="1" w:styleId="12">
    <w:name w:val="Сетка таблицы1"/>
    <w:basedOn w:val="a3"/>
    <w:next w:val="afff0"/>
    <w:uiPriority w:val="39"/>
    <w:rsid w:val="00AC2684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b">
    <w:name w:val="Сетка таблицы2"/>
    <w:basedOn w:val="a3"/>
    <w:next w:val="afff0"/>
    <w:uiPriority w:val="39"/>
    <w:rsid w:val="00AC2684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3"/>
    <w:next w:val="afff0"/>
    <w:uiPriority w:val="39"/>
    <w:rsid w:val="005C417C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"/>
    <w:basedOn w:val="a3"/>
    <w:next w:val="afff0"/>
    <w:uiPriority w:val="39"/>
    <w:rsid w:val="005C417C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3"/>
    <w:next w:val="afff0"/>
    <w:uiPriority w:val="39"/>
    <w:rsid w:val="005C417C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3"/>
    <w:next w:val="afff0"/>
    <w:uiPriority w:val="39"/>
    <w:rsid w:val="005C417C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3"/>
    <w:next w:val="afff0"/>
    <w:uiPriority w:val="39"/>
    <w:rsid w:val="005C417C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3"/>
    <w:next w:val="afff0"/>
    <w:uiPriority w:val="39"/>
    <w:rsid w:val="005C417C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3"/>
    <w:next w:val="afff0"/>
    <w:uiPriority w:val="39"/>
    <w:rsid w:val="0002681B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fff0"/>
    <w:uiPriority w:val="39"/>
    <w:rsid w:val="0002681B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fff0"/>
    <w:uiPriority w:val="39"/>
    <w:rsid w:val="0002681B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fff0"/>
    <w:uiPriority w:val="39"/>
    <w:rsid w:val="0002681B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3"/>
    <w:next w:val="afff0"/>
    <w:uiPriority w:val="39"/>
    <w:rsid w:val="00EA506F"/>
    <w:rPr>
      <w:rFonts w:asciiTheme="minorHAnsi" w:eastAsiaTheme="minorHAnsi" w:hAnsiTheme="minorHAnsi" w:cstheme="minorBidi"/>
      <w:sz w:val="22"/>
      <w:szCs w:val="22"/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10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7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35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9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70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64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5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74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255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8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799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76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81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948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0257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96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3511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134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6" w:color="F5F6F7"/>
                                                                                        <w:left w:val="single" w:sz="6" w:space="4" w:color="F5F6F7"/>
                                                                                        <w:bottom w:val="single" w:sz="6" w:space="6" w:color="F5F6F7"/>
                                                                                        <w:right w:val="single" w:sz="6" w:space="8" w:color="F5F6F7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062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94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4815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7416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6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7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9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9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46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51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9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98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435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731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073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190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130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7373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85775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6360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864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857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0188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6" w:color="F5F6F7"/>
                                                                                        <w:left w:val="single" w:sz="6" w:space="4" w:color="F5F6F7"/>
                                                                                        <w:bottom w:val="single" w:sz="6" w:space="6" w:color="F5F6F7"/>
                                                                                        <w:right w:val="single" w:sz="6" w:space="8" w:color="F5F6F7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4497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824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3503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70974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6884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3391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89442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3986564">
                                                                                          <w:marLeft w:val="375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9384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FD293-8F0F-436A-B6B9-FB26FDFD0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</Pages>
  <Words>13062</Words>
  <Characters>74458</Characters>
  <Application>Microsoft Office Word</Application>
  <DocSecurity>0</DocSecurity>
  <Lines>620</Lines>
  <Paragraphs>174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Softserve</Company>
  <LinksUpToDate>false</LinksUpToDate>
  <CharactersWithSpaces>87346</CharactersWithSpaces>
  <SharedDoc>false</SharedDoc>
  <HLinks>
    <vt:vector size="558" baseType="variant">
      <vt:variant>
        <vt:i4>5177534</vt:i4>
      </vt:variant>
      <vt:variant>
        <vt:i4>543</vt:i4>
      </vt:variant>
      <vt:variant>
        <vt:i4>0</vt:i4>
      </vt:variant>
      <vt:variant>
        <vt:i4>5</vt:i4>
      </vt:variant>
      <vt:variant>
        <vt:lpwstr/>
      </vt:variant>
      <vt:variant>
        <vt:lpwstr>_Підфункція_«Параметри_системи»</vt:lpwstr>
      </vt:variant>
      <vt:variant>
        <vt:i4>67895323</vt:i4>
      </vt:variant>
      <vt:variant>
        <vt:i4>540</vt:i4>
      </vt:variant>
      <vt:variant>
        <vt:i4>0</vt:i4>
      </vt:variant>
      <vt:variant>
        <vt:i4>5</vt:i4>
      </vt:variant>
      <vt:variant>
        <vt:lpwstr/>
      </vt:variant>
      <vt:variant>
        <vt:lpwstr>_Функція_«Параметри_системи»</vt:lpwstr>
      </vt:variant>
      <vt:variant>
        <vt:i4>5177534</vt:i4>
      </vt:variant>
      <vt:variant>
        <vt:i4>537</vt:i4>
      </vt:variant>
      <vt:variant>
        <vt:i4>0</vt:i4>
      </vt:variant>
      <vt:variant>
        <vt:i4>5</vt:i4>
      </vt:variant>
      <vt:variant>
        <vt:lpwstr/>
      </vt:variant>
      <vt:variant>
        <vt:lpwstr>_Підфункція_«Параметри_системи»</vt:lpwstr>
      </vt:variant>
      <vt:variant>
        <vt:i4>67895323</vt:i4>
      </vt:variant>
      <vt:variant>
        <vt:i4>534</vt:i4>
      </vt:variant>
      <vt:variant>
        <vt:i4>0</vt:i4>
      </vt:variant>
      <vt:variant>
        <vt:i4>5</vt:i4>
      </vt:variant>
      <vt:variant>
        <vt:lpwstr/>
      </vt:variant>
      <vt:variant>
        <vt:lpwstr>_Функція_«Параметри_системи»</vt:lpwstr>
      </vt:variant>
      <vt:variant>
        <vt:i4>1245239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_Toc246236044</vt:lpwstr>
      </vt:variant>
      <vt:variant>
        <vt:i4>1245239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_Toc246236043</vt:lpwstr>
      </vt:variant>
      <vt:variant>
        <vt:i4>1245239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_Toc246236042</vt:lpwstr>
      </vt:variant>
      <vt:variant>
        <vt:i4>1245239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_Toc246236041</vt:lpwstr>
      </vt:variant>
      <vt:variant>
        <vt:i4>1245239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_Toc246236040</vt:lpwstr>
      </vt:variant>
      <vt:variant>
        <vt:i4>1310775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_Toc246236039</vt:lpwstr>
      </vt:variant>
      <vt:variant>
        <vt:i4>1310775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_Toc246236038</vt:lpwstr>
      </vt:variant>
      <vt:variant>
        <vt:i4>1310775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_Toc246236037</vt:lpwstr>
      </vt:variant>
      <vt:variant>
        <vt:i4>1310775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_Toc246236036</vt:lpwstr>
      </vt:variant>
      <vt:variant>
        <vt:i4>1310775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_Toc246236035</vt:lpwstr>
      </vt:variant>
      <vt:variant>
        <vt:i4>1310775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_Toc246236034</vt:lpwstr>
      </vt:variant>
      <vt:variant>
        <vt:i4>1310775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_Toc246236033</vt:lpwstr>
      </vt:variant>
      <vt:variant>
        <vt:i4>1310775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_Toc246236032</vt:lpwstr>
      </vt:variant>
      <vt:variant>
        <vt:i4>1310775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_Toc246236031</vt:lpwstr>
      </vt:variant>
      <vt:variant>
        <vt:i4>1310775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_Toc246236030</vt:lpwstr>
      </vt:variant>
      <vt:variant>
        <vt:i4>1376311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_Toc246236029</vt:lpwstr>
      </vt:variant>
      <vt:variant>
        <vt:i4>1376311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_Toc246236028</vt:lpwstr>
      </vt:variant>
      <vt:variant>
        <vt:i4>1376311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_Toc246236027</vt:lpwstr>
      </vt:variant>
      <vt:variant>
        <vt:i4>1376311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_Toc246236026</vt:lpwstr>
      </vt:variant>
      <vt:variant>
        <vt:i4>1376311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_Toc246236025</vt:lpwstr>
      </vt:variant>
      <vt:variant>
        <vt:i4>1376311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_Toc246236024</vt:lpwstr>
      </vt:variant>
      <vt:variant>
        <vt:i4>1376311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_Toc246236023</vt:lpwstr>
      </vt:variant>
      <vt:variant>
        <vt:i4>1376311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_Toc246236022</vt:lpwstr>
      </vt:variant>
      <vt:variant>
        <vt:i4>1441847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_Toc246236019</vt:lpwstr>
      </vt:variant>
      <vt:variant>
        <vt:i4>1441847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_Toc246236017</vt:lpwstr>
      </vt:variant>
      <vt:variant>
        <vt:i4>1441847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_Toc246236016</vt:lpwstr>
      </vt:variant>
      <vt:variant>
        <vt:i4>1441847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_Toc246236015</vt:lpwstr>
      </vt:variant>
      <vt:variant>
        <vt:i4>1441847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_Toc246236014</vt:lpwstr>
      </vt:variant>
      <vt:variant>
        <vt:i4>1441847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_Toc246236013</vt:lpwstr>
      </vt:variant>
      <vt:variant>
        <vt:i4>1441847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_Toc246236012</vt:lpwstr>
      </vt:variant>
      <vt:variant>
        <vt:i4>1441847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_Toc246236011</vt:lpwstr>
      </vt:variant>
      <vt:variant>
        <vt:i4>1441847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_Toc246236010</vt:lpwstr>
      </vt:variant>
      <vt:variant>
        <vt:i4>1507383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_Toc246236009</vt:lpwstr>
      </vt:variant>
      <vt:variant>
        <vt:i4>1507383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_Toc246236008</vt:lpwstr>
      </vt:variant>
      <vt:variant>
        <vt:i4>1507383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_Toc246236006</vt:lpwstr>
      </vt:variant>
      <vt:variant>
        <vt:i4>1507383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_Toc246236005</vt:lpwstr>
      </vt:variant>
      <vt:variant>
        <vt:i4>1507383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_Toc246236004</vt:lpwstr>
      </vt:variant>
      <vt:variant>
        <vt:i4>1507383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_Toc246236003</vt:lpwstr>
      </vt:variant>
      <vt:variant>
        <vt:i4>1507383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_Toc246236001</vt:lpwstr>
      </vt:variant>
      <vt:variant>
        <vt:i4>1507383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_Toc246236000</vt:lpwstr>
      </vt:variant>
      <vt:variant>
        <vt:i4>1900606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_Toc246235999</vt:lpwstr>
      </vt:variant>
      <vt:variant>
        <vt:i4>1900606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_Toc246235998</vt:lpwstr>
      </vt:variant>
      <vt:variant>
        <vt:i4>1900606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_Toc246235997</vt:lpwstr>
      </vt:variant>
      <vt:variant>
        <vt:i4>1900606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_Toc246235996</vt:lpwstr>
      </vt:variant>
      <vt:variant>
        <vt:i4>1900606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_Toc246235995</vt:lpwstr>
      </vt:variant>
      <vt:variant>
        <vt:i4>1900606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_Toc246235993</vt:lpwstr>
      </vt:variant>
      <vt:variant>
        <vt:i4>1900606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_Toc246235992</vt:lpwstr>
      </vt:variant>
      <vt:variant>
        <vt:i4>1900606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_Toc246235991</vt:lpwstr>
      </vt:variant>
      <vt:variant>
        <vt:i4>1900606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_Toc246235990</vt:lpwstr>
      </vt:variant>
      <vt:variant>
        <vt:i4>1835070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_Toc246235989</vt:lpwstr>
      </vt:variant>
      <vt:variant>
        <vt:i4>1835070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_Toc246235988</vt:lpwstr>
      </vt:variant>
      <vt:variant>
        <vt:i4>1835070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_Toc246235986</vt:lpwstr>
      </vt:variant>
      <vt:variant>
        <vt:i4>1835070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_Toc246235984</vt:lpwstr>
      </vt:variant>
      <vt:variant>
        <vt:i4>1835070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_Toc246235983</vt:lpwstr>
      </vt:variant>
      <vt:variant>
        <vt:i4>1835070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_Toc246235981</vt:lpwstr>
      </vt:variant>
      <vt:variant>
        <vt:i4>1835070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_Toc246235980</vt:lpwstr>
      </vt:variant>
      <vt:variant>
        <vt:i4>1245246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_Toc246235978</vt:lpwstr>
      </vt:variant>
      <vt:variant>
        <vt:i4>1245246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_Toc246235976</vt:lpwstr>
      </vt:variant>
      <vt:variant>
        <vt:i4>1245246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_Toc246235975</vt:lpwstr>
      </vt:variant>
      <vt:variant>
        <vt:i4>1245246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_Toc246235974</vt:lpwstr>
      </vt:variant>
      <vt:variant>
        <vt:i4>1245246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_Toc246235973</vt:lpwstr>
      </vt:variant>
      <vt:variant>
        <vt:i4>1245246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_Toc246235972</vt:lpwstr>
      </vt:variant>
      <vt:variant>
        <vt:i4>1245246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_Toc246235971</vt:lpwstr>
      </vt:variant>
      <vt:variant>
        <vt:i4>1179710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_Toc246235969</vt:lpwstr>
      </vt:variant>
      <vt:variant>
        <vt:i4>1179710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_Toc246235967</vt:lpwstr>
      </vt:variant>
      <vt:variant>
        <vt:i4>1179710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_Toc246235965</vt:lpwstr>
      </vt:variant>
      <vt:variant>
        <vt:i4>1179710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_Toc246235963</vt:lpwstr>
      </vt:variant>
      <vt:variant>
        <vt:i4>1179710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_Toc246235962</vt:lpwstr>
      </vt:variant>
      <vt:variant>
        <vt:i4>1179710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_Toc246235960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_Toc246235958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_Toc246235957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_Toc246235955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_Toc246235953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_Toc246235952</vt:lpwstr>
      </vt:variant>
      <vt:variant>
        <vt:i4>1114174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_Toc246235950</vt:lpwstr>
      </vt:variant>
      <vt:variant>
        <vt:i4>1048638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_Toc246235949</vt:lpwstr>
      </vt:variant>
      <vt:variant>
        <vt:i4>1048638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_Toc246235948</vt:lpwstr>
      </vt:variant>
      <vt:variant>
        <vt:i4>1048638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_Toc246235946</vt:lpwstr>
      </vt:variant>
      <vt:variant>
        <vt:i4>1048638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_Toc246235945</vt:lpwstr>
      </vt:variant>
      <vt:variant>
        <vt:i4>1048638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_Toc246235944</vt:lpwstr>
      </vt:variant>
      <vt:variant>
        <vt:i4>1048638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_Toc246235942</vt:lpwstr>
      </vt:variant>
      <vt:variant>
        <vt:i4>1048638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_Toc246235940</vt:lpwstr>
      </vt:variant>
      <vt:variant>
        <vt:i4>1507390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_Toc246235939</vt:lpwstr>
      </vt:variant>
      <vt:variant>
        <vt:i4>1507390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_Toc246235938</vt:lpwstr>
      </vt:variant>
      <vt:variant>
        <vt:i4>1507390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_Toc246235937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_Toc246235936</vt:lpwstr>
      </vt:variant>
      <vt:variant>
        <vt:i4>1507390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_Toc246235935</vt:lpwstr>
      </vt:variant>
      <vt:variant>
        <vt:i4>1245244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_Toc209517662</vt:lpwstr>
      </vt:variant>
      <vt:variant>
        <vt:i4>3211327</vt:i4>
      </vt:variant>
      <vt:variant>
        <vt:i4>0</vt:i4>
      </vt:variant>
      <vt:variant>
        <vt:i4>0</vt:i4>
      </vt:variant>
      <vt:variant>
        <vt:i4>5</vt:i4>
      </vt:variant>
      <vt:variant>
        <vt:lpwstr>../../../../../../../palm/SalesWorks/General1/Technical Specifications/Completed/SalesWorks Enterprise - Release 2.22.01 Appendix 1.doc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Leonid Mazunin</cp:lastModifiedBy>
  <cp:revision>9</cp:revision>
  <cp:lastPrinted>2013-02-28T13:58:00Z</cp:lastPrinted>
  <dcterms:created xsi:type="dcterms:W3CDTF">2019-03-01T08:05:00Z</dcterms:created>
  <dcterms:modified xsi:type="dcterms:W3CDTF">2019-03-04T13:08:00Z</dcterms:modified>
</cp:coreProperties>
</file>